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2d3f0e" w14:textId="52d3f0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геодезия және картография саласындағы мемлекеттік көрсетілетін қызметтердің стандарттарын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экономика министрінің м.а. 2015 жылғы 27 наурыздағы № 272 бұйрығы. Қазақстан Республикасының Әділет министрлігінде 2015 жылы 15 мамырда № 11050 тіркелді. Күші жойылды - Қазақстан Республикасы Ауыл шаруашылығы министрінің 2020 жылғы 1 қазандағы № 301 бұйрығымен</w:t>
      </w:r>
    </w:p>
    <w:p>
      <w:pPr>
        <w:spacing w:after="0"/>
        <w:ind w:left="0"/>
        <w:jc w:val="both"/>
      </w:pPr>
      <w:r>
        <w:rPr>
          <w:rFonts w:ascii="Times New Roman"/>
          <w:b w:val="false"/>
          <w:i w:val="false"/>
          <w:color w:val="ff0000"/>
          <w:sz w:val="28"/>
        </w:rPr>
        <w:t xml:space="preserve">
      Ескерту. Күші жойылды – ҚР Ауыл шаруашылығы министрінің 01.10.2020 </w:t>
      </w:r>
      <w:r>
        <w:rPr>
          <w:rFonts w:ascii="Times New Roman"/>
          <w:b w:val="false"/>
          <w:i w:val="false"/>
          <w:color w:val="ff0000"/>
          <w:sz w:val="28"/>
        </w:rPr>
        <w:t>№ 301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1) тармақшасына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Күші жойылды – ҚР Цифрлық даму, инновациялар және аэроғарыш өнеркәсібі министрінің 09.04.2020 </w:t>
      </w:r>
      <w:r>
        <w:rPr>
          <w:rFonts w:ascii="Times New Roman"/>
          <w:b w:val="false"/>
          <w:i w:val="false"/>
          <w:color w:val="000000"/>
          <w:sz w:val="28"/>
        </w:rPr>
        <w:t>№ 131/НҚ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Күші жойылды – ҚР Цифрлық даму, инновациялар және аэроғарыш өнеркәсібі министрінің 02.04.2020 </w:t>
      </w:r>
      <w:r>
        <w:rPr>
          <w:rFonts w:ascii="Times New Roman"/>
          <w:b w:val="false"/>
          <w:i w:val="false"/>
          <w:color w:val="000000"/>
          <w:sz w:val="28"/>
        </w:rPr>
        <w:t>№ 122/НҚ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алып тасталды – ҚР Премьер-Министрінің орынбасары – ҚР Ауыл шаруашылығы министрінің 30.01.2019 </w:t>
      </w:r>
      <w:r>
        <w:rPr>
          <w:rFonts w:ascii="Times New Roman"/>
          <w:b w:val="false"/>
          <w:i w:val="false"/>
          <w:color w:val="00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алып тасталды – ҚР Премьер-Министрінің орынбасары – ҚР Ауыл шаруашылығы министрінің 30.01.2019 </w:t>
      </w:r>
      <w:r>
        <w:rPr>
          <w:rFonts w:ascii="Times New Roman"/>
          <w:b w:val="false"/>
          <w:i w:val="false"/>
          <w:color w:val="00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 w:id="2"/>
    <w:p>
      <w:pPr>
        <w:spacing w:after="0"/>
        <w:ind w:left="0"/>
        <w:jc w:val="both"/>
      </w:pPr>
      <w:r>
        <w:rPr>
          <w:rFonts w:ascii="Times New Roman"/>
          <w:b w:val="false"/>
          <w:i w:val="false"/>
          <w:color w:val="000000"/>
          <w:sz w:val="28"/>
        </w:rPr>
        <w:t xml:space="preserve">
      5) "Мемлекеттік жер кадастрынан мәліметтер беру" мемлекеттік көрсетілетін қызмет стандарты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алып тасталды – ҚР Премьер-Министрінің орынбасары – ҚР Ауыл шаруашылығы министрінің 30.01.2019 </w:t>
      </w:r>
      <w:r>
        <w:rPr>
          <w:rFonts w:ascii="Times New Roman"/>
          <w:b w:val="false"/>
          <w:i w:val="false"/>
          <w:color w:val="00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 w:id="3"/>
    <w:p>
      <w:pPr>
        <w:spacing w:after="0"/>
        <w:ind w:left="0"/>
        <w:jc w:val="both"/>
      </w:pPr>
      <w:r>
        <w:rPr>
          <w:rFonts w:ascii="Times New Roman"/>
          <w:b w:val="false"/>
          <w:i w:val="false"/>
          <w:color w:val="000000"/>
          <w:sz w:val="28"/>
        </w:rPr>
        <w:t xml:space="preserve">
      7) "Мемлекет жеке меншікке сататын нақты жер учаскелерінің кадастрлық (бағалау) құнын бекіту" мемлекеттік көрсетілетін қызмет стандартын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w:t>
      </w:r>
    </w:p>
    <w:bookmarkEnd w:id="3"/>
    <w:bookmarkStart w:name="z10" w:id="4"/>
    <w:p>
      <w:pPr>
        <w:spacing w:after="0"/>
        <w:ind w:left="0"/>
        <w:jc w:val="both"/>
      </w:pPr>
      <w:r>
        <w:rPr>
          <w:rFonts w:ascii="Times New Roman"/>
          <w:b w:val="false"/>
          <w:i w:val="false"/>
          <w:color w:val="000000"/>
          <w:sz w:val="28"/>
        </w:rPr>
        <w:t xml:space="preserve">
      8) "Жер учаскелерін қалыптастыру жөніндегі жерге орналастыру жобаларын бекiту" мемлекеттік көрсетілетін қызмет стандартын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w:t>
      </w:r>
    </w:p>
    <w:bookmarkEnd w:id="4"/>
    <w:bookmarkStart w:name="z11" w:id="5"/>
    <w:p>
      <w:pPr>
        <w:spacing w:after="0"/>
        <w:ind w:left="0"/>
        <w:jc w:val="both"/>
      </w:pPr>
      <w:r>
        <w:rPr>
          <w:rFonts w:ascii="Times New Roman"/>
          <w:b w:val="false"/>
          <w:i w:val="false"/>
          <w:color w:val="000000"/>
          <w:sz w:val="28"/>
        </w:rPr>
        <w:t xml:space="preserve">
      9) "Жер учаскесінің нысаналы мақсатын өзгертуге шешім беру" мемлекеттік көрсетілетін қызмет стандартын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w:t>
      </w:r>
    </w:p>
    <w:bookmarkEnd w:id="5"/>
    <w:bookmarkStart w:name="z12" w:id="6"/>
    <w:p>
      <w:pPr>
        <w:spacing w:after="0"/>
        <w:ind w:left="0"/>
        <w:jc w:val="both"/>
      </w:pPr>
      <w:r>
        <w:rPr>
          <w:rFonts w:ascii="Times New Roman"/>
          <w:b w:val="false"/>
          <w:i w:val="false"/>
          <w:color w:val="000000"/>
          <w:sz w:val="28"/>
        </w:rPr>
        <w:t xml:space="preserve">
      10) "Іздестіру жұмыстарын жүргізу үшін жер учаскесін пайдалануға рұқсат беру" мемлекеттік көрсетілетін қызмет стандартын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w:t>
      </w:r>
    </w:p>
    <w:bookmarkEnd w:id="6"/>
    <w:bookmarkStart w:name="z13" w:id="7"/>
    <w:p>
      <w:pPr>
        <w:spacing w:after="0"/>
        <w:ind w:left="0"/>
        <w:jc w:val="both"/>
      </w:pPr>
      <w:r>
        <w:rPr>
          <w:rFonts w:ascii="Times New Roman"/>
          <w:b w:val="false"/>
          <w:i w:val="false"/>
          <w:color w:val="000000"/>
          <w:sz w:val="28"/>
        </w:rPr>
        <w:t xml:space="preserve">
      11) "Жер учаскесіне жеке меншік құқығына актілерді ресімдеу және беру" мемлекеттік көрсетілетін қызмет стандартын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w:t>
      </w:r>
    </w:p>
    <w:bookmarkEnd w:id="7"/>
    <w:bookmarkStart w:name="z14" w:id="8"/>
    <w:p>
      <w:pPr>
        <w:spacing w:after="0"/>
        <w:ind w:left="0"/>
        <w:jc w:val="both"/>
      </w:pPr>
      <w:r>
        <w:rPr>
          <w:rFonts w:ascii="Times New Roman"/>
          <w:b w:val="false"/>
          <w:i w:val="false"/>
          <w:color w:val="000000"/>
          <w:sz w:val="28"/>
        </w:rPr>
        <w:t xml:space="preserve">
      12) "Тұрақты жер пайдалану құқығына актілерді ресімдеу және беру" мемлекеттік көрсетілетін қызмет стандартын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13) "Уақытша өтеулі (ұзақ мерзімді, қысқа мерзімді) жер пайдалану (жалдау) құқығына актілерді ресімдеу және беру" мемлекеттік көрсетілетін қызмет стандартын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14) "Уақытша өтеусіз жер пайдалану құқығына актілерді ресімдеу және беру" мемлекеттік көрсетілетін қызмет стандартын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Күші жойылды – ҚР Цифрлық даму, инновациялар және аэроғарыш өнеркәсібі министрінің 12.05.2020 </w:t>
      </w:r>
      <w:r>
        <w:rPr>
          <w:rFonts w:ascii="Times New Roman"/>
          <w:b w:val="false"/>
          <w:i w:val="false"/>
          <w:color w:val="000000"/>
          <w:sz w:val="28"/>
        </w:rPr>
        <w:t>№ 187/НҚ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 w:id="11"/>
    <w:p>
      <w:pPr>
        <w:spacing w:after="0"/>
        <w:ind w:left="0"/>
        <w:jc w:val="both"/>
      </w:pPr>
      <w:r>
        <w:rPr>
          <w:rFonts w:ascii="Times New Roman"/>
          <w:b w:val="false"/>
          <w:i w:val="false"/>
          <w:color w:val="000000"/>
          <w:sz w:val="28"/>
        </w:rPr>
        <w:t xml:space="preserve">
      16) "Жер учаскесінің кадастрлық (бағалау) құнын айқындау" мемлекеттік көрсетілетін қызмет стандарты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бекітілсін.</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17) Алып тасталды – ҚР Ауыл шаруашылығы министрінің 27.09.2019 </w:t>
      </w:r>
      <w:r>
        <w:rPr>
          <w:rFonts w:ascii="Times New Roman"/>
          <w:b w:val="false"/>
          <w:i w:val="false"/>
          <w:color w:val="000000"/>
          <w:sz w:val="28"/>
        </w:rPr>
        <w:t>№ 356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Ұлттық экономика министрінің м.а. 21.01.2016 </w:t>
      </w:r>
      <w:r>
        <w:rPr>
          <w:rFonts w:ascii="Times New Roman"/>
          <w:b w:val="false"/>
          <w:i w:val="false"/>
          <w:color w:val="000000"/>
          <w:sz w:val="28"/>
        </w:rPr>
        <w:t>№ 24</w:t>
      </w:r>
      <w:r>
        <w:rPr>
          <w:rFonts w:ascii="Times New Roman"/>
          <w:b w:val="false"/>
          <w:i w:val="false"/>
          <w:color w:val="ff0000"/>
          <w:sz w:val="28"/>
        </w:rPr>
        <w:t xml:space="preserve"> (01.03.2016 бастап қолданысқа енгізіледі); 18.01.2017 </w:t>
      </w:r>
      <w:r>
        <w:rPr>
          <w:rFonts w:ascii="Times New Roman"/>
          <w:b w:val="false"/>
          <w:i w:val="false"/>
          <w:color w:val="00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30.01.2019 </w:t>
      </w:r>
      <w:r>
        <w:rPr>
          <w:rFonts w:ascii="Times New Roman"/>
          <w:b w:val="false"/>
          <w:i w:val="false"/>
          <w:color w:val="00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27.09.2019 </w:t>
      </w:r>
      <w:r>
        <w:rPr>
          <w:rFonts w:ascii="Times New Roman"/>
          <w:b w:val="false"/>
          <w:i w:val="false"/>
          <w:color w:val="000000"/>
          <w:sz w:val="28"/>
        </w:rPr>
        <w:t>№ 356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09.04.2020 </w:t>
      </w:r>
      <w:r>
        <w:rPr>
          <w:rFonts w:ascii="Times New Roman"/>
          <w:b w:val="false"/>
          <w:i w:val="false"/>
          <w:color w:val="000000"/>
          <w:sz w:val="28"/>
        </w:rPr>
        <w:t>№ 131/НҚ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02.04.2020 </w:t>
      </w:r>
      <w:r>
        <w:rPr>
          <w:rFonts w:ascii="Times New Roman"/>
          <w:b w:val="false"/>
          <w:i w:val="false"/>
          <w:color w:val="000000"/>
          <w:sz w:val="28"/>
        </w:rPr>
        <w:t>№ 122/НҚ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12.05.2020 </w:t>
      </w:r>
      <w:r>
        <w:rPr>
          <w:rFonts w:ascii="Times New Roman"/>
          <w:b w:val="false"/>
          <w:i w:val="false"/>
          <w:color w:val="000000"/>
          <w:sz w:val="28"/>
        </w:rPr>
        <w:t>№ 187/НҚ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20" w:id="12"/>
    <w:p>
      <w:pPr>
        <w:spacing w:after="0"/>
        <w:ind w:left="0"/>
        <w:jc w:val="both"/>
      </w:pPr>
      <w:r>
        <w:rPr>
          <w:rFonts w:ascii="Times New Roman"/>
          <w:b w:val="false"/>
          <w:i w:val="false"/>
          <w:color w:val="000000"/>
          <w:sz w:val="28"/>
        </w:rPr>
        <w:t>
      2. Қазақстан Республикасы Ұлттық экономика министрлігінің Құрылыс, тұрғын үй-коммуналдық шаруашылық істері және жер ресурстарын басқару комитеті заңнамада белгіленген тәртіппен:</w:t>
      </w:r>
    </w:p>
    <w:bookmarkEnd w:id="12"/>
    <w:bookmarkStart w:name="z21" w:id="13"/>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3"/>
    <w:bookmarkStart w:name="z22" w:id="14"/>
    <w:p>
      <w:pPr>
        <w:spacing w:after="0"/>
        <w:ind w:left="0"/>
        <w:jc w:val="both"/>
      </w:pPr>
      <w:r>
        <w:rPr>
          <w:rFonts w:ascii="Times New Roman"/>
          <w:b w:val="false"/>
          <w:i w:val="false"/>
          <w:color w:val="000000"/>
          <w:sz w:val="28"/>
        </w:rPr>
        <w:t>
      2) осы бұйрықтың мемлекеттік тіркелгеннен күнінен бастап күнтізбелік он күн ішінде оның мерзімдік баспасөз басылымдарында және "Әділет" ақпараттық-құқықтық жүйесінде ресми жариялауға жолдануын;</w:t>
      </w:r>
    </w:p>
    <w:bookmarkEnd w:id="14"/>
    <w:bookmarkStart w:name="z23" w:id="15"/>
    <w:p>
      <w:pPr>
        <w:spacing w:after="0"/>
        <w:ind w:left="0"/>
        <w:jc w:val="both"/>
      </w:pPr>
      <w:r>
        <w:rPr>
          <w:rFonts w:ascii="Times New Roman"/>
          <w:b w:val="false"/>
          <w:i w:val="false"/>
          <w:color w:val="000000"/>
          <w:sz w:val="28"/>
        </w:rPr>
        <w:t>
      3) осы бұйрықтың Қазақстан Республикасы Ұлттық экономика</w:t>
      </w:r>
      <w:r>
        <w:rPr>
          <w:rFonts w:ascii="Times New Roman"/>
          <w:b w:val="false"/>
          <w:i w:val="false"/>
          <w:color w:val="000000"/>
          <w:sz w:val="28"/>
        </w:rPr>
        <w:t xml:space="preserve"> министрлігінің интернет-ресурсында орналастырылуын қамтамасыз етсін. </w:t>
      </w:r>
    </w:p>
    <w:bookmarkEnd w:id="15"/>
    <w:bookmarkStart w:name="z28" w:id="16"/>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 Ұлттық экономика вице-министріне жүктелсін.</w:t>
      </w:r>
    </w:p>
    <w:bookmarkEnd w:id="16"/>
    <w:bookmarkStart w:name="z29" w:id="17"/>
    <w:p>
      <w:pPr>
        <w:spacing w:after="0"/>
        <w:ind w:left="0"/>
        <w:jc w:val="both"/>
      </w:pPr>
      <w:r>
        <w:rPr>
          <w:rFonts w:ascii="Times New Roman"/>
          <w:b w:val="false"/>
          <w:i w:val="false"/>
          <w:color w:val="000000"/>
          <w:sz w:val="28"/>
        </w:rPr>
        <w:t>
      4. Осы бұйрық алғашқы ресми жарияланған күнінен кейiн күнтiзбелiк он күн өткен соң қолданысқа енгізіледі.</w:t>
      </w:r>
    </w:p>
    <w:bookmarkEnd w:id="1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br/>
            </w:r>
            <w:r>
              <w:rPr>
                <w:rFonts w:ascii="Times New Roman"/>
                <w:b w:val="false"/>
                <w:i/>
                <w:color w:val="000000"/>
                <w:sz w:val="20"/>
              </w:rPr>
              <w:t>Ұлттық экономика министрінің</w:t>
            </w:r>
            <w:r>
              <w:br/>
            </w:r>
            <w:r>
              <w:rPr>
                <w:rFonts w:ascii="Times New Roman"/>
                <w:b w:val="false"/>
                <w:i/>
                <w:color w:val="000000"/>
                <w:sz w:val="20"/>
              </w:rPr>
              <w:t>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Құсайынов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Инвестициялар және даму министрі </w:t>
      </w:r>
    </w:p>
    <w:p>
      <w:pPr>
        <w:spacing w:after="0"/>
        <w:ind w:left="0"/>
        <w:jc w:val="both"/>
      </w:pPr>
      <w:r>
        <w:rPr>
          <w:rFonts w:ascii="Times New Roman"/>
          <w:b w:val="false"/>
          <w:i w:val="false"/>
          <w:color w:val="000000"/>
          <w:sz w:val="28"/>
        </w:rPr>
        <w:t xml:space="preserve">
      ________________ Ә. Исекешев </w:t>
      </w:r>
    </w:p>
    <w:p>
      <w:pPr>
        <w:spacing w:after="0"/>
        <w:ind w:left="0"/>
        <w:jc w:val="both"/>
      </w:pPr>
      <w:r>
        <w:rPr>
          <w:rFonts w:ascii="Times New Roman"/>
          <w:b w:val="false"/>
          <w:i w:val="false"/>
          <w:color w:val="000000"/>
          <w:sz w:val="28"/>
        </w:rPr>
        <w:t>
      2015 жылғы 13 сәуір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1-қосымша</w:t>
            </w:r>
          </w:p>
        </w:tc>
      </w:tr>
    </w:tbl>
    <w:bookmarkStart w:name="z31" w:id="18"/>
    <w:p>
      <w:pPr>
        <w:spacing w:after="0"/>
        <w:ind w:left="0"/>
        <w:jc w:val="left"/>
      </w:pPr>
      <w:r>
        <w:rPr>
          <w:rFonts w:ascii="Times New Roman"/>
          <w:b/>
          <w:i w:val="false"/>
          <w:color w:val="000000"/>
        </w:rPr>
        <w:t xml:space="preserve"> "Аэротүсiрiлiм жұмыстарын жүргiзудi тiркеу, есепке алу және оларға рұқсат беру" мемлекеттік көрсетілетін қызмет стандарты</w:t>
      </w:r>
    </w:p>
    <w:bookmarkEnd w:id="18"/>
    <w:p>
      <w:pPr>
        <w:spacing w:after="0"/>
        <w:ind w:left="0"/>
        <w:jc w:val="both"/>
      </w:pPr>
      <w:r>
        <w:rPr>
          <w:rFonts w:ascii="Times New Roman"/>
          <w:b w:val="false"/>
          <w:i w:val="false"/>
          <w:color w:val="ff0000"/>
          <w:sz w:val="28"/>
        </w:rPr>
        <w:t xml:space="preserve">
      Ескерту. Күші жойылды – ҚР Цифрлық даму, инновациялар және аэроғарыш өнеркәсібі министрінің 09.04.2020 </w:t>
      </w:r>
      <w:r>
        <w:rPr>
          <w:rFonts w:ascii="Times New Roman"/>
          <w:b w:val="false"/>
          <w:i w:val="false"/>
          <w:color w:val="ff0000"/>
          <w:sz w:val="28"/>
        </w:rPr>
        <w:t>№ 131/НҚ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2-қосымша</w:t>
            </w:r>
          </w:p>
        </w:tc>
      </w:tr>
    </w:tbl>
    <w:bookmarkStart w:name="z84" w:id="19"/>
    <w:p>
      <w:pPr>
        <w:spacing w:after="0"/>
        <w:ind w:left="0"/>
        <w:jc w:val="left"/>
      </w:pPr>
      <w:r>
        <w:rPr>
          <w:rFonts w:ascii="Times New Roman"/>
          <w:b/>
          <w:i w:val="false"/>
          <w:color w:val="000000"/>
        </w:rPr>
        <w:t xml:space="preserve"> "Геодезиялық пункттердi бұзуға немесе қайта салуға (ауыстыруға) рұқсат беру" мемлекеттік көрсетілетін қызмет стандарты</w:t>
      </w:r>
    </w:p>
    <w:bookmarkEnd w:id="19"/>
    <w:p>
      <w:pPr>
        <w:spacing w:after="0"/>
        <w:ind w:left="0"/>
        <w:jc w:val="both"/>
      </w:pPr>
      <w:r>
        <w:rPr>
          <w:rFonts w:ascii="Times New Roman"/>
          <w:b w:val="false"/>
          <w:i w:val="false"/>
          <w:color w:val="ff0000"/>
          <w:sz w:val="28"/>
        </w:rPr>
        <w:t xml:space="preserve">
      Ескерту. Стандарттың күші жойылды – ҚР Цифрлық даму, инновациялар және аэроғарыш өнеркәсібі министрінің 02.04.2020 </w:t>
      </w:r>
      <w:r>
        <w:rPr>
          <w:rFonts w:ascii="Times New Roman"/>
          <w:b w:val="false"/>
          <w:i w:val="false"/>
          <w:color w:val="ff0000"/>
          <w:sz w:val="28"/>
        </w:rPr>
        <w:t>№ 122/НҚ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27 наурыздағы</w:t>
            </w:r>
            <w:r>
              <w:br/>
            </w:r>
            <w:r>
              <w:rPr>
                <w:rFonts w:ascii="Times New Roman"/>
                <w:b w:val="false"/>
                <w:i w:val="false"/>
                <w:color w:val="000000"/>
                <w:sz w:val="20"/>
              </w:rPr>
              <w:t>№ 272 бұйрығына</w:t>
            </w:r>
            <w:r>
              <w:br/>
            </w:r>
            <w:r>
              <w:rPr>
                <w:rFonts w:ascii="Times New Roman"/>
                <w:b w:val="false"/>
                <w:i w:val="false"/>
                <w:color w:val="000000"/>
                <w:sz w:val="20"/>
              </w:rPr>
              <w:t>3-қосымша</w:t>
            </w:r>
          </w:p>
        </w:tc>
      </w:tr>
    </w:tbl>
    <w:bookmarkStart w:name="z132" w:id="20"/>
    <w:p>
      <w:pPr>
        <w:spacing w:after="0"/>
        <w:ind w:left="0"/>
        <w:jc w:val="left"/>
      </w:pPr>
      <w:r>
        <w:rPr>
          <w:rFonts w:ascii="Times New Roman"/>
          <w:b/>
          <w:i w:val="false"/>
          <w:color w:val="000000"/>
        </w:rPr>
        <w:t xml:space="preserve"> "Жер учаскесінің тиесілілігі туралы ақпарат беру" мемлекеттік көрсетілетін қызмет стандарты</w:t>
      </w:r>
    </w:p>
    <w:bookmarkEnd w:id="20"/>
    <w:p>
      <w:pPr>
        <w:spacing w:after="0"/>
        <w:ind w:left="0"/>
        <w:jc w:val="both"/>
      </w:pPr>
      <w:r>
        <w:rPr>
          <w:rFonts w:ascii="Times New Roman"/>
          <w:b w:val="false"/>
          <w:i w:val="false"/>
          <w:color w:val="ff0000"/>
          <w:sz w:val="28"/>
        </w:rPr>
        <w:t xml:space="preserve">
      Ескерту. Стандарт алып тасталды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27 наурыздағы</w:t>
            </w:r>
            <w:r>
              <w:br/>
            </w:r>
            <w:r>
              <w:rPr>
                <w:rFonts w:ascii="Times New Roman"/>
                <w:b w:val="false"/>
                <w:i w:val="false"/>
                <w:color w:val="000000"/>
                <w:sz w:val="20"/>
              </w:rPr>
              <w:t>№ 272 бұйрығына</w:t>
            </w:r>
            <w:r>
              <w:br/>
            </w:r>
            <w:r>
              <w:rPr>
                <w:rFonts w:ascii="Times New Roman"/>
                <w:b w:val="false"/>
                <w:i w:val="false"/>
                <w:color w:val="000000"/>
                <w:sz w:val="20"/>
              </w:rPr>
              <w:t>4-қосымша</w:t>
            </w:r>
          </w:p>
        </w:tc>
      </w:tr>
    </w:tbl>
    <w:bookmarkStart w:name="z184" w:id="21"/>
    <w:p>
      <w:pPr>
        <w:spacing w:after="0"/>
        <w:ind w:left="0"/>
        <w:jc w:val="left"/>
      </w:pPr>
      <w:r>
        <w:rPr>
          <w:rFonts w:ascii="Times New Roman"/>
          <w:b/>
          <w:i w:val="false"/>
          <w:color w:val="000000"/>
        </w:rPr>
        <w:t xml:space="preserve"> "Жер учаскесіне кадастрлық ақпарат беру" мемлекеттік көрсетілетін қызмет стандарты</w:t>
      </w:r>
    </w:p>
    <w:bookmarkEnd w:id="21"/>
    <w:p>
      <w:pPr>
        <w:spacing w:after="0"/>
        <w:ind w:left="0"/>
        <w:jc w:val="both"/>
      </w:pPr>
      <w:r>
        <w:rPr>
          <w:rFonts w:ascii="Times New Roman"/>
          <w:b w:val="false"/>
          <w:i w:val="false"/>
          <w:color w:val="ff0000"/>
          <w:sz w:val="28"/>
        </w:rPr>
        <w:t xml:space="preserve">
      Ескерту. Стандарт алып тасталды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5-қосымша</w:t>
            </w:r>
          </w:p>
        </w:tc>
      </w:tr>
    </w:tbl>
    <w:bookmarkStart w:name="z237" w:id="22"/>
    <w:p>
      <w:pPr>
        <w:spacing w:after="0"/>
        <w:ind w:left="0"/>
        <w:jc w:val="left"/>
      </w:pPr>
      <w:r>
        <w:rPr>
          <w:rFonts w:ascii="Times New Roman"/>
          <w:b/>
          <w:i w:val="false"/>
          <w:color w:val="000000"/>
        </w:rPr>
        <w:t xml:space="preserve"> "Мемлекеттік жер кадастрынан мәліметтер беру" мемлекеттік көрсетілетін қызмет стандарты</w:t>
      </w:r>
    </w:p>
    <w:bookmarkEnd w:id="22"/>
    <w:p>
      <w:pPr>
        <w:spacing w:after="0"/>
        <w:ind w:left="0"/>
        <w:jc w:val="both"/>
      </w:pPr>
      <w:r>
        <w:rPr>
          <w:rFonts w:ascii="Times New Roman"/>
          <w:b w:val="false"/>
          <w:i w:val="false"/>
          <w:color w:val="ff0000"/>
          <w:sz w:val="28"/>
        </w:rPr>
        <w:t xml:space="preserve">
      Ескерту. Стандарт жаңа редакцияда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89" w:id="23"/>
    <w:p>
      <w:pPr>
        <w:spacing w:after="0"/>
        <w:ind w:left="0"/>
        <w:jc w:val="both"/>
      </w:pPr>
      <w:r>
        <w:rPr>
          <w:rFonts w:ascii="Times New Roman"/>
          <w:b w:val="false"/>
          <w:i w:val="false"/>
          <w:color w:val="000000"/>
          <w:sz w:val="28"/>
        </w:rPr>
        <w:t>
      1. "Мемлекеттік жер кадастрынан мәліметтер беру" мемлекеттік көрсетілетін қызметі (бұдан әрі – мемлекеттік көрсетілетін қызмет).</w:t>
      </w:r>
    </w:p>
    <w:bookmarkEnd w:id="23"/>
    <w:bookmarkStart w:name="z90" w:id="24"/>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24"/>
    <w:bookmarkStart w:name="z91" w:id="25"/>
    <w:p>
      <w:pPr>
        <w:spacing w:after="0"/>
        <w:ind w:left="0"/>
        <w:jc w:val="both"/>
      </w:pPr>
      <w:r>
        <w:rPr>
          <w:rFonts w:ascii="Times New Roman"/>
          <w:b w:val="false"/>
          <w:i w:val="false"/>
          <w:color w:val="000000"/>
          <w:sz w:val="28"/>
        </w:rPr>
        <w:t>
      3. Мемлекеттік қызметті "Азаматтарға арналған үкімет" мемлекеттік корпорациясы (бұдан әрі – көрсетілетін қызметті беруші) көрсетеді.</w:t>
      </w:r>
    </w:p>
    <w:bookmarkEnd w:id="2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92" w:id="26"/>
    <w:p>
      <w:pPr>
        <w:spacing w:after="0"/>
        <w:ind w:left="0"/>
        <w:jc w:val="left"/>
      </w:pPr>
      <w:r>
        <w:rPr>
          <w:rFonts w:ascii="Times New Roman"/>
          <w:b/>
          <w:i w:val="false"/>
          <w:color w:val="000000"/>
        </w:rPr>
        <w:t xml:space="preserve"> 2-тарау. Мемлекеттік қызметті көрсету тәртібі</w:t>
      </w:r>
    </w:p>
    <w:bookmarkEnd w:id="26"/>
    <w:bookmarkStart w:name="z93" w:id="27"/>
    <w:p>
      <w:pPr>
        <w:spacing w:after="0"/>
        <w:ind w:left="0"/>
        <w:jc w:val="both"/>
      </w:pPr>
      <w:r>
        <w:rPr>
          <w:rFonts w:ascii="Times New Roman"/>
          <w:b w:val="false"/>
          <w:i w:val="false"/>
          <w:color w:val="000000"/>
          <w:sz w:val="28"/>
        </w:rPr>
        <w:t>
      4. Мемлекеттік қызметті көрсету мерзімдері:</w:t>
      </w:r>
    </w:p>
    <w:bookmarkEnd w:id="27"/>
    <w:p>
      <w:pPr>
        <w:spacing w:after="0"/>
        <w:ind w:left="0"/>
        <w:jc w:val="both"/>
      </w:pPr>
      <w:r>
        <w:rPr>
          <w:rFonts w:ascii="Times New Roman"/>
          <w:b w:val="false"/>
          <w:i w:val="false"/>
          <w:color w:val="000000"/>
          <w:sz w:val="28"/>
        </w:rPr>
        <w:t>
      1) көрсетілетін қызметті берушіге немесе порталға құжаттар топтамасын тапсырған сәттен бастап – 15 (он бес) минут;</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94" w:id="28"/>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28"/>
    <w:bookmarkStart w:name="z95" w:id="29"/>
    <w:p>
      <w:pPr>
        <w:spacing w:after="0"/>
        <w:ind w:left="0"/>
        <w:jc w:val="both"/>
      </w:pPr>
      <w:r>
        <w:rPr>
          <w:rFonts w:ascii="Times New Roman"/>
          <w:b w:val="false"/>
          <w:i w:val="false"/>
          <w:color w:val="000000"/>
          <w:sz w:val="28"/>
        </w:rPr>
        <w:t>
      6. Мемлекеттiк қызметті көрсету нәтижесі – мемлекеттік жер кадастрының мәліметтері.</w:t>
      </w:r>
    </w:p>
    <w:bookmarkEnd w:id="29"/>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және басылып шығарылады.</w:t>
      </w:r>
    </w:p>
    <w:bookmarkStart w:name="z96" w:id="30"/>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ақылы түрде көрсетіледі.</w:t>
      </w:r>
    </w:p>
    <w:bookmarkEnd w:id="30"/>
    <w:p>
      <w:pPr>
        <w:spacing w:after="0"/>
        <w:ind w:left="0"/>
        <w:jc w:val="both"/>
      </w:pPr>
      <w:r>
        <w:rPr>
          <w:rFonts w:ascii="Times New Roman"/>
          <w:b w:val="false"/>
          <w:i w:val="false"/>
          <w:color w:val="000000"/>
          <w:sz w:val="28"/>
        </w:rPr>
        <w:t>
      Төлем жасау қолма-қол немесе қолма-қол емес тәсілмен көрсетілетін қызметті берушінің есептік шотына екінші деңгейдегі банктер арқылы жүргізіледі.</w:t>
      </w:r>
    </w:p>
    <w:p>
      <w:pPr>
        <w:spacing w:after="0"/>
        <w:ind w:left="0"/>
        <w:jc w:val="both"/>
      </w:pPr>
      <w:r>
        <w:rPr>
          <w:rFonts w:ascii="Times New Roman"/>
          <w:b w:val="false"/>
          <w:i w:val="false"/>
          <w:color w:val="000000"/>
          <w:sz w:val="28"/>
        </w:rPr>
        <w:t>
      Мемлекеттік көрсетілетін қызметті веб-портал арқылы алуға электрондық сұраным берген кезде, төлем "электрондық үкіметтің" төлем шлюзі (бұдан әрі – ЭҮТШ) арқылы жүзеге асырылады.</w:t>
      </w:r>
    </w:p>
    <w:bookmarkStart w:name="z97" w:id="31"/>
    <w:p>
      <w:pPr>
        <w:spacing w:after="0"/>
        <w:ind w:left="0"/>
        <w:jc w:val="both"/>
      </w:pPr>
      <w:r>
        <w:rPr>
          <w:rFonts w:ascii="Times New Roman"/>
          <w:b w:val="false"/>
          <w:i w:val="false"/>
          <w:color w:val="000000"/>
          <w:sz w:val="28"/>
        </w:rPr>
        <w:t>
      8. Мыналардың:</w:t>
      </w:r>
    </w:p>
    <w:bookmarkEnd w:id="31"/>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қызмет көрсетілетін қызметті алушының таңдауы бойынша жеделдетіп қызмет көрсетусіз "электрондық кезек" тәртібімен көрсетіледі,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98" w:id="32"/>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мыналарды ұсынады:</w:t>
      </w:r>
    </w:p>
    <w:bookmarkEnd w:id="32"/>
    <w:p>
      <w:pPr>
        <w:spacing w:after="0"/>
        <w:ind w:left="0"/>
        <w:jc w:val="both"/>
      </w:pPr>
      <w:r>
        <w:rPr>
          <w:rFonts w:ascii="Times New Roman"/>
          <w:b w:val="false"/>
          <w:i w:val="false"/>
          <w:color w:val="000000"/>
          <w:sz w:val="28"/>
        </w:rPr>
        <w:t>
      1) көрсетілетін қызметті берушіге:</w:t>
      </w:r>
    </w:p>
    <w:p>
      <w:pPr>
        <w:spacing w:after="0"/>
        <w:ind w:left="0"/>
        <w:jc w:val="both"/>
      </w:pPr>
      <w:r>
        <w:rPr>
          <w:rFonts w:ascii="Times New Roman"/>
          <w:b w:val="false"/>
          <w:i w:val="false"/>
          <w:color w:val="000000"/>
          <w:sz w:val="28"/>
        </w:rPr>
        <w:t xml:space="preserve">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 (жеке басты сәйкестендіру үшін);</w:t>
      </w:r>
    </w:p>
    <w:p>
      <w:pPr>
        <w:spacing w:after="0"/>
        <w:ind w:left="0"/>
        <w:jc w:val="both"/>
      </w:pPr>
      <w:r>
        <w:rPr>
          <w:rFonts w:ascii="Times New Roman"/>
          <w:b w:val="false"/>
          <w:i w:val="false"/>
          <w:color w:val="000000"/>
          <w:sz w:val="28"/>
        </w:rPr>
        <w:t>
      2) порталға:</w:t>
      </w:r>
    </w:p>
    <w:p>
      <w:pPr>
        <w:spacing w:after="0"/>
        <w:ind w:left="0"/>
        <w:jc w:val="both"/>
      </w:pPr>
      <w:r>
        <w:rPr>
          <w:rFonts w:ascii="Times New Roman"/>
          <w:b w:val="false"/>
          <w:i w:val="false"/>
          <w:color w:val="000000"/>
          <w:sz w:val="28"/>
        </w:rPr>
        <w:t>
      көрсетілетін қызметті алушының ЭЦҚ-сымен куәландырылған электрондық құжат нысанындағы сұраным.</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көрсетілетін қызметті алушының төлем жасағанын растайтын (ЭҮТШ арқылы төлеген жағдайда)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алушының "жеке кабинетіне"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(егер, беру қағаз жеткізгіште жүзеге асырылатын болса, алу орнын көрсету қажет) хабарлама жіберіледі.</w:t>
      </w:r>
    </w:p>
    <w:bookmarkStart w:name="z99" w:id="33"/>
    <w:p>
      <w:pPr>
        <w:spacing w:after="0"/>
        <w:ind w:left="0"/>
        <w:jc w:val="both"/>
      </w:pPr>
      <w:r>
        <w:rPr>
          <w:rFonts w:ascii="Times New Roman"/>
          <w:b w:val="false"/>
          <w:i w:val="false"/>
          <w:color w:val="000000"/>
          <w:sz w:val="28"/>
        </w:rPr>
        <w:t xml:space="preserve">
      10. Көрсетілетін қызметті алушы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бермеген жағдайда, көрсетілетін қызметті беруші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33"/>
    <w:bookmarkStart w:name="z100" w:id="34"/>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34"/>
    <w:bookmarkStart w:name="z101" w:id="35"/>
    <w:p>
      <w:pPr>
        <w:spacing w:after="0"/>
        <w:ind w:left="0"/>
        <w:jc w:val="both"/>
      </w:pPr>
      <w:r>
        <w:rPr>
          <w:rFonts w:ascii="Times New Roman"/>
          <w:b w:val="false"/>
          <w:i w:val="false"/>
          <w:color w:val="000000"/>
          <w:sz w:val="28"/>
        </w:rPr>
        <w:t xml:space="preserve">
      11. Министрліктің,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не Министрлік басшысының атына жұмыс күндері осы Стандарттың </w:t>
      </w:r>
      <w:r>
        <w:rPr>
          <w:rFonts w:ascii="Times New Roman"/>
          <w:b w:val="false"/>
          <w:i w:val="false"/>
          <w:color w:val="000000"/>
          <w:sz w:val="28"/>
        </w:rPr>
        <w:t>15-тармағында</w:t>
      </w:r>
      <w:r>
        <w:rPr>
          <w:rFonts w:ascii="Times New Roman"/>
          <w:b w:val="false"/>
          <w:i w:val="false"/>
          <w:color w:val="000000"/>
          <w:sz w:val="28"/>
        </w:rPr>
        <w:t xml:space="preserve"> көрсетілген мекенжайлар бойынша беріледі.</w:t>
      </w:r>
    </w:p>
    <w:bookmarkEnd w:id="35"/>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Шағымның қабылданғанын шағымды қабылдаған адамның аты-жөні мен тегі, берілген шағымға жауап алу мерзімі мен орны көрсетіле отырып, көрсетілетін қызметті берушінің кеңсесінде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берушінің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немесе Министрліктің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дәлелді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көрсетудің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xml:space="preserve">
      Мемлекеттік қызметтер көрсетудің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 </w:t>
      </w:r>
    </w:p>
    <w:bookmarkStart w:name="z102" w:id="36"/>
    <w:p>
      <w:pPr>
        <w:spacing w:after="0"/>
        <w:ind w:left="0"/>
        <w:jc w:val="both"/>
      </w:pPr>
      <w:r>
        <w:rPr>
          <w:rFonts w:ascii="Times New Roman"/>
          <w:b w:val="false"/>
          <w:i w:val="false"/>
          <w:color w:val="000000"/>
          <w:sz w:val="28"/>
        </w:rPr>
        <w:t>
      12.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36"/>
    <w:bookmarkStart w:name="z103" w:id="37"/>
    <w:p>
      <w:pPr>
        <w:spacing w:after="0"/>
        <w:ind w:left="0"/>
        <w:jc w:val="left"/>
      </w:pPr>
      <w:r>
        <w:rPr>
          <w:rFonts w:ascii="Times New Roman"/>
          <w:b/>
          <w:i w:val="false"/>
          <w:color w:val="000000"/>
        </w:rPr>
        <w:t xml:space="preserve"> 4-тарау. Мемлекеттік қызметті, оның ішінде электрондық нысанда көрсетілетін мемлекеттік қызметті көрсетудің ерекшеліктері ескеріле отырып қойылатын өзге де талаптар</w:t>
      </w:r>
    </w:p>
    <w:bookmarkEnd w:id="37"/>
    <w:bookmarkStart w:name="z104" w:id="38"/>
    <w:p>
      <w:pPr>
        <w:spacing w:after="0"/>
        <w:ind w:left="0"/>
        <w:jc w:val="both"/>
      </w:pPr>
      <w:r>
        <w:rPr>
          <w:rFonts w:ascii="Times New Roman"/>
          <w:b w:val="false"/>
          <w:i w:val="false"/>
          <w:color w:val="000000"/>
          <w:sz w:val="28"/>
        </w:rPr>
        <w:t>
      13.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жерге барып жүргізеді.</w:t>
      </w:r>
    </w:p>
    <w:bookmarkEnd w:id="38"/>
    <w:bookmarkStart w:name="z105" w:id="39"/>
    <w:p>
      <w:pPr>
        <w:spacing w:after="0"/>
        <w:ind w:left="0"/>
        <w:jc w:val="both"/>
      </w:pPr>
      <w:r>
        <w:rPr>
          <w:rFonts w:ascii="Times New Roman"/>
          <w:b w:val="false"/>
          <w:i w:val="false"/>
          <w:color w:val="000000"/>
          <w:sz w:val="28"/>
        </w:rPr>
        <w:t>
      14.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39"/>
    <w:p>
      <w:pPr>
        <w:spacing w:after="0"/>
        <w:ind w:left="0"/>
        <w:jc w:val="both"/>
      </w:pPr>
      <w:r>
        <w:rPr>
          <w:rFonts w:ascii="Times New Roman"/>
          <w:b w:val="false"/>
          <w:i w:val="false"/>
          <w:color w:val="000000"/>
          <w:sz w:val="28"/>
        </w:rPr>
        <w:t>
      Көрсетілетін қызметті берушінің ғимараттары мүмкіндіктері шектеулі адамдардың кіруіне арналған пандустары бар кіреберіспен жабдықталған болады.</w:t>
      </w:r>
    </w:p>
    <w:bookmarkStart w:name="z106" w:id="40"/>
    <w:p>
      <w:pPr>
        <w:spacing w:after="0"/>
        <w:ind w:left="0"/>
        <w:jc w:val="both"/>
      </w:pPr>
      <w:r>
        <w:rPr>
          <w:rFonts w:ascii="Times New Roman"/>
          <w:b w:val="false"/>
          <w:i w:val="false"/>
          <w:color w:val="000000"/>
          <w:sz w:val="28"/>
        </w:rPr>
        <w:t>
      15. Мемлекеттік қызметті көрсету орындарының мекенжайлары:</w:t>
      </w:r>
    </w:p>
    <w:bookmarkEnd w:id="40"/>
    <w:p>
      <w:pPr>
        <w:spacing w:after="0"/>
        <w:ind w:left="0"/>
        <w:jc w:val="both"/>
      </w:pPr>
      <w:r>
        <w:rPr>
          <w:rFonts w:ascii="Times New Roman"/>
          <w:b w:val="false"/>
          <w:i w:val="false"/>
          <w:color w:val="000000"/>
          <w:sz w:val="28"/>
        </w:rPr>
        <w:t>
      1) Министрліктің www.moa.gov.kz интернет-ресурсында;</w:t>
      </w:r>
    </w:p>
    <w:p>
      <w:pPr>
        <w:spacing w:after="0"/>
        <w:ind w:left="0"/>
        <w:jc w:val="both"/>
      </w:pPr>
      <w:r>
        <w:rPr>
          <w:rFonts w:ascii="Times New Roman"/>
          <w:b w:val="false"/>
          <w:i w:val="false"/>
          <w:color w:val="000000"/>
          <w:sz w:val="28"/>
        </w:rPr>
        <w:t>
      2) көрсетілетін қызметті берушінің www.gov4c.kz интернет-ресурсында;</w:t>
      </w:r>
    </w:p>
    <w:p>
      <w:pPr>
        <w:spacing w:after="0"/>
        <w:ind w:left="0"/>
        <w:jc w:val="both"/>
      </w:pPr>
      <w:r>
        <w:rPr>
          <w:rFonts w:ascii="Times New Roman"/>
          <w:b w:val="false"/>
          <w:i w:val="false"/>
          <w:color w:val="000000"/>
          <w:sz w:val="28"/>
        </w:rPr>
        <w:t>
      3) порталда орналастырылған.</w:t>
      </w:r>
    </w:p>
    <w:bookmarkStart w:name="z107" w:id="41"/>
    <w:p>
      <w:pPr>
        <w:spacing w:after="0"/>
        <w:ind w:left="0"/>
        <w:jc w:val="both"/>
      </w:pPr>
      <w:r>
        <w:rPr>
          <w:rFonts w:ascii="Times New Roman"/>
          <w:b w:val="false"/>
          <w:i w:val="false"/>
          <w:color w:val="000000"/>
          <w:sz w:val="28"/>
        </w:rPr>
        <w:t>
      16.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41"/>
    <w:bookmarkStart w:name="z108" w:id="42"/>
    <w:p>
      <w:pPr>
        <w:spacing w:after="0"/>
        <w:ind w:left="0"/>
        <w:jc w:val="both"/>
      </w:pPr>
      <w:r>
        <w:rPr>
          <w:rFonts w:ascii="Times New Roman"/>
          <w:b w:val="false"/>
          <w:i w:val="false"/>
          <w:color w:val="000000"/>
          <w:sz w:val="28"/>
        </w:rPr>
        <w:t>
      17. Көрсетілетін қызметті алушының қашықтықтан қол жеткізу режимінде мемлекеттік қызметті көрсету тәртібі мен мәртебесі туралы ақпаратты порталдағы "жеке кабинеті", сондай-ақ бірыңғай байланыс орталығы арқылы алуға мүмкіндігі бар.</w:t>
      </w:r>
    </w:p>
    <w:bookmarkEnd w:id="42"/>
    <w:bookmarkStart w:name="z109" w:id="43"/>
    <w:p>
      <w:pPr>
        <w:spacing w:after="0"/>
        <w:ind w:left="0"/>
        <w:jc w:val="both"/>
      </w:pPr>
      <w:r>
        <w:rPr>
          <w:rFonts w:ascii="Times New Roman"/>
          <w:b w:val="false"/>
          <w:i w:val="false"/>
          <w:color w:val="000000"/>
          <w:sz w:val="28"/>
        </w:rPr>
        <w:t>
      18. Мемлекеттік қызметтер көрсету мәселелері жөніндегі анықтама қызметтерінің байланыс телефондары: 1414, 8 800 080 7777.</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жер кадастрынан</w:t>
            </w:r>
            <w:r>
              <w:br/>
            </w:r>
            <w:r>
              <w:rPr>
                <w:rFonts w:ascii="Times New Roman"/>
                <w:b w:val="false"/>
                <w:i w:val="false"/>
                <w:color w:val="000000"/>
                <w:sz w:val="20"/>
              </w:rPr>
              <w:t xml:space="preserve">мәліметтер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(кімге):____________________</w:t>
            </w:r>
            <w:r>
              <w:br/>
            </w:r>
            <w:r>
              <w:rPr>
                <w:rFonts w:ascii="Times New Roman"/>
                <w:b w:val="false"/>
                <w:i w:val="false"/>
                <w:color w:val="000000"/>
                <w:sz w:val="20"/>
              </w:rPr>
              <w:t>басшысына</w:t>
            </w:r>
            <w:r>
              <w:br/>
            </w:r>
            <w:r>
              <w:rPr>
                <w:rFonts w:ascii="Times New Roman"/>
                <w:b w:val="false"/>
                <w:i w:val="false"/>
                <w:color w:val="000000"/>
                <w:sz w:val="20"/>
              </w:rPr>
              <w:t>(ұйымның атауы)</w:t>
            </w:r>
            <w:r>
              <w:br/>
            </w:r>
            <w:r>
              <w:rPr>
                <w:rFonts w:ascii="Times New Roman"/>
                <w:b w:val="false"/>
                <w:i w:val="false"/>
                <w:color w:val="000000"/>
                <w:sz w:val="20"/>
              </w:rPr>
              <w:t>(кімнен):____________________</w:t>
            </w:r>
            <w:r>
              <w:br/>
            </w:r>
            <w:r>
              <w:rPr>
                <w:rFonts w:ascii="Times New Roman"/>
                <w:b w:val="false"/>
                <w:i w:val="false"/>
                <w:color w:val="000000"/>
                <w:sz w:val="20"/>
              </w:rPr>
              <w:t xml:space="preserve">(жеке тұлғаның аты, әкесінің </w:t>
            </w:r>
            <w:r>
              <w:br/>
            </w:r>
            <w:r>
              <w:rPr>
                <w:rFonts w:ascii="Times New Roman"/>
                <w:b w:val="false"/>
                <w:i w:val="false"/>
                <w:color w:val="000000"/>
                <w:sz w:val="20"/>
              </w:rPr>
              <w:t>аты (бар болса) тегі</w:t>
            </w:r>
            <w:r>
              <w:br/>
            </w:r>
            <w:r>
              <w:rPr>
                <w:rFonts w:ascii="Times New Roman"/>
                <w:b w:val="false"/>
                <w:i w:val="false"/>
                <w:color w:val="000000"/>
                <w:sz w:val="20"/>
              </w:rPr>
              <w:t>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Жеке не бизнес сәйкестендіру </w:t>
            </w:r>
            <w:r>
              <w:br/>
            </w:r>
            <w:r>
              <w:rPr>
                <w:rFonts w:ascii="Times New Roman"/>
                <w:b w:val="false"/>
                <w:i w:val="false"/>
                <w:color w:val="000000"/>
                <w:sz w:val="20"/>
              </w:rPr>
              <w:t>нөмірі______________________</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____________________________</w:t>
            </w:r>
            <w:r>
              <w:br/>
            </w:r>
            <w:r>
              <w:rPr>
                <w:rFonts w:ascii="Times New Roman"/>
                <w:b w:val="false"/>
                <w:i w:val="false"/>
                <w:color w:val="000000"/>
                <w:sz w:val="20"/>
              </w:rPr>
              <w:t xml:space="preserve">(жеке тұлғаның немесе заңды </w:t>
            </w:r>
            <w:r>
              <w:br/>
            </w:r>
            <w:r>
              <w:rPr>
                <w:rFonts w:ascii="Times New Roman"/>
                <w:b w:val="false"/>
                <w:i w:val="false"/>
                <w:color w:val="000000"/>
                <w:sz w:val="20"/>
              </w:rPr>
              <w:t>тұлға өкілінің жеке</w:t>
            </w:r>
            <w:r>
              <w:br/>
            </w:r>
            <w:r>
              <w:rPr>
                <w:rFonts w:ascii="Times New Roman"/>
                <w:b w:val="false"/>
                <w:i w:val="false"/>
                <w:color w:val="000000"/>
                <w:sz w:val="20"/>
              </w:rPr>
              <w:t>____________________________</w:t>
            </w:r>
            <w:r>
              <w:br/>
            </w:r>
            <w:r>
              <w:rPr>
                <w:rFonts w:ascii="Times New Roman"/>
                <w:b w:val="false"/>
                <w:i w:val="false"/>
                <w:color w:val="000000"/>
                <w:sz w:val="20"/>
              </w:rPr>
              <w:t xml:space="preserve">басын куәландыратын құжаттың </w:t>
            </w:r>
            <w:r>
              <w:br/>
            </w:r>
            <w:r>
              <w:rPr>
                <w:rFonts w:ascii="Times New Roman"/>
                <w:b w:val="false"/>
                <w:i w:val="false"/>
                <w:color w:val="000000"/>
                <w:sz w:val="20"/>
              </w:rPr>
              <w:t>деректемелері,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байланыс телефоны (бар болса), </w:t>
            </w:r>
            <w:r>
              <w:br/>
            </w:r>
            <w:r>
              <w:rPr>
                <w:rFonts w:ascii="Times New Roman"/>
                <w:b w:val="false"/>
                <w:i w:val="false"/>
                <w:color w:val="000000"/>
                <w:sz w:val="20"/>
              </w:rPr>
              <w:t>орналасқан</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мекенжайы (заңды тұлғалар </w:t>
            </w:r>
            <w:r>
              <w:br/>
            </w:r>
            <w:r>
              <w:rPr>
                <w:rFonts w:ascii="Times New Roman"/>
                <w:b w:val="false"/>
                <w:i w:val="false"/>
                <w:color w:val="000000"/>
                <w:sz w:val="20"/>
              </w:rPr>
              <w:t xml:space="preserve">үшін) не тұрғылықты </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мекенжайы (жеке тұлғалар </w:t>
            </w:r>
            <w:r>
              <w:br/>
            </w:r>
            <w:r>
              <w:rPr>
                <w:rFonts w:ascii="Times New Roman"/>
                <w:b w:val="false"/>
                <w:i w:val="false"/>
                <w:color w:val="000000"/>
                <w:sz w:val="20"/>
              </w:rPr>
              <w:t>үшін))</w:t>
            </w:r>
          </w:p>
        </w:tc>
      </w:tr>
    </w:tbl>
    <w:bookmarkStart w:name="z111" w:id="44"/>
    <w:p>
      <w:pPr>
        <w:spacing w:after="0"/>
        <w:ind w:left="0"/>
        <w:jc w:val="left"/>
      </w:pPr>
      <w:r>
        <w:rPr>
          <w:rFonts w:ascii="Times New Roman"/>
          <w:b/>
          <w:i w:val="false"/>
          <w:color w:val="000000"/>
        </w:rPr>
        <w:t xml:space="preserve"> Өтініш</w:t>
      </w:r>
    </w:p>
    <w:bookmarkEnd w:id="44"/>
    <w:p>
      <w:pPr>
        <w:spacing w:after="0"/>
        <w:ind w:left="0"/>
        <w:jc w:val="both"/>
      </w:pPr>
      <w:r>
        <w:rPr>
          <w:rFonts w:ascii="Times New Roman"/>
          <w:b w:val="false"/>
          <w:i w:val="false"/>
          <w:color w:val="000000"/>
          <w:sz w:val="28"/>
        </w:rPr>
        <w:t xml:space="preserve">
      Сізден мемлекеттік жер кадастрынан мәліметтер беруді сұраймын. </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келісемін.</w:t>
      </w:r>
    </w:p>
    <w:p>
      <w:pPr>
        <w:spacing w:after="0"/>
        <w:ind w:left="0"/>
        <w:jc w:val="both"/>
      </w:pPr>
      <w:r>
        <w:rPr>
          <w:rFonts w:ascii="Times New Roman"/>
          <w:b w:val="false"/>
          <w:i w:val="false"/>
          <w:color w:val="000000"/>
          <w:sz w:val="28"/>
        </w:rPr>
        <w:t xml:space="preserve">
      _______ 20__жылғы "____" ____________________ </w:t>
      </w:r>
    </w:p>
    <w:p>
      <w:pPr>
        <w:spacing w:after="0"/>
        <w:ind w:left="0"/>
        <w:jc w:val="both"/>
      </w:pPr>
      <w:r>
        <w:rPr>
          <w:rFonts w:ascii="Times New Roman"/>
          <w:b w:val="false"/>
          <w:i w:val="false"/>
          <w:color w:val="000000"/>
          <w:sz w:val="28"/>
        </w:rPr>
        <w:t>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жер кадастрынан </w:t>
            </w:r>
            <w:r>
              <w:br/>
            </w:r>
            <w:r>
              <w:rPr>
                <w:rFonts w:ascii="Times New Roman"/>
                <w:b w:val="false"/>
                <w:i w:val="false"/>
                <w:color w:val="000000"/>
                <w:sz w:val="20"/>
              </w:rPr>
              <w:t xml:space="preserve">мәліметтер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аты,</w:t>
            </w:r>
            <w:r>
              <w:br/>
            </w:r>
            <w:r>
              <w:rPr>
                <w:rFonts w:ascii="Times New Roman"/>
                <w:b w:val="false"/>
                <w:i w:val="false"/>
                <w:color w:val="000000"/>
                <w:sz w:val="20"/>
              </w:rPr>
              <w:t>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w:t>
            </w:r>
            <w:r>
              <w:br/>
            </w:r>
            <w:r>
              <w:rPr>
                <w:rFonts w:ascii="Times New Roman"/>
                <w:b w:val="false"/>
                <w:i w:val="false"/>
                <w:color w:val="000000"/>
                <w:sz w:val="20"/>
              </w:rPr>
              <w:t xml:space="preserve">не ұйымының атауы, </w:t>
            </w:r>
            <w:r>
              <w:br/>
            </w:r>
            <w:r>
              <w:rPr>
                <w:rFonts w:ascii="Times New Roman"/>
                <w:b w:val="false"/>
                <w:i w:val="false"/>
                <w:color w:val="000000"/>
                <w:sz w:val="20"/>
              </w:rPr>
              <w:t>мекенжайы)</w:t>
            </w:r>
          </w:p>
        </w:tc>
      </w:tr>
    </w:tbl>
    <w:bookmarkStart w:name="z113" w:id="45"/>
    <w:p>
      <w:pPr>
        <w:spacing w:after="0"/>
        <w:ind w:left="0"/>
        <w:jc w:val="left"/>
      </w:pPr>
      <w:r>
        <w:rPr>
          <w:rFonts w:ascii="Times New Roman"/>
          <w:b/>
          <w:i w:val="false"/>
          <w:color w:val="000000"/>
        </w:rPr>
        <w:t xml:space="preserve"> Өтінішті қабылдаудан бас тарту туралы қолхат</w:t>
      </w:r>
    </w:p>
    <w:bookmarkEnd w:id="45"/>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w:t>
      </w:r>
    </w:p>
    <w:p>
      <w:pPr>
        <w:spacing w:after="0"/>
        <w:ind w:left="0"/>
        <w:jc w:val="both"/>
      </w:pPr>
      <w:r>
        <w:rPr>
          <w:rFonts w:ascii="Times New Roman"/>
          <w:b w:val="false"/>
          <w:i w:val="false"/>
          <w:color w:val="000000"/>
          <w:sz w:val="28"/>
        </w:rPr>
        <w:t>
      ұсынбауыңызға байланысты "Мемлекеттік жер кадастрынан мәліметтер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27 наурыздағы</w:t>
            </w:r>
            <w:r>
              <w:br/>
            </w:r>
            <w:r>
              <w:rPr>
                <w:rFonts w:ascii="Times New Roman"/>
                <w:b w:val="false"/>
                <w:i w:val="false"/>
                <w:color w:val="000000"/>
                <w:sz w:val="20"/>
              </w:rPr>
              <w:t>№ 272 бұйрығына</w:t>
            </w:r>
            <w:r>
              <w:br/>
            </w:r>
            <w:r>
              <w:rPr>
                <w:rFonts w:ascii="Times New Roman"/>
                <w:b w:val="false"/>
                <w:i w:val="false"/>
                <w:color w:val="000000"/>
                <w:sz w:val="20"/>
              </w:rPr>
              <w:t>6-қосымша</w:t>
            </w:r>
          </w:p>
        </w:tc>
      </w:tr>
    </w:tbl>
    <w:bookmarkStart w:name="z278" w:id="46"/>
    <w:p>
      <w:pPr>
        <w:spacing w:after="0"/>
        <w:ind w:left="0"/>
        <w:jc w:val="left"/>
      </w:pPr>
      <w:r>
        <w:rPr>
          <w:rFonts w:ascii="Times New Roman"/>
          <w:b/>
          <w:i w:val="false"/>
          <w:color w:val="000000"/>
        </w:rPr>
        <w:t xml:space="preserve"> "Жер учаскесіне бастапқы құқық беруге құқық белгілейтін құжат туралы ақпарат беру" мемлекеттік көрсетілетін қызмет стандарты</w:t>
      </w:r>
    </w:p>
    <w:bookmarkEnd w:id="46"/>
    <w:p>
      <w:pPr>
        <w:spacing w:after="0"/>
        <w:ind w:left="0"/>
        <w:jc w:val="both"/>
      </w:pPr>
      <w:r>
        <w:rPr>
          <w:rFonts w:ascii="Times New Roman"/>
          <w:b w:val="false"/>
          <w:i w:val="false"/>
          <w:color w:val="ff0000"/>
          <w:sz w:val="28"/>
        </w:rPr>
        <w:t xml:space="preserve">
      Ескерту. Стандарт алып тасталды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7-қосымша</w:t>
            </w:r>
          </w:p>
        </w:tc>
      </w:tr>
    </w:tbl>
    <w:bookmarkStart w:name="z332" w:id="47"/>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стандарты</w:t>
      </w:r>
    </w:p>
    <w:bookmarkEnd w:id="47"/>
    <w:p>
      <w:pPr>
        <w:spacing w:after="0"/>
        <w:ind w:left="0"/>
        <w:jc w:val="both"/>
      </w:pPr>
      <w:r>
        <w:rPr>
          <w:rFonts w:ascii="Times New Roman"/>
          <w:b w:val="false"/>
          <w:i w:val="false"/>
          <w:color w:val="ff0000"/>
          <w:sz w:val="28"/>
        </w:rPr>
        <w:t xml:space="preserve">
      Ескерту. Стандарт жаңа редакцияда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118" w:id="48"/>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қызметі (бұдан әрі – мемлекеттік көрсетілетін қызмет).</w:t>
      </w:r>
    </w:p>
    <w:bookmarkEnd w:id="48"/>
    <w:bookmarkStart w:name="z119" w:id="49"/>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49"/>
    <w:bookmarkStart w:name="z120" w:id="50"/>
    <w:p>
      <w:pPr>
        <w:spacing w:after="0"/>
        <w:ind w:left="0"/>
        <w:jc w:val="both"/>
      </w:pPr>
      <w:r>
        <w:rPr>
          <w:rFonts w:ascii="Times New Roman"/>
          <w:b w:val="false"/>
          <w:i w:val="false"/>
          <w:color w:val="000000"/>
          <w:sz w:val="28"/>
        </w:rPr>
        <w:t>
      3. Мемлекеттік қызметті облыстардың, Нұр-Сұлтан, Алматы және Шымкент қалаларының, аудандардың және облыстық маңызы бар қалалардың жергілікті атқарушы органдары (бұдан әрі – көрсетілетін қызметті беруші) көрсетеді.</w:t>
      </w:r>
    </w:p>
    <w:bookmarkEnd w:id="50"/>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"Азаматтарға арналған үкімет" мемлекеттік корпорациясы (бұдан әрі – Мемлекеттік корпорация)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Ауыл шаруашылығы министрінің 27.09.2019 </w:t>
      </w:r>
      <w:r>
        <w:rPr>
          <w:rFonts w:ascii="Times New Roman"/>
          <w:b w:val="false"/>
          <w:i w:val="false"/>
          <w:color w:val="000000"/>
          <w:sz w:val="28"/>
        </w:rPr>
        <w:t>№ 356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1" w:id="51"/>
    <w:p>
      <w:pPr>
        <w:spacing w:after="0"/>
        <w:ind w:left="0"/>
        <w:jc w:val="left"/>
      </w:pPr>
      <w:r>
        <w:rPr>
          <w:rFonts w:ascii="Times New Roman"/>
          <w:b/>
          <w:i w:val="false"/>
          <w:color w:val="000000"/>
        </w:rPr>
        <w:t xml:space="preserve"> 2-тарау. Мемлекеттік қызметті көрсету тәртібі</w:t>
      </w:r>
    </w:p>
    <w:bookmarkEnd w:id="51"/>
    <w:bookmarkStart w:name="z122" w:id="52"/>
    <w:p>
      <w:pPr>
        <w:spacing w:after="0"/>
        <w:ind w:left="0"/>
        <w:jc w:val="both"/>
      </w:pPr>
      <w:r>
        <w:rPr>
          <w:rFonts w:ascii="Times New Roman"/>
          <w:b w:val="false"/>
          <w:i w:val="false"/>
          <w:color w:val="000000"/>
          <w:sz w:val="28"/>
        </w:rPr>
        <w:t>
      4. Мемлекеттік қызметті көрсету мерзімдері:</w:t>
      </w:r>
    </w:p>
    <w:bookmarkEnd w:id="52"/>
    <w:p>
      <w:pPr>
        <w:spacing w:after="0"/>
        <w:ind w:left="0"/>
        <w:jc w:val="both"/>
      </w:pPr>
      <w:r>
        <w:rPr>
          <w:rFonts w:ascii="Times New Roman"/>
          <w:b w:val="false"/>
          <w:i w:val="false"/>
          <w:color w:val="000000"/>
          <w:sz w:val="28"/>
        </w:rPr>
        <w:t>
      1) Мемлекеттік корпорацияға құжаттар топтамасын тапсырған сәттен бастап – 3 (үш) жұмыс күні;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мерзімінің аяқталуына бір күн қалғанда береді.</w:t>
      </w:r>
    </w:p>
    <w:p>
      <w:pPr>
        <w:spacing w:after="0"/>
        <w:ind w:left="0"/>
        <w:jc w:val="both"/>
      </w:pPr>
      <w:r>
        <w:rPr>
          <w:rFonts w:ascii="Times New Roman"/>
          <w:b w:val="false"/>
          <w:i w:val="false"/>
          <w:color w:val="000000"/>
          <w:sz w:val="28"/>
        </w:rPr>
        <w:t>
      3) қызмет көрсетудің жол берілетін ең ұзақ уақыты – 15 (он бес) минут.</w:t>
      </w:r>
    </w:p>
    <w:bookmarkStart w:name="z123" w:id="53"/>
    <w:p>
      <w:pPr>
        <w:spacing w:after="0"/>
        <w:ind w:left="0"/>
        <w:jc w:val="both"/>
      </w:pPr>
      <w:r>
        <w:rPr>
          <w:rFonts w:ascii="Times New Roman"/>
          <w:b w:val="false"/>
          <w:i w:val="false"/>
          <w:color w:val="000000"/>
          <w:sz w:val="28"/>
        </w:rPr>
        <w:t>
      5. Мемлекеттік қызметті көрсету нысаны: қағаз түрінде.</w:t>
      </w:r>
    </w:p>
    <w:bookmarkEnd w:id="53"/>
    <w:bookmarkStart w:name="z124" w:id="54"/>
    <w:p>
      <w:pPr>
        <w:spacing w:after="0"/>
        <w:ind w:left="0"/>
        <w:jc w:val="both"/>
      </w:pPr>
      <w:r>
        <w:rPr>
          <w:rFonts w:ascii="Times New Roman"/>
          <w:b w:val="false"/>
          <w:i w:val="false"/>
          <w:color w:val="000000"/>
          <w:sz w:val="28"/>
        </w:rPr>
        <w:t xml:space="preserve">
      6. Мемлекеттiк қызметті көрсету нәтижесі – бекітілген жер учаскесінің кадастрлық (бағалау) құны актісі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көрсетілетін қызметті көрсетуден бас тарту туралы уәжді жауап.</w:t>
      </w:r>
    </w:p>
    <w:bookmarkEnd w:id="54"/>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125" w:id="55"/>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55"/>
    <w:bookmarkStart w:name="z126" w:id="56"/>
    <w:p>
      <w:pPr>
        <w:spacing w:after="0"/>
        <w:ind w:left="0"/>
        <w:jc w:val="both"/>
      </w:pPr>
      <w:r>
        <w:rPr>
          <w:rFonts w:ascii="Times New Roman"/>
          <w:b w:val="false"/>
          <w:i w:val="false"/>
          <w:color w:val="000000"/>
          <w:sz w:val="28"/>
        </w:rPr>
        <w:t xml:space="preserve">
      8. Мемлекеттік корпорацияның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bookmarkEnd w:id="56"/>
    <w:p>
      <w:pPr>
        <w:spacing w:after="0"/>
        <w:ind w:left="0"/>
        <w:jc w:val="both"/>
      </w:pPr>
      <w:r>
        <w:rPr>
          <w:rFonts w:ascii="Times New Roman"/>
          <w:b w:val="false"/>
          <w:i w:val="false"/>
          <w:color w:val="000000"/>
          <w:sz w:val="28"/>
        </w:rPr>
        <w:t>
      Мемлекеттік қызмет жер учаскесінің орналасқан орны бойынша жеделдетіп қызмет көрсетусіз, "электрондық кезек" тәртібімен көрсетіледі, портал арқылы электрондық кезекті броньдауға болады.</w:t>
      </w:r>
    </w:p>
    <w:bookmarkStart w:name="z127" w:id="57"/>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Мемлекеттік корпорацияға мыналарды ұсынады:</w:t>
      </w:r>
    </w:p>
    <w:bookmarkEnd w:id="57"/>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учаскесінің кадастрлық (бағалау) құнын бекітуге өтініш;</w:t>
      </w:r>
    </w:p>
    <w:p>
      <w:pPr>
        <w:spacing w:after="0"/>
        <w:ind w:left="0"/>
        <w:jc w:val="both"/>
      </w:pPr>
      <w:r>
        <w:rPr>
          <w:rFonts w:ascii="Times New Roman"/>
          <w:b w:val="false"/>
          <w:i w:val="false"/>
          <w:color w:val="000000"/>
          <w:sz w:val="28"/>
        </w:rPr>
        <w:t xml:space="preserve">
      2)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Мемлекеттік корпорация филиалымен есептелген жер учаскесінің бағалау құнын айқындау актісі. </w:t>
      </w:r>
    </w:p>
    <w:p>
      <w:pPr>
        <w:spacing w:after="0"/>
        <w:ind w:left="0"/>
        <w:jc w:val="both"/>
      </w:pPr>
      <w:r>
        <w:rPr>
          <w:rFonts w:ascii="Times New Roman"/>
          <w:b w:val="false"/>
          <w:i w:val="false"/>
          <w:color w:val="000000"/>
          <w:sz w:val="28"/>
        </w:rPr>
        <w:t xml:space="preserve">
      Жеке басты куәландыратын құжаттар туралы, заңды тұлғаны тіркеу (қайта тіркеу) туралы мәліметтерді Мемлекеттік корпорацияның жұмыскері "электрондық үкімет" шлюзі арқылы тиісті мемлекеттік ақпараттық жүйелерден алады. </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алушыдан талап етуге жол берілмейді.</w:t>
      </w:r>
    </w:p>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тапсырған кезде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Мемлекеттік корпорацияның жұмыскері,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Мемлекеттік корпорацияда көрсетілетін қызметті алушыға (не өкілеттігін растайтын құжат бойынша заңды тұлғаның уәкілетті өкіліне, нотариалды расталған сенімхат бойынша жеке тұлғаға) дайын құжаттарды беру жеке куәлік көрсетілген кезде қолхат негізінде жүзеге асырылады. </w:t>
      </w:r>
    </w:p>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дайын құжаттарды көрсетілетін қызметті алушыға беру үшін Мемлекеттік корпорацияға жібереді.</w:t>
      </w:r>
    </w:p>
    <w:bookmarkStart w:name="z128" w:id="58"/>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58"/>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xml:space="preserve">
      2) көрсетілетін қызметті алушыға қатысты соттың заңды күшіне енген үкімінің болуы, оның негізінде көрсетілетін қызметті алушы мемлекеттік көрсетілетін қызметті алумен байланысты арнайы құқығынан айрылған болуы. </w:t>
      </w:r>
    </w:p>
    <w:bookmarkStart w:name="z129" w:id="59"/>
    <w:p>
      <w:pPr>
        <w:spacing w:after="0"/>
        <w:ind w:left="0"/>
        <w:jc w:val="both"/>
      </w:pPr>
      <w:r>
        <w:rPr>
          <w:rFonts w:ascii="Times New Roman"/>
          <w:b w:val="false"/>
          <w:i w:val="false"/>
          <w:color w:val="000000"/>
          <w:sz w:val="28"/>
        </w:rPr>
        <w:t xml:space="preserve">
      11. Көрсетілетін қызметті алушы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осы Стандарқа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59"/>
    <w:bookmarkStart w:name="z130" w:id="60"/>
    <w:p>
      <w:pPr>
        <w:spacing w:after="0"/>
        <w:ind w:left="0"/>
        <w:jc w:val="left"/>
      </w:pPr>
      <w:r>
        <w:rPr>
          <w:rFonts w:ascii="Times New Roman"/>
          <w:b/>
          <w:i w:val="false"/>
          <w:color w:val="000000"/>
        </w:rPr>
        <w:t xml:space="preserve"> 3-тарау. Орталық мемлекеттік органның,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тәртібі</w:t>
      </w:r>
    </w:p>
    <w:bookmarkEnd w:id="60"/>
    <w:p>
      <w:pPr>
        <w:spacing w:after="0"/>
        <w:ind w:left="0"/>
        <w:jc w:val="both"/>
      </w:pPr>
      <w:r>
        <w:rPr>
          <w:rFonts w:ascii="Times New Roman"/>
          <w:b w:val="false"/>
          <w:i w:val="false"/>
          <w:color w:val="000000"/>
          <w:sz w:val="28"/>
        </w:rPr>
        <w:t xml:space="preserve">
      12. Министрліктің,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берушінің басшысына не Министрлік басшысының атына жұмыс күндері осы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мекенжайлар бойынша беріледі.</w:t>
      </w:r>
    </w:p>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xml:space="preserve">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оның тіркелуі (мөртабан, кіріс нөмірі және тіркелген күні шағымның екінші данасына немесе шағымға ілеспе хатқа қойылады) растайды. </w:t>
      </w:r>
    </w:p>
    <w:p>
      <w:pPr>
        <w:spacing w:after="0"/>
        <w:ind w:left="0"/>
        <w:jc w:val="both"/>
      </w:pPr>
      <w:r>
        <w:rPr>
          <w:rFonts w:ascii="Times New Roman"/>
          <w:b w:val="false"/>
          <w:i w:val="false"/>
          <w:color w:val="000000"/>
          <w:sz w:val="28"/>
        </w:rPr>
        <w:t>
      Қолма-қол, сол сияқты почтамен келіп түскен шағымның Мемлекеттік корпорацияда қабылданғанын оның тіркелуі (мөртабан, кіріс нөмірі және тіркелген күні шағымның екінші данасына немесе шағымға ілеспе хатқа қойылады) растайды.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Көрсетілетін қызметті берушінің, Министрліктің немесе Мемлекеттік корпорацияның атына келіп түскен көрсетілетін қызметті алушының шағымы тіркелген күнінен бастап 5 (бес) жұмыс күні ішінде қаралуы тиіс. Шағымды қарау нәтижелері туралы уәжді жауап почта байланысы арқылы көрсетілетін қызметті алушыға жіберіледі не көрсетілетін қызметті берушінің, Министрліктің немесе Мемлекеттік корпорацияның кеңсесіне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көрсетудің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көрсетудің сапасын бағалау және бақылау жөніндегі уәкілетті органның атына келіп түскен көрсетілетін қызметті алушының шағымы тіркелген күнінен бастап 15 (он бес) жұмыс күні ішінде қаралуы тиіс.</w:t>
      </w:r>
    </w:p>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Start w:name="z133" w:id="61"/>
    <w:p>
      <w:pPr>
        <w:spacing w:after="0"/>
        <w:ind w:left="0"/>
        <w:jc w:val="left"/>
      </w:pPr>
      <w:r>
        <w:rPr>
          <w:rFonts w:ascii="Times New Roman"/>
          <w:b/>
          <w:i w:val="false"/>
          <w:color w:val="000000"/>
        </w:rPr>
        <w:t xml:space="preserve"> 4-тарау. Мемлекеттік қызметті, оның ішінде Мемлекеттік корпорация арқылы қызмет көрсетілетін мемлекеттік қызметті көрсету ерекшеліктері ескеріле отырып қойылатын өзге де талаптар</w:t>
      </w:r>
    </w:p>
    <w:bookmarkEnd w:id="61"/>
    <w:bookmarkStart w:name="z134" w:id="62"/>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Мемлекеттік корпорацияның жұмыскері тұрғылықты жеріне барып жүргізеді.</w:t>
      </w:r>
    </w:p>
    <w:bookmarkEnd w:id="62"/>
    <w:bookmarkStart w:name="z135" w:id="63"/>
    <w:p>
      <w:pPr>
        <w:spacing w:after="0"/>
        <w:ind w:left="0"/>
        <w:jc w:val="both"/>
      </w:pPr>
      <w:r>
        <w:rPr>
          <w:rFonts w:ascii="Times New Roman"/>
          <w:b w:val="false"/>
          <w:i w:val="false"/>
          <w:color w:val="000000"/>
          <w:sz w:val="28"/>
        </w:rPr>
        <w:t>
      14.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63"/>
    <w:p>
      <w:pPr>
        <w:spacing w:after="0"/>
        <w:ind w:left="0"/>
        <w:jc w:val="both"/>
      </w:pPr>
      <w:r>
        <w:rPr>
          <w:rFonts w:ascii="Times New Roman"/>
          <w:b w:val="false"/>
          <w:i w:val="false"/>
          <w:color w:val="000000"/>
          <w:sz w:val="28"/>
        </w:rPr>
        <w:t>
      Мемлекеттік корпорацияның ғимараты мүмкіндігі шектеулі адамдардың кіруіне арналған пандустары бар кіреберіспен жабдықталған болады.</w:t>
      </w:r>
    </w:p>
    <w:bookmarkStart w:name="z136" w:id="64"/>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64"/>
    <w:p>
      <w:pPr>
        <w:spacing w:after="0"/>
        <w:ind w:left="0"/>
        <w:jc w:val="both"/>
      </w:pPr>
      <w:r>
        <w:rPr>
          <w:rFonts w:ascii="Times New Roman"/>
          <w:b w:val="false"/>
          <w:i w:val="false"/>
          <w:color w:val="000000"/>
          <w:sz w:val="28"/>
        </w:rPr>
        <w:t>
      1) Министрліктің www.moa.kz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p>
      <w:pPr>
        <w:spacing w:after="0"/>
        <w:ind w:left="0"/>
        <w:jc w:val="both"/>
      </w:pPr>
      <w:r>
        <w:rPr>
          <w:rFonts w:ascii="Times New Roman"/>
          <w:b w:val="false"/>
          <w:i w:val="false"/>
          <w:color w:val="000000"/>
          <w:sz w:val="28"/>
        </w:rPr>
        <w:t>
      2) Мемлекеттік корпорацияның www.gov4c.kz интернет-ресурсында орналастырылған.</w:t>
      </w:r>
    </w:p>
    <w:bookmarkStart w:name="z137" w:id="65"/>
    <w:p>
      <w:pPr>
        <w:spacing w:after="0"/>
        <w:ind w:left="0"/>
        <w:jc w:val="both"/>
      </w:pPr>
      <w:r>
        <w:rPr>
          <w:rFonts w:ascii="Times New Roman"/>
          <w:b w:val="false"/>
          <w:i w:val="false"/>
          <w:color w:val="000000"/>
          <w:sz w:val="28"/>
        </w:rPr>
        <w:t>
      17. Көрсетілетін қызметті алушының қашықтықтан қол жеткізу режимінде мемлекеттік қызметті көрсету тәртібі мен мәртебесі туралы ақпаратты порталдағы "жеке кабинеті", сондай-ақ бірыңғай байланыс орталығы арқылы алуға мүмкіндігі бар.</w:t>
      </w:r>
    </w:p>
    <w:bookmarkEnd w:id="65"/>
    <w:bookmarkStart w:name="z138" w:id="66"/>
    <w:p>
      <w:pPr>
        <w:spacing w:after="0"/>
        <w:ind w:left="0"/>
        <w:jc w:val="both"/>
      </w:pPr>
      <w:r>
        <w:rPr>
          <w:rFonts w:ascii="Times New Roman"/>
          <w:b w:val="false"/>
          <w:i w:val="false"/>
          <w:color w:val="000000"/>
          <w:sz w:val="28"/>
        </w:rPr>
        <w:t>
      18. Мемлекеттік қызметтер көрсету мәселелері жөніндегі анықтама қызметтерінің байланыс телефондары: 1414, 8 800 080 7777.</w:t>
      </w:r>
    </w:p>
    <w:bookmarkEnd w:id="66"/>
    <w:tbl>
      <w:tblPr>
        <w:tblW w:w="0" w:type="auto"/>
        <w:tblCellSpacing w:w="0" w:type="auto"/>
        <w:tblBorders>
          <w:top w:val="none"/>
          <w:left w:val="none"/>
          <w:bottom w:val="none"/>
          <w:right w:val="none"/>
          <w:insideH w:val="none"/>
          <w:insideV w:val="none"/>
        </w:tblBorders>
      </w:tblPr>
      <w:tblGrid>
        <w:gridCol w:w="7780"/>
        <w:gridCol w:w="51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1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w:t>
            </w:r>
            <w:r>
              <w:br/>
            </w:r>
            <w:r>
              <w:rPr>
                <w:rFonts w:ascii="Times New Roman"/>
                <w:b w:val="false"/>
                <w:i w:val="false"/>
                <w:color w:val="000000"/>
                <w:sz w:val="20"/>
              </w:rPr>
              <w:t xml:space="preserve">сататын нақты жер </w:t>
            </w:r>
            <w:r>
              <w:br/>
            </w:r>
            <w:r>
              <w:rPr>
                <w:rFonts w:ascii="Times New Roman"/>
                <w:b w:val="false"/>
                <w:i w:val="false"/>
                <w:color w:val="000000"/>
                <w:sz w:val="20"/>
              </w:rPr>
              <w:t xml:space="preserve">учаскелерінің кадастрлық </w:t>
            </w:r>
            <w:r>
              <w:br/>
            </w:r>
            <w:r>
              <w:rPr>
                <w:rFonts w:ascii="Times New Roman"/>
                <w:b w:val="false"/>
                <w:i w:val="false"/>
                <w:color w:val="000000"/>
                <w:sz w:val="20"/>
              </w:rPr>
              <w:t xml:space="preserve">(бағалау) құнын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1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1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(кімге) </w:t>
            </w:r>
            <w:r>
              <w:br/>
            </w:r>
            <w:r>
              <w:rPr>
                <w:rFonts w:ascii="Times New Roman"/>
                <w:b w:val="false"/>
                <w:i w:val="false"/>
                <w:color w:val="000000"/>
                <w:sz w:val="20"/>
              </w:rPr>
              <w:t>________________басшысы</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берушінің атауы)</w:t>
            </w:r>
            <w:r>
              <w:br/>
            </w:r>
            <w:r>
              <w:rPr>
                <w:rFonts w:ascii="Times New Roman"/>
                <w:b w:val="false"/>
                <w:i w:val="false"/>
                <w:color w:val="000000"/>
                <w:sz w:val="20"/>
              </w:rPr>
              <w:t>___________________________</w:t>
            </w:r>
            <w:r>
              <w:br/>
            </w:r>
            <w:r>
              <w:rPr>
                <w:rFonts w:ascii="Times New Roman"/>
                <w:b w:val="false"/>
                <w:i w:val="false"/>
                <w:color w:val="000000"/>
                <w:sz w:val="20"/>
              </w:rPr>
              <w:t xml:space="preserve">(аты, әкесінің аты (бар болса), </w:t>
            </w:r>
            <w:r>
              <w:br/>
            </w:r>
            <w:r>
              <w:rPr>
                <w:rFonts w:ascii="Times New Roman"/>
                <w:b w:val="false"/>
                <w:i w:val="false"/>
                <w:color w:val="000000"/>
                <w:sz w:val="20"/>
              </w:rPr>
              <w:t>тегі)</w:t>
            </w:r>
            <w:r>
              <w:br/>
            </w:r>
            <w:r>
              <w:rPr>
                <w:rFonts w:ascii="Times New Roman"/>
                <w:b w:val="false"/>
                <w:i w:val="false"/>
                <w:color w:val="000000"/>
                <w:sz w:val="20"/>
              </w:rPr>
              <w:t xml:space="preserve">(кімнен) </w:t>
            </w:r>
            <w:r>
              <w:br/>
            </w:r>
            <w:r>
              <w:rPr>
                <w:rFonts w:ascii="Times New Roman"/>
                <w:b w:val="false"/>
                <w:i w:val="false"/>
                <w:color w:val="000000"/>
                <w:sz w:val="20"/>
              </w:rPr>
              <w:t>________________________</w:t>
            </w:r>
            <w:r>
              <w:br/>
            </w:r>
            <w:r>
              <w:rPr>
                <w:rFonts w:ascii="Times New Roman"/>
                <w:b w:val="false"/>
                <w:i w:val="false"/>
                <w:color w:val="000000"/>
                <w:sz w:val="20"/>
              </w:rPr>
              <w:t xml:space="preserve">(жеке тұлғаның аты, әкесінің </w:t>
            </w:r>
            <w:r>
              <w:br/>
            </w:r>
            <w:r>
              <w:rPr>
                <w:rFonts w:ascii="Times New Roman"/>
                <w:b w:val="false"/>
                <w:i w:val="false"/>
                <w:color w:val="000000"/>
                <w:sz w:val="20"/>
              </w:rPr>
              <w:t>аты (бар болса) тегі</w:t>
            </w:r>
            <w:r>
              <w:br/>
            </w:r>
            <w:r>
              <w:rPr>
                <w:rFonts w:ascii="Times New Roman"/>
                <w:b w:val="false"/>
                <w:i w:val="false"/>
                <w:color w:val="000000"/>
                <w:sz w:val="20"/>
              </w:rPr>
              <w:t>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жеке сәйкестендіру нөмірі не </w:t>
            </w:r>
            <w:r>
              <w:br/>
            </w:r>
            <w:r>
              <w:rPr>
                <w:rFonts w:ascii="Times New Roman"/>
                <w:b w:val="false"/>
                <w:i w:val="false"/>
                <w:color w:val="000000"/>
                <w:sz w:val="20"/>
              </w:rPr>
              <w:t>бизнес 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___________________________________</w:t>
            </w:r>
            <w:r>
              <w:br/>
            </w:r>
            <w:r>
              <w:rPr>
                <w:rFonts w:ascii="Times New Roman"/>
                <w:b w:val="false"/>
                <w:i w:val="false"/>
                <w:color w:val="000000"/>
                <w:sz w:val="20"/>
              </w:rPr>
              <w:t>басын куәландыратын құжатының деректемелері,</w:t>
            </w:r>
            <w:r>
              <w:br/>
            </w:r>
            <w:r>
              <w:rPr>
                <w:rFonts w:ascii="Times New Roman"/>
                <w:b w:val="false"/>
                <w:i w:val="false"/>
                <w:color w:val="000000"/>
                <w:sz w:val="20"/>
              </w:rPr>
              <w:t>______________________________________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w:t>
            </w:r>
            <w:r>
              <w:br/>
            </w:r>
            <w:r>
              <w:rPr>
                <w:rFonts w:ascii="Times New Roman"/>
                <w:b w:val="false"/>
                <w:i w:val="false"/>
                <w:color w:val="000000"/>
                <w:sz w:val="20"/>
              </w:rPr>
              <w:t>мекенжайы (жеке тұлғалар үшін))</w:t>
            </w:r>
          </w:p>
        </w:tc>
      </w:tr>
    </w:tbl>
    <w:bookmarkStart w:name="z140" w:id="67"/>
    <w:p>
      <w:pPr>
        <w:spacing w:after="0"/>
        <w:ind w:left="0"/>
        <w:jc w:val="left"/>
      </w:pPr>
      <w:r>
        <w:rPr>
          <w:rFonts w:ascii="Times New Roman"/>
          <w:b/>
          <w:i w:val="false"/>
          <w:color w:val="000000"/>
        </w:rPr>
        <w:t xml:space="preserve"> Жер учаскесінің кадастрлық (бағалау) құнын бекітуге өтініш</w:t>
      </w:r>
    </w:p>
    <w:bookmarkEnd w:id="67"/>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(жер учаскесінің мекенжайы (орналасқан жері)) </w:t>
      </w:r>
    </w:p>
    <w:p>
      <w:pPr>
        <w:spacing w:after="0"/>
        <w:ind w:left="0"/>
        <w:jc w:val="both"/>
      </w:pPr>
      <w:r>
        <w:rPr>
          <w:rFonts w:ascii="Times New Roman"/>
          <w:b w:val="false"/>
          <w:i w:val="false"/>
          <w:color w:val="000000"/>
          <w:sz w:val="28"/>
        </w:rPr>
        <w:t xml:space="preserve">
      мекенжайы бойынша ____________ гектар алаңда орналасқан жер учаскесінің </w:t>
      </w:r>
    </w:p>
    <w:p>
      <w:pPr>
        <w:spacing w:after="0"/>
        <w:ind w:left="0"/>
        <w:jc w:val="both"/>
      </w:pPr>
      <w:r>
        <w:rPr>
          <w:rFonts w:ascii="Times New Roman"/>
          <w:b w:val="false"/>
          <w:i w:val="false"/>
          <w:color w:val="000000"/>
          <w:sz w:val="28"/>
        </w:rPr>
        <w:t xml:space="preserve">
      кадастрлық (бағалау) құнын айқындау жұмыстарын жүргізуді сұраймын. </w:t>
      </w:r>
    </w:p>
    <w:p>
      <w:pPr>
        <w:spacing w:after="0"/>
        <w:ind w:left="0"/>
        <w:jc w:val="both"/>
      </w:pPr>
      <w:r>
        <w:rPr>
          <w:rFonts w:ascii="Times New Roman"/>
          <w:b w:val="false"/>
          <w:i w:val="false"/>
          <w:color w:val="000000"/>
          <w:sz w:val="28"/>
        </w:rPr>
        <w:t xml:space="preserve">
      Жер учаскесінің кадастрлық нөмірі (бұрын берілген жер учаскесінің </w:t>
      </w:r>
    </w:p>
    <w:p>
      <w:pPr>
        <w:spacing w:after="0"/>
        <w:ind w:left="0"/>
        <w:jc w:val="both"/>
      </w:pPr>
      <w:r>
        <w:rPr>
          <w:rFonts w:ascii="Times New Roman"/>
          <w:b w:val="false"/>
          <w:i w:val="false"/>
          <w:color w:val="000000"/>
          <w:sz w:val="28"/>
        </w:rPr>
        <w:t xml:space="preserve">
      кадастрлық (бағалау) құнын айқындау кезінде) ____________________________ </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w:t>
      </w:r>
    </w:p>
    <w:p>
      <w:pPr>
        <w:spacing w:after="0"/>
        <w:ind w:left="0"/>
        <w:jc w:val="both"/>
      </w:pPr>
      <w:r>
        <w:rPr>
          <w:rFonts w:ascii="Times New Roman"/>
          <w:b w:val="false"/>
          <w:i w:val="false"/>
          <w:color w:val="000000"/>
          <w:sz w:val="28"/>
        </w:rPr>
        <w:t xml:space="preserve">
      мәліметтерді пайдалануға келісемін. </w:t>
      </w:r>
    </w:p>
    <w:p>
      <w:pPr>
        <w:spacing w:after="0"/>
        <w:ind w:left="0"/>
        <w:jc w:val="both"/>
      </w:pPr>
      <w:r>
        <w:rPr>
          <w:rFonts w:ascii="Times New Roman"/>
          <w:b w:val="false"/>
          <w:i w:val="false"/>
          <w:color w:val="000000"/>
          <w:sz w:val="28"/>
        </w:rPr>
        <w:t xml:space="preserve">
      Күні ______ Өтінім беруші ______________________________________ </w:t>
      </w:r>
    </w:p>
    <w:p>
      <w:pPr>
        <w:spacing w:after="0"/>
        <w:ind w:left="0"/>
        <w:jc w:val="both"/>
      </w:pPr>
      <w:r>
        <w:rPr>
          <w:rFonts w:ascii="Times New Roman"/>
          <w:b w:val="false"/>
          <w:i w:val="false"/>
          <w:color w:val="000000"/>
          <w:sz w:val="28"/>
        </w:rPr>
        <w:t xml:space="preserve">
      (жеке тұлғаның немесе заңды тұлғаның уәкілетті өкілінің аты, </w:t>
      </w:r>
    </w:p>
    <w:p>
      <w:pPr>
        <w:spacing w:after="0"/>
        <w:ind w:left="0"/>
        <w:jc w:val="both"/>
      </w:pPr>
      <w:r>
        <w:rPr>
          <w:rFonts w:ascii="Times New Roman"/>
          <w:b w:val="false"/>
          <w:i w:val="false"/>
          <w:color w:val="000000"/>
          <w:sz w:val="28"/>
        </w:rPr>
        <w:t>
      әкесінің аты (бар болса), тегі, қолы, мөрі (бар болса))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 учаскелерінің</w:t>
            </w:r>
            <w:r>
              <w:br/>
            </w:r>
            <w:r>
              <w:rPr>
                <w:rFonts w:ascii="Times New Roman"/>
                <w:b w:val="false"/>
                <w:i w:val="false"/>
                <w:color w:val="000000"/>
                <w:sz w:val="20"/>
              </w:rPr>
              <w:t>кадастрлық (бағалау) құнын</w:t>
            </w:r>
            <w:r>
              <w:br/>
            </w:r>
            <w:r>
              <w:rPr>
                <w:rFonts w:ascii="Times New Roman"/>
                <w:b w:val="false"/>
                <w:i w:val="false"/>
                <w:color w:val="000000"/>
                <w:sz w:val="20"/>
              </w:rPr>
              <w:t>бекіту" мемлекеттік көрсетілетін</w:t>
            </w:r>
            <w:r>
              <w:br/>
            </w:r>
            <w:r>
              <w:rPr>
                <w:rFonts w:ascii="Times New Roman"/>
                <w:b w:val="false"/>
                <w:i w:val="false"/>
                <w:color w:val="000000"/>
                <w:sz w:val="20"/>
              </w:rPr>
              <w:t>қызмет стандартына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42" w:id="68"/>
    <w:p>
      <w:pPr>
        <w:spacing w:after="0"/>
        <w:ind w:left="0"/>
        <w:jc w:val="left"/>
      </w:pPr>
      <w:r>
        <w:rPr>
          <w:rFonts w:ascii="Times New Roman"/>
          <w:b/>
          <w:i w:val="false"/>
          <w:color w:val="000000"/>
        </w:rPr>
        <w:t xml:space="preserve"> Жер учаскесінің кадастрлық (бағалау) құнын айқындау актісі</w:t>
      </w:r>
    </w:p>
    <w:bookmarkEnd w:id="68"/>
    <w:p>
      <w:pPr>
        <w:spacing w:after="0"/>
        <w:ind w:left="0"/>
        <w:jc w:val="both"/>
      </w:pPr>
      <w:r>
        <w:rPr>
          <w:rFonts w:ascii="Times New Roman"/>
          <w:b w:val="false"/>
          <w:i w:val="false"/>
          <w:color w:val="ff0000"/>
          <w:sz w:val="28"/>
        </w:rPr>
        <w:t xml:space="preserve">
      Ескерту. 2-қосымша жаңа редакцияда – ҚР Ауыл шаруашылығы министрінің 27.09.2019 </w:t>
      </w:r>
      <w:r>
        <w:rPr>
          <w:rFonts w:ascii="Times New Roman"/>
          <w:b w:val="false"/>
          <w:i w:val="false"/>
          <w:color w:val="ff0000"/>
          <w:sz w:val="28"/>
        </w:rPr>
        <w:t>№ 356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Акт азамат (ша) ___________________________________________________ </w:t>
      </w:r>
    </w:p>
    <w:p>
      <w:pPr>
        <w:spacing w:after="0"/>
        <w:ind w:left="0"/>
        <w:jc w:val="both"/>
      </w:pPr>
      <w:r>
        <w:rPr>
          <w:rFonts w:ascii="Times New Roman"/>
          <w:b w:val="false"/>
          <w:i w:val="false"/>
          <w:color w:val="000000"/>
          <w:sz w:val="28"/>
        </w:rPr>
        <w:t xml:space="preserve">
      (жеке тұлғаның аты, әкесінің аты (бар болса), тегі немесе заңды тұлғаның атауы) </w:t>
      </w:r>
    </w:p>
    <w:p>
      <w:pPr>
        <w:spacing w:after="0"/>
        <w:ind w:left="0"/>
        <w:jc w:val="both"/>
      </w:pPr>
      <w:r>
        <w:rPr>
          <w:rFonts w:ascii="Times New Roman"/>
          <w:b w:val="false"/>
          <w:i w:val="false"/>
          <w:color w:val="000000"/>
          <w:sz w:val="28"/>
        </w:rPr>
        <w:t xml:space="preserve">
      өтінішіне сәйкес __________________________________________________ </w:t>
      </w:r>
    </w:p>
    <w:p>
      <w:pPr>
        <w:spacing w:after="0"/>
        <w:ind w:left="0"/>
        <w:jc w:val="both"/>
      </w:pPr>
      <w:r>
        <w:rPr>
          <w:rFonts w:ascii="Times New Roman"/>
          <w:b w:val="false"/>
          <w:i w:val="false"/>
          <w:color w:val="000000"/>
          <w:sz w:val="28"/>
        </w:rPr>
        <w:t>
                              (мақсатын көрсету)</w:t>
      </w:r>
    </w:p>
    <w:p>
      <w:pPr>
        <w:spacing w:after="0"/>
        <w:ind w:left="0"/>
        <w:jc w:val="both"/>
      </w:pPr>
      <w:r>
        <w:rPr>
          <w:rFonts w:ascii="Times New Roman"/>
          <w:b w:val="false"/>
          <w:i w:val="false"/>
          <w:color w:val="000000"/>
          <w:sz w:val="28"/>
        </w:rPr>
        <w:t>
      жер учаскесін бағалауға байланысты жасалды.</w:t>
      </w:r>
    </w:p>
    <w:p>
      <w:pPr>
        <w:spacing w:after="0"/>
        <w:ind w:left="0"/>
        <w:jc w:val="both"/>
      </w:pPr>
      <w:r>
        <w:rPr>
          <w:rFonts w:ascii="Times New Roman"/>
          <w:b w:val="false"/>
          <w:i w:val="false"/>
          <w:color w:val="000000"/>
          <w:sz w:val="28"/>
        </w:rPr>
        <w:t>
      Жер учаскесінің кадастрлық нөмірі:__________________________________</w:t>
      </w:r>
    </w:p>
    <w:p>
      <w:pPr>
        <w:spacing w:after="0"/>
        <w:ind w:left="0"/>
        <w:jc w:val="both"/>
      </w:pPr>
      <w:r>
        <w:rPr>
          <w:rFonts w:ascii="Times New Roman"/>
          <w:b w:val="false"/>
          <w:i w:val="false"/>
          <w:color w:val="000000"/>
          <w:sz w:val="28"/>
        </w:rPr>
        <w:t>
      Жер учаскесінің нысаналы мақсаты:__________________________________</w:t>
      </w:r>
    </w:p>
    <w:p>
      <w:pPr>
        <w:spacing w:after="0"/>
        <w:ind w:left="0"/>
        <w:jc w:val="both"/>
      </w:pPr>
      <w:r>
        <w:rPr>
          <w:rFonts w:ascii="Times New Roman"/>
          <w:b w:val="false"/>
          <w:i w:val="false"/>
          <w:color w:val="000000"/>
          <w:sz w:val="28"/>
        </w:rPr>
        <w:t>
      Жер учаскесінің орналасқан жері:____________________________________</w:t>
      </w:r>
    </w:p>
    <w:p>
      <w:pPr>
        <w:spacing w:after="0"/>
        <w:ind w:left="0"/>
        <w:jc w:val="both"/>
      </w:pPr>
      <w:r>
        <w:rPr>
          <w:rFonts w:ascii="Times New Roman"/>
          <w:b w:val="false"/>
          <w:i w:val="false"/>
          <w:color w:val="000000"/>
          <w:sz w:val="28"/>
        </w:rPr>
        <w:t xml:space="preserve">
      Жер учаскесінің (жер пайдалану құқығының) кадастрлық (бағалау) </w:t>
      </w:r>
    </w:p>
    <w:p>
      <w:pPr>
        <w:spacing w:after="0"/>
        <w:ind w:left="0"/>
        <w:jc w:val="both"/>
      </w:pPr>
      <w:r>
        <w:rPr>
          <w:rFonts w:ascii="Times New Roman"/>
          <w:b w:val="false"/>
          <w:i w:val="false"/>
          <w:color w:val="000000"/>
          <w:sz w:val="28"/>
        </w:rPr>
        <w:t>
      құнының есептемесі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6"/>
        <w:gridCol w:w="1435"/>
        <w:gridCol w:w="1948"/>
        <w:gridCol w:w="666"/>
        <w:gridCol w:w="2375"/>
      </w:tblGrid>
      <w:tr>
        <w:trPr>
          <w:trHeight w:val="30" w:hRule="atLeast"/>
        </w:trPr>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нөмірі (елді мекендер жерлері үшін), алқап түрлері, топырақтың типі (ауыл шаруашылығына пайдаланылатын жерлер үшін)</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алаңы, шаршы метр</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үшін төлемнің базалық мөлшерлемесі, теңге</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(бағалау) құны, мың теңге</w:t>
            </w:r>
          </w:p>
        </w:tc>
      </w:tr>
      <w:tr>
        <w:trPr>
          <w:trHeight w:val="30" w:hRule="atLeast"/>
        </w:trPr>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Жер учаскесінің (жерді пайдалану құқығының) кадастрлық (бағалау) құны </w:t>
      </w:r>
    </w:p>
    <w:p>
      <w:pPr>
        <w:spacing w:after="0"/>
        <w:ind w:left="0"/>
        <w:jc w:val="both"/>
      </w:pPr>
      <w:r>
        <w:rPr>
          <w:rFonts w:ascii="Times New Roman"/>
          <w:b w:val="false"/>
          <w:i w:val="false"/>
          <w:color w:val="000000"/>
          <w:sz w:val="28"/>
        </w:rPr>
        <w:t xml:space="preserve">
      _________________________________________________________құрайды. </w:t>
      </w:r>
    </w:p>
    <w:p>
      <w:pPr>
        <w:spacing w:after="0"/>
        <w:ind w:left="0"/>
        <w:jc w:val="both"/>
      </w:pPr>
      <w:r>
        <w:rPr>
          <w:rFonts w:ascii="Times New Roman"/>
          <w:b w:val="false"/>
          <w:i w:val="false"/>
          <w:color w:val="000000"/>
          <w:sz w:val="28"/>
        </w:rPr>
        <w:t xml:space="preserve">
                              (жазбаша сомасы) </w:t>
      </w:r>
    </w:p>
    <w:p>
      <w:pPr>
        <w:spacing w:after="0"/>
        <w:ind w:left="0"/>
        <w:jc w:val="both"/>
      </w:pPr>
      <w:r>
        <w:rPr>
          <w:rFonts w:ascii="Times New Roman"/>
          <w:b w:val="false"/>
          <w:i w:val="false"/>
          <w:color w:val="000000"/>
          <w:sz w:val="28"/>
        </w:rPr>
        <w:t xml:space="preserve">
      Жер учаскесінің кадастрлық (бағалау) құнын __________________________ </w:t>
      </w:r>
    </w:p>
    <w:p>
      <w:pPr>
        <w:spacing w:after="0"/>
        <w:ind w:left="0"/>
        <w:jc w:val="both"/>
      </w:pPr>
      <w:r>
        <w:rPr>
          <w:rFonts w:ascii="Times New Roman"/>
          <w:b w:val="false"/>
          <w:i w:val="false"/>
          <w:color w:val="000000"/>
          <w:sz w:val="28"/>
        </w:rPr>
        <w:t xml:space="preserve">
      ______________________________________________________ айқындады. </w:t>
      </w:r>
    </w:p>
    <w:p>
      <w:pPr>
        <w:spacing w:after="0"/>
        <w:ind w:left="0"/>
        <w:jc w:val="both"/>
      </w:pPr>
      <w:r>
        <w:rPr>
          <w:rFonts w:ascii="Times New Roman"/>
          <w:b w:val="false"/>
          <w:i w:val="false"/>
          <w:color w:val="000000"/>
          <w:sz w:val="28"/>
        </w:rPr>
        <w:t xml:space="preserve">
                  (жер кадастрын жүргізетін кәсіпорынның атауы) </w:t>
      </w:r>
    </w:p>
    <w:p>
      <w:pPr>
        <w:spacing w:after="0"/>
        <w:ind w:left="0"/>
        <w:jc w:val="both"/>
      </w:pPr>
      <w:r>
        <w:rPr>
          <w:rFonts w:ascii="Times New Roman"/>
          <w:b w:val="false"/>
          <w:i w:val="false"/>
          <w:color w:val="000000"/>
          <w:sz w:val="28"/>
        </w:rPr>
        <w:t xml:space="preserve">
      20 __ жылғы "__" _________ _______________________________________ </w:t>
      </w:r>
    </w:p>
    <w:p>
      <w:pPr>
        <w:spacing w:after="0"/>
        <w:ind w:left="0"/>
        <w:jc w:val="both"/>
      </w:pPr>
      <w:r>
        <w:rPr>
          <w:rFonts w:ascii="Times New Roman"/>
          <w:b w:val="false"/>
          <w:i w:val="false"/>
          <w:color w:val="000000"/>
          <w:sz w:val="28"/>
        </w:rPr>
        <w:t xml:space="preserve">
                                    (басшысының қолы, аты, әкесінің аты (бар болса), тегі) </w:t>
      </w:r>
    </w:p>
    <w:p>
      <w:pPr>
        <w:spacing w:after="0"/>
        <w:ind w:left="0"/>
        <w:jc w:val="both"/>
      </w:pPr>
      <w:r>
        <w:rPr>
          <w:rFonts w:ascii="Times New Roman"/>
          <w:b w:val="false"/>
          <w:i w:val="false"/>
          <w:color w:val="000000"/>
          <w:sz w:val="28"/>
        </w:rPr>
        <w:t xml:space="preserve">
      Басшы ___________________________________________________________ </w:t>
      </w:r>
    </w:p>
    <w:p>
      <w:pPr>
        <w:spacing w:after="0"/>
        <w:ind w:left="0"/>
        <w:jc w:val="both"/>
      </w:pPr>
      <w:r>
        <w:rPr>
          <w:rFonts w:ascii="Times New Roman"/>
          <w:b w:val="false"/>
          <w:i w:val="false"/>
          <w:color w:val="000000"/>
          <w:sz w:val="28"/>
        </w:rPr>
        <w:t xml:space="preserve">
                  (жер қатынастары бойынша уәкілетті органның атауы) </w:t>
      </w:r>
    </w:p>
    <w:p>
      <w:pPr>
        <w:spacing w:after="0"/>
        <w:ind w:left="0"/>
        <w:jc w:val="both"/>
      </w:pPr>
      <w:r>
        <w:rPr>
          <w:rFonts w:ascii="Times New Roman"/>
          <w:b w:val="false"/>
          <w:i w:val="false"/>
          <w:color w:val="000000"/>
          <w:sz w:val="28"/>
        </w:rPr>
        <w:t xml:space="preserve">
      20 __ жылғы "__" _________ _______________________________________ </w:t>
      </w:r>
    </w:p>
    <w:p>
      <w:pPr>
        <w:spacing w:after="0"/>
        <w:ind w:left="0"/>
        <w:jc w:val="both"/>
      </w:pPr>
      <w:r>
        <w:rPr>
          <w:rFonts w:ascii="Times New Roman"/>
          <w:b w:val="false"/>
          <w:i w:val="false"/>
          <w:color w:val="000000"/>
          <w:sz w:val="28"/>
        </w:rPr>
        <w:t>
                              (басшысының қолы, аты, әкесінің аты (бар болса), тегі)</w:t>
      </w:r>
    </w:p>
    <w:tbl>
      <w:tblPr>
        <w:tblW w:w="0" w:type="auto"/>
        <w:tblCellSpacing w:w="0" w:type="auto"/>
        <w:tblBorders>
          <w:top w:val="none"/>
          <w:left w:val="none"/>
          <w:bottom w:val="none"/>
          <w:right w:val="none"/>
          <w:insideH w:val="none"/>
          <w:insideV w:val="none"/>
        </w:tblBorders>
      </w:tblPr>
      <w:tblGrid>
        <w:gridCol w:w="7780"/>
        <w:gridCol w:w="47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 учаскелерінің</w:t>
            </w:r>
            <w:r>
              <w:br/>
            </w:r>
            <w:r>
              <w:rPr>
                <w:rFonts w:ascii="Times New Roman"/>
                <w:b w:val="false"/>
                <w:i w:val="false"/>
                <w:color w:val="000000"/>
                <w:sz w:val="20"/>
              </w:rPr>
              <w:t>кадастрлық (бағалау) құнын</w:t>
            </w:r>
            <w:r>
              <w:br/>
            </w:r>
            <w:r>
              <w:rPr>
                <w:rFonts w:ascii="Times New Roman"/>
                <w:b w:val="false"/>
                <w:i w:val="false"/>
                <w:color w:val="000000"/>
                <w:sz w:val="20"/>
              </w:rPr>
              <w:t>бекіту" мемлекеттік көрсетілетін</w:t>
            </w:r>
            <w:r>
              <w:br/>
            </w:r>
            <w:r>
              <w:rPr>
                <w:rFonts w:ascii="Times New Roman"/>
                <w:b w:val="false"/>
                <w:i w:val="false"/>
                <w:color w:val="000000"/>
                <w:sz w:val="20"/>
              </w:rPr>
              <w:t>қызмет стандартына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w:t>
            </w:r>
            <w:r>
              <w:br/>
            </w:r>
            <w:r>
              <w:rPr>
                <w:rFonts w:ascii="Times New Roman"/>
                <w:b w:val="false"/>
                <w:i w:val="false"/>
                <w:color w:val="000000"/>
                <w:sz w:val="20"/>
              </w:rPr>
              <w:t>не ұйымының атауы, мекенжайы)</w:t>
            </w:r>
          </w:p>
        </w:tc>
      </w:tr>
    </w:tbl>
    <w:bookmarkStart w:name="z144" w:id="69"/>
    <w:p>
      <w:pPr>
        <w:spacing w:after="0"/>
        <w:ind w:left="0"/>
        <w:jc w:val="left"/>
      </w:pPr>
      <w:r>
        <w:rPr>
          <w:rFonts w:ascii="Times New Roman"/>
          <w:b/>
          <w:i w:val="false"/>
          <w:color w:val="000000"/>
        </w:rPr>
        <w:t xml:space="preserve"> Өтінішті қабылдаудан бас тарту туралы қолхат</w:t>
      </w:r>
    </w:p>
    <w:bookmarkEnd w:id="69"/>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ұсынбауыңызға байланысты "Мемлекет жеке меншікке сататын нақты жер учаскелерінің кадастрлық (бағалау) құнын бекіту"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 xml:space="preserve">2015 жылғы 27 наурыздағы </w:t>
            </w:r>
            <w:r>
              <w:br/>
            </w:r>
            <w:r>
              <w:rPr>
                <w:rFonts w:ascii="Times New Roman"/>
                <w:b w:val="false"/>
                <w:i w:val="false"/>
                <w:color w:val="000000"/>
                <w:sz w:val="20"/>
              </w:rPr>
              <w:t xml:space="preserve">№ 272 бұйрығына </w:t>
            </w:r>
            <w:r>
              <w:br/>
            </w:r>
            <w:r>
              <w:rPr>
                <w:rFonts w:ascii="Times New Roman"/>
                <w:b w:val="false"/>
                <w:i w:val="false"/>
                <w:color w:val="000000"/>
                <w:sz w:val="20"/>
              </w:rPr>
              <w:t>8-қосымша</w:t>
            </w:r>
          </w:p>
        </w:tc>
      </w:tr>
    </w:tbl>
    <w:bookmarkStart w:name="z384" w:id="70"/>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стандарты</w:t>
      </w:r>
    </w:p>
    <w:bookmarkEnd w:id="70"/>
    <w:p>
      <w:pPr>
        <w:spacing w:after="0"/>
        <w:ind w:left="0"/>
        <w:jc w:val="both"/>
      </w:pPr>
      <w:r>
        <w:rPr>
          <w:rFonts w:ascii="Times New Roman"/>
          <w:b w:val="false"/>
          <w:i w:val="false"/>
          <w:color w:val="ff0000"/>
          <w:sz w:val="28"/>
        </w:rPr>
        <w:t xml:space="preserve">
      Ескерту. Стандарт жаңа редакцияда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149" w:id="71"/>
    <w:p>
      <w:pPr>
        <w:spacing w:after="0"/>
        <w:ind w:left="0"/>
        <w:jc w:val="both"/>
      </w:pPr>
      <w:r>
        <w:rPr>
          <w:rFonts w:ascii="Times New Roman"/>
          <w:b w:val="false"/>
          <w:i w:val="false"/>
          <w:color w:val="000000"/>
          <w:sz w:val="28"/>
        </w:rPr>
        <w:t>
      1. "Жер учаскелерін қалыптастыру жөнінде жерге орналастыру жобаларын бекiту" мемлекеттік көрсетілетін қызметі (бұдан әрі – мемлекеттік көрсетілетін қызмет).</w:t>
      </w:r>
    </w:p>
    <w:bookmarkEnd w:id="71"/>
    <w:bookmarkStart w:name="z150" w:id="72"/>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72"/>
    <w:bookmarkStart w:name="z151" w:id="73"/>
    <w:p>
      <w:pPr>
        <w:spacing w:after="0"/>
        <w:ind w:left="0"/>
        <w:jc w:val="both"/>
      </w:pPr>
      <w:r>
        <w:rPr>
          <w:rFonts w:ascii="Times New Roman"/>
          <w:b w:val="false"/>
          <w:i w:val="false"/>
          <w:color w:val="000000"/>
          <w:sz w:val="28"/>
        </w:rPr>
        <w:t>
      3. Мемлекеттік қызметті облыстардың, Нұр-Сұлтан, Алматы және Шымкент қалаларының, аудандардың және облыстық маңызы бар қалалардың жергілікті атқарушы органдары (бұдан әрі – көрсетілетін қызметті беруші) көрсетеді.</w:t>
      </w:r>
    </w:p>
    <w:bookmarkEnd w:id="7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Ауыл шаруашылығы министрінің 27.09.2019 </w:t>
      </w:r>
      <w:r>
        <w:rPr>
          <w:rFonts w:ascii="Times New Roman"/>
          <w:b w:val="false"/>
          <w:i w:val="false"/>
          <w:color w:val="000000"/>
          <w:sz w:val="28"/>
        </w:rPr>
        <w:t>№ 356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2" w:id="74"/>
    <w:p>
      <w:pPr>
        <w:spacing w:after="0"/>
        <w:ind w:left="0"/>
        <w:jc w:val="left"/>
      </w:pPr>
      <w:r>
        <w:rPr>
          <w:rFonts w:ascii="Times New Roman"/>
          <w:b/>
          <w:i w:val="false"/>
          <w:color w:val="000000"/>
        </w:rPr>
        <w:t xml:space="preserve"> 2-тарау. Мемлекеттік қызметті көрсету тәртібі</w:t>
      </w:r>
    </w:p>
    <w:bookmarkEnd w:id="74"/>
    <w:bookmarkStart w:name="z153" w:id="75"/>
    <w:p>
      <w:pPr>
        <w:spacing w:after="0"/>
        <w:ind w:left="0"/>
        <w:jc w:val="both"/>
      </w:pPr>
      <w:r>
        <w:rPr>
          <w:rFonts w:ascii="Times New Roman"/>
          <w:b w:val="false"/>
          <w:i w:val="false"/>
          <w:color w:val="000000"/>
          <w:sz w:val="28"/>
        </w:rPr>
        <w:t>
      4. Мемлекеттік қызметті көрсету мерзімдері:</w:t>
      </w:r>
    </w:p>
    <w:bookmarkEnd w:id="75"/>
    <w:p>
      <w:pPr>
        <w:spacing w:after="0"/>
        <w:ind w:left="0"/>
        <w:jc w:val="both"/>
      </w:pPr>
      <w:r>
        <w:rPr>
          <w:rFonts w:ascii="Times New Roman"/>
          <w:b w:val="false"/>
          <w:i w:val="false"/>
          <w:color w:val="000000"/>
          <w:sz w:val="28"/>
        </w:rPr>
        <w:t>
      1) Мемлекеттік корпорацияға құжаттар топтамасы тапсырылған күннен бастап және порталға жүгінген кезде 7 (жеті) жұмыс күні;</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мемлекеттік қызметті көрсету нәтижесін көрсетілетін қызметті беруші Мемлекеттік корпорацияға мемлекеттік қызметті көрсету мерзімінің аяқталуына бір күн қалғанда береді.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154" w:id="76"/>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76"/>
    <w:bookmarkStart w:name="z155" w:id="77"/>
    <w:p>
      <w:pPr>
        <w:spacing w:after="0"/>
        <w:ind w:left="0"/>
        <w:jc w:val="both"/>
      </w:pPr>
      <w:r>
        <w:rPr>
          <w:rFonts w:ascii="Times New Roman"/>
          <w:b w:val="false"/>
          <w:i w:val="false"/>
          <w:color w:val="000000"/>
          <w:sz w:val="28"/>
        </w:rPr>
        <w:t xml:space="preserve">
      6. Мемлекеттiк қызметті көрсету нәтижесі –жер учаскесін қалыптастыру жөніндегі бекітілген жерге орналастыру жобасы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77"/>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Көрсетілетін қызметті алушы мемлекеттік қызмет көрсету нәтижесін қағаз тасығышта алуға жүгінген жағдайда, мемлекеттік қызмет көрсету нәтижесі электрондық нысанда ресімделеді, қажет болған жағдайда, басылып шығарылады, сондай-ақ мөрмен және көрсетілетін қызметті берушінің уәкілетті адамының қолымен расталады.</w:t>
      </w:r>
    </w:p>
    <w:bookmarkStart w:name="z156" w:id="78"/>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78"/>
    <w:bookmarkStart w:name="z157" w:id="79"/>
    <w:p>
      <w:pPr>
        <w:spacing w:after="0"/>
        <w:ind w:left="0"/>
        <w:jc w:val="both"/>
      </w:pPr>
      <w:r>
        <w:rPr>
          <w:rFonts w:ascii="Times New Roman"/>
          <w:b w:val="false"/>
          <w:i w:val="false"/>
          <w:color w:val="000000"/>
          <w:sz w:val="28"/>
        </w:rPr>
        <w:t>
      8. Мыналардың:</w:t>
      </w:r>
    </w:p>
    <w:bookmarkEnd w:id="79"/>
    <w:p>
      <w:pPr>
        <w:spacing w:after="0"/>
        <w:ind w:left="0"/>
        <w:jc w:val="both"/>
      </w:pPr>
      <w:r>
        <w:rPr>
          <w:rFonts w:ascii="Times New Roman"/>
          <w:b w:val="false"/>
          <w:i w:val="false"/>
          <w:color w:val="000000"/>
          <w:sz w:val="28"/>
        </w:rPr>
        <w:t xml:space="preserve">
      1) Мемлекеттік корпорацияның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көрсетілетін қызмет жер учаскесінің орналасқан жері бойынша жеделдетіп қызмет көрсетусіз "электрондық кезек" тәртібімен көрсетіледі;</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 жүзеге асырылады).</w:t>
      </w:r>
    </w:p>
    <w:bookmarkStart w:name="z158" w:id="80"/>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Мемлекеттік корпорацияға мыналарды ұсынады:</w:t>
      </w:r>
    </w:p>
    <w:bookmarkEnd w:id="80"/>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учаскелерін қалыптастыру жөніндегі жерге орналастыру жобасын бекiтуге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жерге орналастыру жобасы;</w:t>
      </w:r>
    </w:p>
    <w:p>
      <w:pPr>
        <w:spacing w:after="0"/>
        <w:ind w:left="0"/>
        <w:jc w:val="both"/>
      </w:pPr>
      <w:r>
        <w:rPr>
          <w:rFonts w:ascii="Times New Roman"/>
          <w:b w:val="false"/>
          <w:i w:val="false"/>
          <w:color w:val="000000"/>
          <w:sz w:val="28"/>
        </w:rPr>
        <w:t>
      4) мұнай мен газды кейiннен сақтау және көлiктiң басқа түрлеріне аударып тией отырып, магистральды мұнай құбырларымен тасымалдауға байланысты, мұнай-газ тасымалы инфрақұрылымы объектiлерiнің құрылысы үшiн жер учаскесі сұралған жағдайда Қазақстан Республикасының мұнай-газ тасымалы инфрақұрылымы саласындағы уәкiлеттi мемлекеттік органымен келiсу туралы құжат.</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учаскелерін қалыптастыру жөніндегі жерге орналастыру жобасын бекiтуге электрондық өтініш;</w:t>
      </w:r>
    </w:p>
    <w:p>
      <w:pPr>
        <w:spacing w:after="0"/>
        <w:ind w:left="0"/>
        <w:jc w:val="both"/>
      </w:pPr>
      <w:r>
        <w:rPr>
          <w:rFonts w:ascii="Times New Roman"/>
          <w:b w:val="false"/>
          <w:i w:val="false"/>
          <w:color w:val="000000"/>
          <w:sz w:val="28"/>
        </w:rPr>
        <w:t>
      2) жерге орналастыру жобасының электрондық көшірмесі;</w:t>
      </w:r>
    </w:p>
    <w:p>
      <w:pPr>
        <w:spacing w:after="0"/>
        <w:ind w:left="0"/>
        <w:jc w:val="both"/>
      </w:pPr>
      <w:r>
        <w:rPr>
          <w:rFonts w:ascii="Times New Roman"/>
          <w:b w:val="false"/>
          <w:i w:val="false"/>
          <w:color w:val="000000"/>
          <w:sz w:val="28"/>
        </w:rPr>
        <w:t>
      3) мұнай мен газды кейiннен сақтау және көлiктiң басқа түрлеріне аударып тией отырып, магистральды мұнай құбырларымен тасымалдауға байланысты, мұнай-газ тасымалы инфрақұрылымы объектiлерiнің құрылысы үшiн жер учаскесі сұралған жағдайда Қазақстан Республикасының мұнай-газ тасымалы инфрақұрылымы саласындағы уәкiлеттi мемлекеттік органымен келiсу туралы құжаттың электрондық көшірмесі.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және Мемлекеттік корпорацияның жұмыскері,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Мемлекеттік корпорацияға тапсырған кезде – мемлекеттік көрсетілетін қызметті алушыға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қызметті көрсетуге арналған сұранымның қабылданғаны туралы мәртебе, сондай-ақ мемлекеттік көрсетілетін қызмет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 өкілеттігін растайтын құжат бойынша оның өкіліне) дайын құжаттарды беру жеке куәлік көрсетілген кезде қолхат негізінде жүзеге асырылады.</w:t>
      </w:r>
    </w:p>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дайын құжаттарды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xml:space="preserve">
      Көрсетілетін қызметті алушы осы Стандарттың 9-тармағында көзделген тізбеге сәйкес құжаттардың толық топтамасын ұсынбаған жағдайда, Мемлекеттік корпорацияның жұмыскері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Start w:name="z159" w:id="81"/>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81"/>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алушының мемлекеттік көрсетілетін қызметті алумен байланысты арнайы құқығынан айрылған болуы.</w:t>
      </w:r>
    </w:p>
    <w:bookmarkStart w:name="z160" w:id="82"/>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тәртібі</w:t>
      </w:r>
    </w:p>
    <w:bookmarkEnd w:id="82"/>
    <w:bookmarkStart w:name="z161" w:id="83"/>
    <w:p>
      <w:pPr>
        <w:spacing w:after="0"/>
        <w:ind w:left="0"/>
        <w:jc w:val="both"/>
      </w:pPr>
      <w:r>
        <w:rPr>
          <w:rFonts w:ascii="Times New Roman"/>
          <w:b w:val="false"/>
          <w:i w:val="false"/>
          <w:color w:val="000000"/>
          <w:sz w:val="28"/>
        </w:rPr>
        <w:t>
      11. Министрліктің, сондай-ақ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15-тармағында көрсетілген мекенжайлар бойынша беріледі.</w:t>
      </w:r>
    </w:p>
    <w:bookmarkEnd w:id="83"/>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Қолма-қол, сол сияқты почтамен келіп түскен шағымның Мемлекеттік корпорацияда қабылданғанын оның тіркелуі (мөртабан, кіріс нөмірі және тіркелген күні шағымның екінші данасына немесе шағымға ілеспе хатқа қойылады) растайды.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Министрліктің немесе Мемлекеттік корпорацияның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162" w:id="84"/>
    <w:p>
      <w:pPr>
        <w:spacing w:after="0"/>
        <w:ind w:left="0"/>
        <w:jc w:val="both"/>
      </w:pPr>
      <w:r>
        <w:rPr>
          <w:rFonts w:ascii="Times New Roman"/>
          <w:b w:val="false"/>
          <w:i w:val="false"/>
          <w:color w:val="000000"/>
          <w:sz w:val="28"/>
        </w:rPr>
        <w:t>
      12. Мемлекеттік қызметті көрсету нәтижелерімен келіспеген жағдайларда, көрсетілетін қызметті алушы Қазақстан Республикасының заңнамасында белгіленген тәртіпте сотқа жүгінеді.</w:t>
      </w:r>
    </w:p>
    <w:bookmarkEnd w:id="84"/>
    <w:bookmarkStart w:name="z163" w:id="85"/>
    <w:p>
      <w:pPr>
        <w:spacing w:after="0"/>
        <w:ind w:left="0"/>
        <w:jc w:val="left"/>
      </w:pPr>
      <w:r>
        <w:rPr>
          <w:rFonts w:ascii="Times New Roman"/>
          <w:b/>
          <w:i w:val="false"/>
          <w:color w:val="000000"/>
        </w:rPr>
        <w:t xml:space="preserve"> 4-тарау. Мемлекеттік қызметті, оның ішінде электрондық нысанда және Мемлекеттік корпорация арқылы көрсетілетін мемлекеттік қызметті көрсетудің ерекшеліктері ескеріле отырып қойылатын өзге де талаптар</w:t>
      </w:r>
    </w:p>
    <w:bookmarkEnd w:id="85"/>
    <w:bookmarkStart w:name="z164" w:id="86"/>
    <w:p>
      <w:pPr>
        <w:spacing w:after="0"/>
        <w:ind w:left="0"/>
        <w:jc w:val="both"/>
      </w:pPr>
      <w:r>
        <w:rPr>
          <w:rFonts w:ascii="Times New Roman"/>
          <w:b w:val="false"/>
          <w:i w:val="false"/>
          <w:color w:val="000000"/>
          <w:sz w:val="28"/>
        </w:rPr>
        <w:t>
      13.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жеріне барып жүргізеді.</w:t>
      </w:r>
    </w:p>
    <w:bookmarkEnd w:id="86"/>
    <w:bookmarkStart w:name="z165" w:id="87"/>
    <w:p>
      <w:pPr>
        <w:spacing w:after="0"/>
        <w:ind w:left="0"/>
        <w:jc w:val="both"/>
      </w:pPr>
      <w:r>
        <w:rPr>
          <w:rFonts w:ascii="Times New Roman"/>
          <w:b w:val="false"/>
          <w:i w:val="false"/>
          <w:color w:val="000000"/>
          <w:sz w:val="28"/>
        </w:rPr>
        <w:t>
      14.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87"/>
    <w:p>
      <w:pPr>
        <w:spacing w:after="0"/>
        <w:ind w:left="0"/>
        <w:jc w:val="both"/>
      </w:pPr>
      <w:r>
        <w:rPr>
          <w:rFonts w:ascii="Times New Roman"/>
          <w:b w:val="false"/>
          <w:i w:val="false"/>
          <w:color w:val="000000"/>
          <w:sz w:val="28"/>
        </w:rPr>
        <w:t>
      Көрсетілетін қызметті берушінің және Мемлекеттік корпорацияның ғимараттары мүмкіндігі шектеулі адамдардың кіруіне арналған пандустары бар кіреберіспен жабдықталған болады.</w:t>
      </w:r>
    </w:p>
    <w:bookmarkStart w:name="z166" w:id="88"/>
    <w:p>
      <w:pPr>
        <w:spacing w:after="0"/>
        <w:ind w:left="0"/>
        <w:jc w:val="both"/>
      </w:pPr>
      <w:r>
        <w:rPr>
          <w:rFonts w:ascii="Times New Roman"/>
          <w:b w:val="false"/>
          <w:i w:val="false"/>
          <w:color w:val="000000"/>
          <w:sz w:val="28"/>
        </w:rPr>
        <w:t>
      15. Мемлекеттік қызметті көрсету орындарының мекенжайлары:</w:t>
      </w:r>
    </w:p>
    <w:bookmarkEnd w:id="88"/>
    <w:p>
      <w:pPr>
        <w:spacing w:after="0"/>
        <w:ind w:left="0"/>
        <w:jc w:val="both"/>
      </w:pPr>
      <w:r>
        <w:rPr>
          <w:rFonts w:ascii="Times New Roman"/>
          <w:b w:val="false"/>
          <w:i w:val="false"/>
          <w:color w:val="000000"/>
          <w:sz w:val="28"/>
        </w:rPr>
        <w:t>
      1) Министрліктің www.moa.kz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p>
      <w:pPr>
        <w:spacing w:after="0"/>
        <w:ind w:left="0"/>
        <w:jc w:val="both"/>
      </w:pPr>
      <w:r>
        <w:rPr>
          <w:rFonts w:ascii="Times New Roman"/>
          <w:b w:val="false"/>
          <w:i w:val="false"/>
          <w:color w:val="000000"/>
          <w:sz w:val="28"/>
        </w:rPr>
        <w:t>
      2) Мемлекеттік корпорацияның www.gov4c.kz интернет-ресурсында;</w:t>
      </w:r>
    </w:p>
    <w:p>
      <w:pPr>
        <w:spacing w:after="0"/>
        <w:ind w:left="0"/>
        <w:jc w:val="both"/>
      </w:pPr>
      <w:r>
        <w:rPr>
          <w:rFonts w:ascii="Times New Roman"/>
          <w:b w:val="false"/>
          <w:i w:val="false"/>
          <w:color w:val="000000"/>
          <w:sz w:val="28"/>
        </w:rPr>
        <w:t>
      3) порталда орналастырылған.</w:t>
      </w:r>
    </w:p>
    <w:bookmarkStart w:name="z167" w:id="89"/>
    <w:p>
      <w:pPr>
        <w:spacing w:after="0"/>
        <w:ind w:left="0"/>
        <w:jc w:val="both"/>
      </w:pPr>
      <w:r>
        <w:rPr>
          <w:rFonts w:ascii="Times New Roman"/>
          <w:b w:val="false"/>
          <w:i w:val="false"/>
          <w:color w:val="000000"/>
          <w:sz w:val="28"/>
        </w:rPr>
        <w:t>
      16. Көрсетілетін қызметті алушының қашықтықтан қол жеткізу режимінде мемлекеттік қызметті көрсету тәртібі мен мәртебесі туралы ақпаратты порталдағы "жеке кабинеті", сондай-ақ бірыңғай байланыс орталығы арқылы алуға мүмкіндігі бар.</w:t>
      </w:r>
    </w:p>
    <w:bookmarkEnd w:id="89"/>
    <w:bookmarkStart w:name="z168" w:id="90"/>
    <w:p>
      <w:pPr>
        <w:spacing w:after="0"/>
        <w:ind w:left="0"/>
        <w:jc w:val="both"/>
      </w:pPr>
      <w:r>
        <w:rPr>
          <w:rFonts w:ascii="Times New Roman"/>
          <w:b w:val="false"/>
          <w:i w:val="false"/>
          <w:color w:val="000000"/>
          <w:sz w:val="28"/>
        </w:rPr>
        <w:t>
      17. Мемлекеттік қызмет көрсету мәселелері жөніндегі анықтама қызметтерінің байланыс телефондары: 1414, 8 800 080 7777.</w:t>
      </w:r>
    </w:p>
    <w:bookmarkEnd w:id="90"/>
    <w:tbl>
      <w:tblPr>
        <w:tblW w:w="0" w:type="auto"/>
        <w:tblCellSpacing w:w="0" w:type="auto"/>
        <w:tblBorders>
          <w:top w:val="none"/>
          <w:left w:val="none"/>
          <w:bottom w:val="none"/>
          <w:right w:val="none"/>
          <w:insideH w:val="none"/>
          <w:insideV w:val="none"/>
        </w:tblBorders>
      </w:tblPr>
      <w:tblGrid>
        <w:gridCol w:w="7780"/>
        <w:gridCol w:w="4846"/>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 ________________басшысына</w:t>
            </w:r>
            <w:r>
              <w:br/>
            </w:r>
            <w:r>
              <w:rPr>
                <w:rFonts w:ascii="Times New Roman"/>
                <w:b w:val="false"/>
                <w:i w:val="false"/>
                <w:color w:val="000000"/>
                <w:sz w:val="20"/>
              </w:rPr>
              <w:t>(мемлекеттік органның атауы)</w:t>
            </w:r>
            <w:r>
              <w:br/>
            </w:r>
            <w:r>
              <w:rPr>
                <w:rFonts w:ascii="Times New Roman"/>
                <w:b w:val="false"/>
                <w:i w:val="false"/>
                <w:color w:val="000000"/>
                <w:sz w:val="20"/>
              </w:rPr>
              <w:t>(кімнен) 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w:t>
            </w:r>
            <w:r>
              <w:br/>
            </w:r>
            <w:r>
              <w:rPr>
                <w:rFonts w:ascii="Times New Roman"/>
                <w:b w:val="false"/>
                <w:i w:val="false"/>
                <w:color w:val="000000"/>
                <w:sz w:val="20"/>
              </w:rPr>
              <w:t>мекенжайы (жеке тұлғалар үшін))</w:t>
            </w:r>
          </w:p>
        </w:tc>
      </w:tr>
    </w:tbl>
    <w:bookmarkStart w:name="z170" w:id="91"/>
    <w:p>
      <w:pPr>
        <w:spacing w:after="0"/>
        <w:ind w:left="0"/>
        <w:jc w:val="left"/>
      </w:pPr>
      <w:r>
        <w:rPr>
          <w:rFonts w:ascii="Times New Roman"/>
          <w:b/>
          <w:i w:val="false"/>
          <w:color w:val="000000"/>
        </w:rPr>
        <w:t xml:space="preserve"> Жер учаскелерін қалыптастыру жөніндегі жерге орналастыру жобасын бекiтуге өтініш</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9"/>
        <w:gridCol w:w="3288"/>
        <w:gridCol w:w="598"/>
        <w:gridCol w:w="1074"/>
        <w:gridCol w:w="1380"/>
        <w:gridCol w:w="1640"/>
        <w:gridCol w:w="1381"/>
      </w:tblGrid>
      <w:tr>
        <w:trPr>
          <w:trHeight w:val="30" w:hRule="atLeast"/>
        </w:trPr>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орналастыру жобасын әзірлеуші - аты, әкесінің аты (бар болса), тегі немесе заңды тұлғаның толық атауы</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учаскесіне құқық беру туралы өтініш білдіруші жеке тұлғаның аты, әкесінің аты (бар болса), тегі немесе заңды тұлғаның толық атауы</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орналастыру жобасының атауы</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мекенжайы (орналасқан жері)</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сұралып отырған нысаналы мақсаты және алаңы, гектар</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орналастыру жобасы даналарының саны, жер комиссиясы хаттамасының нөмірі мен күні</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тұрған жергілікті атқарушы органның шешімі, нөмірі және күні</w:t>
            </w:r>
          </w:p>
        </w:tc>
      </w:tr>
      <w:tr>
        <w:trPr>
          <w:trHeight w:val="30" w:hRule="atLeast"/>
        </w:trPr>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Жерге орналастыру жобасы мемлекет жер учаскесіне жеке меншік құқығын немесе жер пайдалану құқығын берген кезде, жер учаскесінің сәйкестендіру сипаттамалары өзгерген жағдайда (қажеттісінің астын сызу) әзірленді.</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келісім беремін.</w:t>
      </w:r>
    </w:p>
    <w:p>
      <w:pPr>
        <w:spacing w:after="0"/>
        <w:ind w:left="0"/>
        <w:jc w:val="both"/>
      </w:pPr>
      <w:r>
        <w:rPr>
          <w:rFonts w:ascii="Times New Roman"/>
          <w:b w:val="false"/>
          <w:i w:val="false"/>
          <w:color w:val="000000"/>
          <w:sz w:val="28"/>
        </w:rPr>
        <w:t xml:space="preserve">
      Күні __________ Өтініш беруші _______________________________________ </w:t>
      </w:r>
    </w:p>
    <w:p>
      <w:pPr>
        <w:spacing w:after="0"/>
        <w:ind w:left="0"/>
        <w:jc w:val="both"/>
      </w:pPr>
      <w:r>
        <w:rPr>
          <w:rFonts w:ascii="Times New Roman"/>
          <w:b w:val="false"/>
          <w:i w:val="false"/>
          <w:color w:val="000000"/>
          <w:sz w:val="28"/>
        </w:rPr>
        <w:t xml:space="preserve">
      (жеке тұлғаның не заңды тұлғаның уәкілетті </w:t>
      </w:r>
    </w:p>
    <w:p>
      <w:pPr>
        <w:spacing w:after="0"/>
        <w:ind w:left="0"/>
        <w:jc w:val="both"/>
      </w:pPr>
      <w:r>
        <w:rPr>
          <w:rFonts w:ascii="Times New Roman"/>
          <w:b w:val="false"/>
          <w:i w:val="false"/>
          <w:color w:val="000000"/>
          <w:sz w:val="28"/>
        </w:rPr>
        <w:t>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7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w:t>
            </w:r>
            <w:r>
              <w:br/>
            </w:r>
            <w:r>
              <w:rPr>
                <w:rFonts w:ascii="Times New Roman"/>
                <w:b w:val="false"/>
                <w:i w:val="false"/>
                <w:color w:val="000000"/>
                <w:sz w:val="20"/>
              </w:rPr>
              <w:t>не ұйымының атауы, мекенжайы)</w:t>
            </w:r>
          </w:p>
        </w:tc>
      </w:tr>
    </w:tbl>
    <w:bookmarkStart w:name="z172" w:id="92"/>
    <w:p>
      <w:pPr>
        <w:spacing w:after="0"/>
        <w:ind w:left="0"/>
        <w:jc w:val="left"/>
      </w:pPr>
      <w:r>
        <w:rPr>
          <w:rFonts w:ascii="Times New Roman"/>
          <w:b/>
          <w:i w:val="false"/>
          <w:color w:val="000000"/>
        </w:rPr>
        <w:t xml:space="preserve"> Өтінішті қабылдаудан бас тарту туралы қолхат</w:t>
      </w:r>
    </w:p>
    <w:bookmarkEnd w:id="92"/>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ұсынбауыңызға байланысты "Жер учаскелерін қалыптастыру жөнінде жерге орналастыру жобаларын бекiту"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(Мемлекеттік корпорация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27 наурыздағы</w:t>
            </w:r>
            <w:r>
              <w:br/>
            </w:r>
            <w:r>
              <w:rPr>
                <w:rFonts w:ascii="Times New Roman"/>
                <w:b w:val="false"/>
                <w:i w:val="false"/>
                <w:color w:val="000000"/>
                <w:sz w:val="20"/>
              </w:rPr>
              <w:t>№ 272 бұйрығына</w:t>
            </w:r>
            <w:r>
              <w:br/>
            </w:r>
            <w:r>
              <w:rPr>
                <w:rFonts w:ascii="Times New Roman"/>
                <w:b w:val="false"/>
                <w:i w:val="false"/>
                <w:color w:val="000000"/>
                <w:sz w:val="20"/>
              </w:rPr>
              <w:t>9-қосымша</w:t>
            </w:r>
          </w:p>
        </w:tc>
      </w:tr>
    </w:tbl>
    <w:bookmarkStart w:name="z429" w:id="93"/>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стандарты</w:t>
      </w:r>
    </w:p>
    <w:bookmarkEnd w:id="93"/>
    <w:p>
      <w:pPr>
        <w:spacing w:after="0"/>
        <w:ind w:left="0"/>
        <w:jc w:val="both"/>
      </w:pPr>
      <w:r>
        <w:rPr>
          <w:rFonts w:ascii="Times New Roman"/>
          <w:b w:val="false"/>
          <w:i w:val="false"/>
          <w:color w:val="ff0000"/>
          <w:sz w:val="28"/>
        </w:rPr>
        <w:t xml:space="preserve">
      Ескерту. Стандарт жаңа редакцияда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177" w:id="94"/>
    <w:p>
      <w:pPr>
        <w:spacing w:after="0"/>
        <w:ind w:left="0"/>
        <w:jc w:val="both"/>
      </w:pPr>
      <w:r>
        <w:rPr>
          <w:rFonts w:ascii="Times New Roman"/>
          <w:b w:val="false"/>
          <w:i w:val="false"/>
          <w:color w:val="000000"/>
          <w:sz w:val="28"/>
        </w:rPr>
        <w:t>
      1. "Жер учаскесінің нысаналы мақсатын өзгертуге шешім беру" мемлекеттік көрсетілетін қызметі (бұдан әрі – мемлекеттік көрсетілетін қызмет).</w:t>
      </w:r>
    </w:p>
    <w:bookmarkEnd w:id="94"/>
    <w:bookmarkStart w:name="z178" w:id="95"/>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95"/>
    <w:bookmarkStart w:name="z179" w:id="96"/>
    <w:p>
      <w:pPr>
        <w:spacing w:after="0"/>
        <w:ind w:left="0"/>
        <w:jc w:val="both"/>
      </w:pPr>
      <w:r>
        <w:rPr>
          <w:rFonts w:ascii="Times New Roman"/>
          <w:b w:val="false"/>
          <w:i w:val="false"/>
          <w:color w:val="000000"/>
          <w:sz w:val="28"/>
        </w:rPr>
        <w:t>
      3. Мемлекеттік қызметті облыстардың, Нұр-Сұлтан, Алматы және Шымкент қалаларының, аудандардың және облыстық маңызы бар қалалардың жергілікті атқарушы органдары, аудандық маңызы бар қалалардың, кенттердің, ауылдардың, ауылдық округтердің әкімдері (бұдан әрі – көрсетілетін қызметті беруші) көрсетеді.</w:t>
      </w:r>
    </w:p>
    <w:bookmarkEnd w:id="9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Ауыл шаруашылығы министрінің 27.09.2019 </w:t>
      </w:r>
      <w:r>
        <w:rPr>
          <w:rFonts w:ascii="Times New Roman"/>
          <w:b w:val="false"/>
          <w:i w:val="false"/>
          <w:color w:val="000000"/>
          <w:sz w:val="28"/>
        </w:rPr>
        <w:t>№ 356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0" w:id="97"/>
    <w:p>
      <w:pPr>
        <w:spacing w:after="0"/>
        <w:ind w:left="0"/>
        <w:jc w:val="left"/>
      </w:pPr>
      <w:r>
        <w:rPr>
          <w:rFonts w:ascii="Times New Roman"/>
          <w:b/>
          <w:i w:val="false"/>
          <w:color w:val="000000"/>
        </w:rPr>
        <w:t xml:space="preserve"> 2-тарау. Мемлекеттік қызметті көрсету тәртібі</w:t>
      </w:r>
    </w:p>
    <w:bookmarkEnd w:id="97"/>
    <w:bookmarkStart w:name="z181" w:id="98"/>
    <w:p>
      <w:pPr>
        <w:spacing w:after="0"/>
        <w:ind w:left="0"/>
        <w:jc w:val="both"/>
      </w:pPr>
      <w:r>
        <w:rPr>
          <w:rFonts w:ascii="Times New Roman"/>
          <w:b w:val="false"/>
          <w:i w:val="false"/>
          <w:color w:val="000000"/>
          <w:sz w:val="28"/>
        </w:rPr>
        <w:t>
      4. Мемлекеттік қызметті көрсету мерзімдері:</w:t>
      </w:r>
    </w:p>
    <w:bookmarkEnd w:id="98"/>
    <w:p>
      <w:pPr>
        <w:spacing w:after="0"/>
        <w:ind w:left="0"/>
        <w:jc w:val="both"/>
      </w:pPr>
      <w:r>
        <w:rPr>
          <w:rFonts w:ascii="Times New Roman"/>
          <w:b w:val="false"/>
          <w:i w:val="false"/>
          <w:color w:val="000000"/>
          <w:sz w:val="28"/>
        </w:rPr>
        <w:t>
      1) көрсетілетін қызметті берушіге, Мемлекеттік корпорацияға және порталға құжаттар топтамасы тапсырылған күннен бастап – күнтізбелік 30 (отыз) күнге дейін;</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 бұл ретте көрсетілетін қызметті беруші мемлекеттік қызметті көрсету нәтижесін Мемлекеттік корпорацияға мемлекеттік қызметті көрсету мерзімі аяқталғанға дейін бір күн бұрын береді;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182" w:id="99"/>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99"/>
    <w:p>
      <w:pPr>
        <w:spacing w:after="0"/>
        <w:ind w:left="0"/>
        <w:jc w:val="both"/>
      </w:pPr>
      <w:r>
        <w:rPr>
          <w:rFonts w:ascii="Times New Roman"/>
          <w:b w:val="false"/>
          <w:i w:val="false"/>
          <w:color w:val="000000"/>
          <w:sz w:val="28"/>
        </w:rPr>
        <w:t xml:space="preserve">
      6. Мемлекеттiк қызметті көрсету нәтижесі – жер учаскесінің нысаналы мақсатын өзгерту туралы көрсетілетін қызметті берушінің шешімі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уәжді бас тарту.</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қажет болған жағдайда, басып шығарылады, сондай-ақ мөрмен және көрсетілетін қызметті берушінің уәкілетті адамының қолымен расталады. </w:t>
      </w:r>
    </w:p>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Start w:name="z185" w:id="100"/>
    <w:p>
      <w:pPr>
        <w:spacing w:after="0"/>
        <w:ind w:left="0"/>
        <w:jc w:val="both"/>
      </w:pPr>
      <w:r>
        <w:rPr>
          <w:rFonts w:ascii="Times New Roman"/>
          <w:b w:val="false"/>
          <w:i w:val="false"/>
          <w:color w:val="000000"/>
          <w:sz w:val="28"/>
        </w:rPr>
        <w:t>
      8. Мыналардың:</w:t>
      </w:r>
    </w:p>
    <w:bookmarkEnd w:id="100"/>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демалыс және мереке күндерін қоспағанда, дүйсенбі – жұма аралығында, сағат 13.00-ден 14:30-ға дейінгі түскі үзіліспен, сағат 9.00-ден 18:30-ға дейін.</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сағат 13.00-ден 14.30-ға дейінгі түскі үзіліспен, сағат 9.00-ден 17:30-ға дейін жүзеге асырылады.</w:t>
      </w:r>
    </w:p>
    <w:p>
      <w:pPr>
        <w:spacing w:after="0"/>
        <w:ind w:left="0"/>
        <w:jc w:val="both"/>
      </w:pPr>
      <w:r>
        <w:rPr>
          <w:rFonts w:ascii="Times New Roman"/>
          <w:b w:val="false"/>
          <w:i w:val="false"/>
          <w:color w:val="000000"/>
          <w:sz w:val="28"/>
        </w:rPr>
        <w:t>
      Мемлекеттік қызмет жер учаскесінің орналасқан жері бойынша алдын ала жазылусыз және жеделдетіп қызмет көрсетусіз, кезек тәртібімен көрсетіледі;</w:t>
      </w:r>
    </w:p>
    <w:p>
      <w:pPr>
        <w:spacing w:after="0"/>
        <w:ind w:left="0"/>
        <w:jc w:val="both"/>
      </w:pPr>
      <w:r>
        <w:rPr>
          <w:rFonts w:ascii="Times New Roman"/>
          <w:b w:val="false"/>
          <w:i w:val="false"/>
          <w:color w:val="000000"/>
          <w:sz w:val="28"/>
        </w:rPr>
        <w:t xml:space="preserve">
      2) Мемлекеттік корпорацияның жұмыс кестесі –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тәртібімен көрсетіледі;</w:t>
      </w:r>
    </w:p>
    <w:p>
      <w:pPr>
        <w:spacing w:after="0"/>
        <w:ind w:left="0"/>
        <w:jc w:val="both"/>
      </w:pPr>
      <w:r>
        <w:rPr>
          <w:rFonts w:ascii="Times New Roman"/>
          <w:b w:val="false"/>
          <w:i w:val="false"/>
          <w:color w:val="000000"/>
          <w:sz w:val="28"/>
        </w:rPr>
        <w:t xml:space="preserve">
      3)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186" w:id="101"/>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Мемлекеттік корпорацияға не көрсетілетін қызметті берушіге және порталға мыналарды ұсынады:</w:t>
      </w:r>
    </w:p>
    <w:bookmarkEnd w:id="101"/>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учаскесінің нысаналы мақсатын өзгертуге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жеке қосалқы шаруашылық, бақ шаруашылығын, жеке тұрғын үй және саяжай құрылысын жүргізу үшiн өтеусiз берiлген жер учаскесін сатып алу қажет болған жағдайда, жер учаскесінің кадастрлық (бағалау) құны актісі.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учаскесінің нысаналы мақсатын өзгертуге электрондық өтініш;</w:t>
      </w:r>
    </w:p>
    <w:p>
      <w:pPr>
        <w:spacing w:after="0"/>
        <w:ind w:left="0"/>
        <w:jc w:val="both"/>
      </w:pPr>
      <w:r>
        <w:rPr>
          <w:rFonts w:ascii="Times New Roman"/>
          <w:b w:val="false"/>
          <w:i w:val="false"/>
          <w:color w:val="000000"/>
          <w:sz w:val="28"/>
        </w:rPr>
        <w:t>
      2) жеке қосалқы шаруашылық, бақ шаруашылығын, жеке тұрғын үй және саяжай құрылысын жүргізу үшiн өтеусiз берiлген жер учаскесін сатып алу қажет болған жағдайда, жер учаскесінің кадастрлық (бағалау) құны актісінің электрондық көшірмесі.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"электрондық үкімет" шлюзі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және Мемлекеттік корпорацияның жұмыскері,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көрсетілетін қызметті берушіге тапсырған кезде – қағаз тасығыштағы өтініштің қабылданғанын оның көшірмесінде өтінішті қабылдау күні мен уақыты көрсетіле отырып, кеңседе тіркелгені туралы белгі растайды;</w:t>
      </w:r>
    </w:p>
    <w:p>
      <w:pPr>
        <w:spacing w:after="0"/>
        <w:ind w:left="0"/>
        <w:jc w:val="both"/>
      </w:pPr>
      <w:r>
        <w:rPr>
          <w:rFonts w:ascii="Times New Roman"/>
          <w:b w:val="false"/>
          <w:i w:val="false"/>
          <w:color w:val="000000"/>
          <w:sz w:val="28"/>
        </w:rPr>
        <w:t>
      Мемлекеттік корпорацияға тапсырған кезде –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 өкілеттігін растайтын құжат бойынша оның өкіліне) дайын құжаттарды беру жеке басты куәландыратын құжат көрсетілген кезде қолхат негізінде жүзеге асырылады.</w:t>
      </w:r>
    </w:p>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дайын құжаттарды көрсетілетін қызметті алушыға беру үшін Мемлекеттік корпорацияға жібереді.</w:t>
      </w:r>
    </w:p>
    <w:bookmarkStart w:name="z187" w:id="102"/>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102"/>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xml:space="preserve">
      2) 2003 жылғы 20 маусымдағы Қазақстан Республикасы Жер кодексінің 49-1-бабының </w:t>
      </w:r>
      <w:r>
        <w:rPr>
          <w:rFonts w:ascii="Times New Roman"/>
          <w:b w:val="false"/>
          <w:i w:val="false"/>
          <w:color w:val="000000"/>
          <w:sz w:val="28"/>
        </w:rPr>
        <w:t>5-тармағына</w:t>
      </w:r>
      <w:r>
        <w:rPr>
          <w:rFonts w:ascii="Times New Roman"/>
          <w:b w:val="false"/>
          <w:i w:val="false"/>
          <w:color w:val="000000"/>
          <w:sz w:val="28"/>
        </w:rPr>
        <w:t xml:space="preserve"> сәйкес мемлекеттік қызмет көрсету үшін талап етілетін келісу туралы сұранымға сәулет және қала құрылысы саласындағы уәкілетті мемлекеттік органның теріс жауабы;</w:t>
      </w:r>
    </w:p>
    <w:p>
      <w:pPr>
        <w:spacing w:after="0"/>
        <w:ind w:left="0"/>
        <w:jc w:val="both"/>
      </w:pPr>
      <w:r>
        <w:rPr>
          <w:rFonts w:ascii="Times New Roman"/>
          <w:b w:val="false"/>
          <w:i w:val="false"/>
          <w:color w:val="000000"/>
          <w:sz w:val="28"/>
        </w:rPr>
        <w:t>
      3) көрсетілетін қызметті алушыға қатысты соттың заңды күшіне енген үкімінің болуы, оның негізінде көрсетілетін қызметті алушының мемлекеттік көрсетілетін қызметті алумен байланысты арнайы құқығынан айрылған болуы.</w:t>
      </w:r>
    </w:p>
    <w:bookmarkStart w:name="z188" w:id="103"/>
    <w:p>
      <w:pPr>
        <w:spacing w:after="0"/>
        <w:ind w:left="0"/>
        <w:jc w:val="both"/>
      </w:pPr>
      <w:r>
        <w:rPr>
          <w:rFonts w:ascii="Times New Roman"/>
          <w:b w:val="false"/>
          <w:i w:val="false"/>
          <w:color w:val="000000"/>
          <w:sz w:val="28"/>
        </w:rPr>
        <w:t xml:space="preserve">
      11. Көрсетілетін қызметті алушы осы Стандарттың 9-тармағында көзделген тізбеге сәйкес құжаттардың толық топтамасын ұсынбаған жағдайда, Мемлекеттік корпорацияның жұмыскері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103"/>
    <w:bookmarkStart w:name="z189" w:id="104"/>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тәртібі</w:t>
      </w:r>
    </w:p>
    <w:bookmarkEnd w:id="104"/>
    <w:bookmarkStart w:name="z190" w:id="105"/>
    <w:p>
      <w:pPr>
        <w:spacing w:after="0"/>
        <w:ind w:left="0"/>
        <w:jc w:val="both"/>
      </w:pPr>
      <w:r>
        <w:rPr>
          <w:rFonts w:ascii="Times New Roman"/>
          <w:b w:val="false"/>
          <w:i w:val="false"/>
          <w:color w:val="000000"/>
          <w:sz w:val="28"/>
        </w:rPr>
        <w:t xml:space="preserve">
      12. Министрліктің, сондай-ақ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мекенжайлар бойынша беріледі.</w:t>
      </w:r>
    </w:p>
    <w:bookmarkEnd w:id="105"/>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Қолма-қол, сол сияқты почтамен келіп түскен шағымның Мемлекеттік корпорацияда қабылданғанын оның тіркелуі (мөртабан, кіріс нөмірі және тіркелген күні шағымның екінші данасына немесе шағымға ілеспе хатқа қойылады) растайды.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Министрліктің немесе Мемлекеттік корпорацияның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Министрліктің немесе Мемлекеттік корпорацияның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191" w:id="106"/>
    <w:p>
      <w:pPr>
        <w:spacing w:after="0"/>
        <w:ind w:left="0"/>
        <w:jc w:val="both"/>
      </w:pPr>
      <w:r>
        <w:rPr>
          <w:rFonts w:ascii="Times New Roman"/>
          <w:b w:val="false"/>
          <w:i w:val="false"/>
          <w:color w:val="000000"/>
          <w:sz w:val="28"/>
        </w:rPr>
        <w:t>
      13. Мемлекеттік қызметті көрсету нәтижелерімен келіспеген жағдайларда, көрсетілетін қызметті алушы Қазақстан Республикасының заңнамасында белгіленген тәртіппен сотқа жүгінеді.</w:t>
      </w:r>
    </w:p>
    <w:bookmarkEnd w:id="106"/>
    <w:bookmarkStart w:name="z192" w:id="107"/>
    <w:p>
      <w:pPr>
        <w:spacing w:after="0"/>
        <w:ind w:left="0"/>
        <w:jc w:val="left"/>
      </w:pPr>
      <w:r>
        <w:rPr>
          <w:rFonts w:ascii="Times New Roman"/>
          <w:b/>
          <w:i w:val="false"/>
          <w:color w:val="000000"/>
        </w:rPr>
        <w:t xml:space="preserve"> 4-тарау. Мемлекеттік қызметті, оның ішінде электрондық нысанда және Мемлекеттік корпорация және көрсетілетін қызметті беруші арқылы көрсетілетін мемлекеттік қызметті көрсету ерекшеліктері ескеріле отырып қойылатын өзге де талаптар</w:t>
      </w:r>
    </w:p>
    <w:bookmarkEnd w:id="107"/>
    <w:bookmarkStart w:name="z193" w:id="108"/>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жеріне барып жүргізеді.</w:t>
      </w:r>
    </w:p>
    <w:bookmarkEnd w:id="108"/>
    <w:bookmarkStart w:name="z194" w:id="109"/>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109"/>
    <w:p>
      <w:pPr>
        <w:spacing w:after="0"/>
        <w:ind w:left="0"/>
        <w:jc w:val="both"/>
      </w:pPr>
      <w:r>
        <w:rPr>
          <w:rFonts w:ascii="Times New Roman"/>
          <w:b w:val="false"/>
          <w:i w:val="false"/>
          <w:color w:val="000000"/>
          <w:sz w:val="28"/>
        </w:rPr>
        <w:t>
      Көрсетілетін қызметті берушінің және Мемлекеттік корпорацияның ғимараттары мүмкіндігі шектеулі адамдардың кіруіне арналған пандустары бар кіреберіспен жабдықталған болады.</w:t>
      </w:r>
    </w:p>
    <w:bookmarkStart w:name="z195" w:id="110"/>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110"/>
    <w:p>
      <w:pPr>
        <w:spacing w:after="0"/>
        <w:ind w:left="0"/>
        <w:jc w:val="both"/>
      </w:pPr>
      <w:r>
        <w:rPr>
          <w:rFonts w:ascii="Times New Roman"/>
          <w:b w:val="false"/>
          <w:i w:val="false"/>
          <w:color w:val="000000"/>
          <w:sz w:val="28"/>
        </w:rPr>
        <w:t>
      1) Министрліктің www.moa.kz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p>
      <w:pPr>
        <w:spacing w:after="0"/>
        <w:ind w:left="0"/>
        <w:jc w:val="both"/>
      </w:pPr>
      <w:r>
        <w:rPr>
          <w:rFonts w:ascii="Times New Roman"/>
          <w:b w:val="false"/>
          <w:i w:val="false"/>
          <w:color w:val="000000"/>
          <w:sz w:val="28"/>
        </w:rPr>
        <w:t>
      2) Мемлекеттік корпорацияның www.gov4c.kz интернет-ресурсында;</w:t>
      </w:r>
    </w:p>
    <w:p>
      <w:pPr>
        <w:spacing w:after="0"/>
        <w:ind w:left="0"/>
        <w:jc w:val="both"/>
      </w:pPr>
      <w:r>
        <w:rPr>
          <w:rFonts w:ascii="Times New Roman"/>
          <w:b w:val="false"/>
          <w:i w:val="false"/>
          <w:color w:val="000000"/>
          <w:sz w:val="28"/>
        </w:rPr>
        <w:t>
      3) порталда орналастырылған.</w:t>
      </w:r>
    </w:p>
    <w:bookmarkStart w:name="z196" w:id="111"/>
    <w:p>
      <w:pPr>
        <w:spacing w:after="0"/>
        <w:ind w:left="0"/>
        <w:jc w:val="both"/>
      </w:pPr>
      <w:r>
        <w:rPr>
          <w:rFonts w:ascii="Times New Roman"/>
          <w:b w:val="false"/>
          <w:i w:val="false"/>
          <w:color w:val="000000"/>
          <w:sz w:val="28"/>
        </w:rPr>
        <w:t>
      17. Көрсетілетін қызметті алушының қашықтықтан қол жеткізу режимінде мемлекеттік қызметті көрсетудің тәртібі мен мәртебесі туралы ақпаратты порталдағы "жеке кабинеті", сондай-ақ бірыңғай байланыс орталығы арқылы алуға мүмкіндігі бар.</w:t>
      </w:r>
    </w:p>
    <w:bookmarkEnd w:id="111"/>
    <w:bookmarkStart w:name="z197" w:id="112"/>
    <w:p>
      <w:pPr>
        <w:spacing w:after="0"/>
        <w:ind w:left="0"/>
        <w:jc w:val="both"/>
      </w:pPr>
      <w:r>
        <w:rPr>
          <w:rFonts w:ascii="Times New Roman"/>
          <w:b w:val="false"/>
          <w:i w:val="false"/>
          <w:color w:val="000000"/>
          <w:sz w:val="28"/>
        </w:rPr>
        <w:t>
      18. Мемлекеттік қызмет көрсету мәселелері жөніндегі анықтама қызметтерінің байланыс телефондары: 1414, 8 800 080 7777.</w:t>
      </w:r>
    </w:p>
    <w:bookmarkEnd w:id="112"/>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мақсатын </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(кімге):______________________ әкімі</w:t>
            </w:r>
            <w:r>
              <w:br/>
            </w:r>
            <w:r>
              <w:rPr>
                <w:rFonts w:ascii="Times New Roman"/>
                <w:b w:val="false"/>
                <w:i w:val="false"/>
                <w:color w:val="000000"/>
                <w:sz w:val="20"/>
              </w:rPr>
              <w:t>(облыс, қала, аудан, кент, ауыл, ауылдық округ)</w:t>
            </w:r>
            <w:r>
              <w:br/>
            </w:r>
            <w:r>
              <w:rPr>
                <w:rFonts w:ascii="Times New Roman"/>
                <w:b w:val="false"/>
                <w:i w:val="false"/>
                <w:color w:val="000000"/>
                <w:sz w:val="20"/>
              </w:rPr>
              <w:t>___________________________________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(кімнен): _________________________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_____________________________________</w:t>
            </w:r>
            <w:r>
              <w:br/>
            </w:r>
            <w:r>
              <w:rPr>
                <w:rFonts w:ascii="Times New Roman"/>
                <w:b w:val="false"/>
                <w:i w:val="false"/>
                <w:color w:val="000000"/>
                <w:sz w:val="20"/>
              </w:rPr>
              <w:t>мекенжайы (жеке тұлғалар үшін))</w:t>
            </w:r>
          </w:p>
        </w:tc>
      </w:tr>
    </w:tbl>
    <w:bookmarkStart w:name="z199" w:id="113"/>
    <w:p>
      <w:pPr>
        <w:spacing w:after="0"/>
        <w:ind w:left="0"/>
        <w:jc w:val="left"/>
      </w:pPr>
      <w:r>
        <w:rPr>
          <w:rFonts w:ascii="Times New Roman"/>
          <w:b/>
          <w:i w:val="false"/>
          <w:color w:val="000000"/>
        </w:rPr>
        <w:t xml:space="preserve"> Жер учаскесінің нысаналы мақсатын өзгертуге өтініш</w:t>
      </w:r>
    </w:p>
    <w:bookmarkEnd w:id="113"/>
    <w:p>
      <w:pPr>
        <w:spacing w:after="0"/>
        <w:ind w:left="0"/>
        <w:jc w:val="both"/>
      </w:pPr>
      <w:r>
        <w:rPr>
          <w:rFonts w:ascii="Times New Roman"/>
          <w:b w:val="false"/>
          <w:i w:val="false"/>
          <w:color w:val="000000"/>
          <w:sz w:val="28"/>
        </w:rPr>
        <w:t xml:space="preserve">
      Сізден маған жеке меншік (жер пайдалану) құқығында тиесілі </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________________ мекенжайы бойынша орналасқан, алаңы ____________ гектар,</w:t>
      </w:r>
    </w:p>
    <w:p>
      <w:pPr>
        <w:spacing w:after="0"/>
        <w:ind w:left="0"/>
        <w:jc w:val="both"/>
      </w:pPr>
      <w:r>
        <w:rPr>
          <w:rFonts w:ascii="Times New Roman"/>
          <w:b w:val="false"/>
          <w:i w:val="false"/>
          <w:color w:val="000000"/>
          <w:sz w:val="28"/>
        </w:rPr>
        <w:t xml:space="preserve">
      кадастрлық нөмірі ______________________________________, жер учаскесінің </w:t>
      </w:r>
    </w:p>
    <w:p>
      <w:pPr>
        <w:spacing w:after="0"/>
        <w:ind w:left="0"/>
        <w:jc w:val="both"/>
      </w:pPr>
      <w:r>
        <w:rPr>
          <w:rFonts w:ascii="Times New Roman"/>
          <w:b w:val="false"/>
          <w:i w:val="false"/>
          <w:color w:val="000000"/>
          <w:sz w:val="28"/>
        </w:rPr>
        <w:t>
      ___________________________________________________ нысаналы мақсатын</w:t>
      </w:r>
    </w:p>
    <w:p>
      <w:pPr>
        <w:spacing w:after="0"/>
        <w:ind w:left="0"/>
        <w:jc w:val="both"/>
      </w:pPr>
      <w:r>
        <w:rPr>
          <w:rFonts w:ascii="Times New Roman"/>
          <w:b w:val="false"/>
          <w:i w:val="false"/>
          <w:color w:val="000000"/>
          <w:sz w:val="28"/>
        </w:rPr>
        <w:t>
      _________________________________________________________ байланысты</w:t>
      </w:r>
    </w:p>
    <w:p>
      <w:pPr>
        <w:spacing w:after="0"/>
        <w:ind w:left="0"/>
        <w:jc w:val="both"/>
      </w:pPr>
      <w:r>
        <w:rPr>
          <w:rFonts w:ascii="Times New Roman"/>
          <w:b w:val="false"/>
          <w:i w:val="false"/>
          <w:color w:val="000000"/>
          <w:sz w:val="28"/>
        </w:rPr>
        <w:t>
      (жер учаскесінің нысаналы мақсатын өзгерту қажеттілігінің себебін көрсету)</w:t>
      </w:r>
    </w:p>
    <w:p>
      <w:pPr>
        <w:spacing w:after="0"/>
        <w:ind w:left="0"/>
        <w:jc w:val="both"/>
      </w:pPr>
      <w:r>
        <w:rPr>
          <w:rFonts w:ascii="Times New Roman"/>
          <w:b w:val="false"/>
          <w:i w:val="false"/>
          <w:color w:val="000000"/>
          <w:sz w:val="28"/>
        </w:rPr>
        <w:t>
      __________________________________________________нысаналы мақсатын</w:t>
      </w:r>
    </w:p>
    <w:p>
      <w:pPr>
        <w:spacing w:after="0"/>
        <w:ind w:left="0"/>
        <w:jc w:val="both"/>
      </w:pPr>
      <w:r>
        <w:rPr>
          <w:rFonts w:ascii="Times New Roman"/>
          <w:b w:val="false"/>
          <w:i w:val="false"/>
          <w:color w:val="000000"/>
          <w:sz w:val="28"/>
        </w:rPr>
        <w:t>
      өзгертіп беруіңізді сұраймын.</w:t>
      </w:r>
    </w:p>
    <w:p>
      <w:pPr>
        <w:spacing w:after="0"/>
        <w:ind w:left="0"/>
        <w:jc w:val="both"/>
      </w:pPr>
      <w:r>
        <w:rPr>
          <w:rFonts w:ascii="Times New Roman"/>
          <w:b w:val="false"/>
          <w:i w:val="false"/>
          <w:color w:val="000000"/>
          <w:sz w:val="28"/>
        </w:rPr>
        <w:t>
      Құқық белгілейтін құжаттың № _______, берілген күні 20 ___ жылғы _______</w:t>
      </w:r>
    </w:p>
    <w:p>
      <w:pPr>
        <w:spacing w:after="0"/>
        <w:ind w:left="0"/>
        <w:jc w:val="both"/>
      </w:pPr>
      <w:r>
        <w:rPr>
          <w:rFonts w:ascii="Times New Roman"/>
          <w:b w:val="false"/>
          <w:i w:val="false"/>
          <w:color w:val="000000"/>
          <w:sz w:val="28"/>
        </w:rPr>
        <w:t>
      Сәйкестендіру құжатының № _______, берілген күні 20 ___ жылғы __________</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келісім беремін.</w:t>
      </w:r>
    </w:p>
    <w:p>
      <w:pPr>
        <w:spacing w:after="0"/>
        <w:ind w:left="0"/>
        <w:jc w:val="both"/>
      </w:pPr>
      <w:r>
        <w:rPr>
          <w:rFonts w:ascii="Times New Roman"/>
          <w:b w:val="false"/>
          <w:i w:val="false"/>
          <w:color w:val="000000"/>
          <w:sz w:val="28"/>
        </w:rPr>
        <w:t xml:space="preserve">
      Өтініш беруші_______________________________________________ </w:t>
      </w:r>
    </w:p>
    <w:p>
      <w:pPr>
        <w:spacing w:after="0"/>
        <w:ind w:left="0"/>
        <w:jc w:val="both"/>
      </w:pPr>
      <w:r>
        <w:rPr>
          <w:rFonts w:ascii="Times New Roman"/>
          <w:b w:val="false"/>
          <w:i w:val="false"/>
          <w:color w:val="000000"/>
          <w:sz w:val="28"/>
        </w:rPr>
        <w:t xml:space="preserve">
      (жеке тұлғаның немесе заңды тұлғаның уәкілетті өкілінің </w:t>
      </w:r>
    </w:p>
    <w:p>
      <w:pPr>
        <w:spacing w:after="0"/>
        <w:ind w:left="0"/>
        <w:jc w:val="both"/>
      </w:pPr>
      <w:r>
        <w:rPr>
          <w:rFonts w:ascii="Times New Roman"/>
          <w:b w:val="false"/>
          <w:i w:val="false"/>
          <w:color w:val="000000"/>
          <w:sz w:val="28"/>
        </w:rPr>
        <w:t xml:space="preserve">
      _______________________________________________ </w:t>
      </w:r>
    </w:p>
    <w:p>
      <w:pPr>
        <w:spacing w:after="0"/>
        <w:ind w:left="0"/>
        <w:jc w:val="both"/>
      </w:pPr>
      <w:r>
        <w:rPr>
          <w:rFonts w:ascii="Times New Roman"/>
          <w:b w:val="false"/>
          <w:i w:val="false"/>
          <w:color w:val="000000"/>
          <w:sz w:val="28"/>
        </w:rPr>
        <w:t>
      аты, әкесінің аты (бар болса) тегі, қолы)</w:t>
      </w:r>
    </w:p>
    <w:p>
      <w:pPr>
        <w:spacing w:after="0"/>
        <w:ind w:left="0"/>
        <w:jc w:val="both"/>
      </w:pPr>
      <w:r>
        <w:rPr>
          <w:rFonts w:ascii="Times New Roman"/>
          <w:b w:val="false"/>
          <w:i w:val="false"/>
          <w:color w:val="000000"/>
          <w:sz w:val="28"/>
        </w:rPr>
        <w:t>
      20 ___ жылғы "_____"__________________</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мақсатын </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ұйымының атауы, мекенжайы)</w:t>
            </w:r>
          </w:p>
        </w:tc>
      </w:tr>
    </w:tbl>
    <w:bookmarkStart w:name="z201" w:id="114"/>
    <w:p>
      <w:pPr>
        <w:spacing w:after="0"/>
        <w:ind w:left="0"/>
        <w:jc w:val="left"/>
      </w:pPr>
      <w:r>
        <w:rPr>
          <w:rFonts w:ascii="Times New Roman"/>
          <w:b/>
          <w:i w:val="false"/>
          <w:color w:val="000000"/>
        </w:rPr>
        <w:t xml:space="preserve"> Өтінішті қабылдаудан бас тарту туралы қолхат</w:t>
      </w:r>
    </w:p>
    <w:bookmarkEnd w:id="114"/>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w:t>
      </w:r>
    </w:p>
    <w:p>
      <w:pPr>
        <w:spacing w:after="0"/>
        <w:ind w:left="0"/>
        <w:jc w:val="both"/>
      </w:pPr>
      <w:r>
        <w:rPr>
          <w:rFonts w:ascii="Times New Roman"/>
          <w:b w:val="false"/>
          <w:i w:val="false"/>
          <w:color w:val="000000"/>
          <w:sz w:val="28"/>
        </w:rPr>
        <w:t>
      ұсынбауыңызға байланысты "Жер учаскесінің нысаналы мақсатын өзгертуге шешім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(Мемлекеттік корпорация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27 наурыздағы</w:t>
            </w:r>
            <w:r>
              <w:br/>
            </w:r>
            <w:r>
              <w:rPr>
                <w:rFonts w:ascii="Times New Roman"/>
                <w:b w:val="false"/>
                <w:i w:val="false"/>
                <w:color w:val="000000"/>
                <w:sz w:val="20"/>
              </w:rPr>
              <w:t>№ 272 бұйрығына</w:t>
            </w:r>
            <w:r>
              <w:br/>
            </w:r>
            <w:r>
              <w:rPr>
                <w:rFonts w:ascii="Times New Roman"/>
                <w:b w:val="false"/>
                <w:i w:val="false"/>
                <w:color w:val="000000"/>
                <w:sz w:val="20"/>
              </w:rPr>
              <w:t>10-қосымша</w:t>
            </w:r>
          </w:p>
        </w:tc>
      </w:tr>
    </w:tbl>
    <w:bookmarkStart w:name="z492" w:id="115"/>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көрсетілетін қызмет стандарты</w:t>
      </w:r>
    </w:p>
    <w:bookmarkEnd w:id="115"/>
    <w:p>
      <w:pPr>
        <w:spacing w:after="0"/>
        <w:ind w:left="0"/>
        <w:jc w:val="both"/>
      </w:pPr>
      <w:r>
        <w:rPr>
          <w:rFonts w:ascii="Times New Roman"/>
          <w:b w:val="false"/>
          <w:i w:val="false"/>
          <w:color w:val="ff0000"/>
          <w:sz w:val="28"/>
        </w:rPr>
        <w:t xml:space="preserve">
      Ескерту. Стандарт жаңа редакцияда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06" w:id="116"/>
    <w:p>
      <w:pPr>
        <w:spacing w:after="0"/>
        <w:ind w:left="0"/>
        <w:jc w:val="both"/>
      </w:pPr>
      <w:r>
        <w:rPr>
          <w:rFonts w:ascii="Times New Roman"/>
          <w:b w:val="false"/>
          <w:i w:val="false"/>
          <w:color w:val="000000"/>
          <w:sz w:val="28"/>
        </w:rPr>
        <w:t>
      1. "Іздестіру жұмыстарын жүргізу үшін жер учаскелерін пайдалануға рұқсат беру" мемлекеттік көрсетілетін қызметі (бұдан әрі – мемлекеттік көрсетілетін қызмет).</w:t>
      </w:r>
    </w:p>
    <w:bookmarkEnd w:id="116"/>
    <w:bookmarkStart w:name="z207" w:id="117"/>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117"/>
    <w:bookmarkStart w:name="z208" w:id="118"/>
    <w:p>
      <w:pPr>
        <w:spacing w:after="0"/>
        <w:ind w:left="0"/>
        <w:jc w:val="both"/>
      </w:pPr>
      <w:r>
        <w:rPr>
          <w:rFonts w:ascii="Times New Roman"/>
          <w:b w:val="false"/>
          <w:i w:val="false"/>
          <w:color w:val="000000"/>
          <w:sz w:val="28"/>
        </w:rPr>
        <w:t>
      3. Мемлекеттік қызметті облыстардың, Нұр-Сұлтан, Алматы және Шымкент қалаларының, аудандардың, облыстық маңызы бар қалалардың жергілікті атқарушы органдары (бұдан әрі – көрсетілетін қызметті беруші) көрсетеді.</w:t>
      </w:r>
    </w:p>
    <w:bookmarkEnd w:id="11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Ауыл шаруашылығы министрінің 27.09.2019 </w:t>
      </w:r>
      <w:r>
        <w:rPr>
          <w:rFonts w:ascii="Times New Roman"/>
          <w:b w:val="false"/>
          <w:i w:val="false"/>
          <w:color w:val="000000"/>
          <w:sz w:val="28"/>
        </w:rPr>
        <w:t>№ 356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09" w:id="119"/>
    <w:p>
      <w:pPr>
        <w:spacing w:after="0"/>
        <w:ind w:left="0"/>
        <w:jc w:val="left"/>
      </w:pPr>
      <w:r>
        <w:rPr>
          <w:rFonts w:ascii="Times New Roman"/>
          <w:b/>
          <w:i w:val="false"/>
          <w:color w:val="000000"/>
        </w:rPr>
        <w:t xml:space="preserve"> 2-тарау. Мемлекеттік қызметті көрсету тәртібі</w:t>
      </w:r>
    </w:p>
    <w:bookmarkEnd w:id="119"/>
    <w:bookmarkStart w:name="z210" w:id="120"/>
    <w:p>
      <w:pPr>
        <w:spacing w:after="0"/>
        <w:ind w:left="0"/>
        <w:jc w:val="both"/>
      </w:pPr>
      <w:r>
        <w:rPr>
          <w:rFonts w:ascii="Times New Roman"/>
          <w:b w:val="false"/>
          <w:i w:val="false"/>
          <w:color w:val="000000"/>
          <w:sz w:val="28"/>
        </w:rPr>
        <w:t>
      4. Мемлекеттік қызметті көрсету мерзімдері:</w:t>
      </w:r>
    </w:p>
    <w:bookmarkEnd w:id="120"/>
    <w:p>
      <w:pPr>
        <w:spacing w:after="0"/>
        <w:ind w:left="0"/>
        <w:jc w:val="both"/>
      </w:pPr>
      <w:r>
        <w:rPr>
          <w:rFonts w:ascii="Times New Roman"/>
          <w:b w:val="false"/>
          <w:i w:val="false"/>
          <w:color w:val="000000"/>
          <w:sz w:val="28"/>
        </w:rPr>
        <w:t>
      1) Мемлекеттік корпорацияға немесе порталға құжаттар топтамасы тапсырылған күннен бастап – 10 (он) жұмыс күні;</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 көрсету мерзіміне кірмейді, бұл ретте көрсетілетін қызметті беруші мемлекеттік қызметті көрсету нәтижесін Мемлекеттік корпорацияға мемлекеттік қызметті көрсету мерзімі аяқталғанға дейін бір күн бұрын береді;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211" w:id="121"/>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121"/>
    <w:bookmarkStart w:name="z212" w:id="122"/>
    <w:p>
      <w:pPr>
        <w:spacing w:after="0"/>
        <w:ind w:left="0"/>
        <w:jc w:val="both"/>
      </w:pPr>
      <w:r>
        <w:rPr>
          <w:rFonts w:ascii="Times New Roman"/>
          <w:b w:val="false"/>
          <w:i w:val="false"/>
          <w:color w:val="000000"/>
          <w:sz w:val="28"/>
        </w:rPr>
        <w:t xml:space="preserve">
      6. Мемлекеттік қызметті көрсету нәтижесі – көрсетілетін қызметті берушінің іздестіру жұмыстарын жүргізу үшін жер учаскесін пайдалануға рұқсат беру туралы шешімі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122"/>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xml:space="preserve">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 </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 үшін жүгінген жағдайда, мемлекеттік қызметті көрсету нәтижесі электрондық нысанда ресімделеді, қажет болған жағдайда, басып шығарылады, сондай-ақ мөрмен және көрсетілетін қызметті берушінің уәкілетті адамының қолымен расталады.</w:t>
      </w:r>
    </w:p>
    <w:bookmarkStart w:name="z213" w:id="123"/>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123"/>
    <w:bookmarkStart w:name="z214" w:id="124"/>
    <w:p>
      <w:pPr>
        <w:spacing w:after="0"/>
        <w:ind w:left="0"/>
        <w:jc w:val="both"/>
      </w:pPr>
      <w:r>
        <w:rPr>
          <w:rFonts w:ascii="Times New Roman"/>
          <w:b w:val="false"/>
          <w:i w:val="false"/>
          <w:color w:val="000000"/>
          <w:sz w:val="28"/>
        </w:rPr>
        <w:t>
      8. Мыналардың:</w:t>
      </w:r>
    </w:p>
    <w:bookmarkEnd w:id="124"/>
    <w:p>
      <w:pPr>
        <w:spacing w:after="0"/>
        <w:ind w:left="0"/>
        <w:jc w:val="both"/>
      </w:pPr>
      <w:r>
        <w:rPr>
          <w:rFonts w:ascii="Times New Roman"/>
          <w:b w:val="false"/>
          <w:i w:val="false"/>
          <w:color w:val="000000"/>
          <w:sz w:val="28"/>
        </w:rPr>
        <w:t xml:space="preserve">
      1) Мемлекеттік корпорацияның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тәртібімен көрсетіледі, "электрондық үкімет"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жексенбі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215" w:id="125"/>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Мемлекеттік корпорацияға мыналарды ұсынады:</w:t>
      </w:r>
    </w:p>
    <w:bookmarkEnd w:id="125"/>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іздестіру жұмыстарын жүргізу үшін жер учаскесін пайдалануға рұқсат беру туралы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іздестіру жұмыстарын жүргізу учаскесінің жоспары (схема);</w:t>
      </w:r>
    </w:p>
    <w:p>
      <w:pPr>
        <w:spacing w:after="0"/>
        <w:ind w:left="0"/>
        <w:jc w:val="both"/>
      </w:pPr>
      <w:r>
        <w:rPr>
          <w:rFonts w:ascii="Times New Roman"/>
          <w:b w:val="false"/>
          <w:i w:val="false"/>
          <w:color w:val="000000"/>
          <w:sz w:val="28"/>
        </w:rPr>
        <w:t>
      4) іздестіру жұмыстарын орындауға арналған тапсырманың көшірмесі.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іздестіру жұмыстарын жүргізу үшін жер учаскесін пайдалануға рұқсат беру туралы электрондық нысандағы өтініш;</w:t>
      </w:r>
    </w:p>
    <w:p>
      <w:pPr>
        <w:spacing w:after="0"/>
        <w:ind w:left="0"/>
        <w:jc w:val="both"/>
      </w:pPr>
      <w:r>
        <w:rPr>
          <w:rFonts w:ascii="Times New Roman"/>
          <w:b w:val="false"/>
          <w:i w:val="false"/>
          <w:color w:val="000000"/>
          <w:sz w:val="28"/>
        </w:rPr>
        <w:t>
      2) іздестіру жұмыстарын жүргізу учаскесі жоспарының (схемасының) электрондық көшірмесі;</w:t>
      </w:r>
    </w:p>
    <w:p>
      <w:pPr>
        <w:spacing w:after="0"/>
        <w:ind w:left="0"/>
        <w:jc w:val="both"/>
      </w:pPr>
      <w:r>
        <w:rPr>
          <w:rFonts w:ascii="Times New Roman"/>
          <w:b w:val="false"/>
          <w:i w:val="false"/>
          <w:color w:val="000000"/>
          <w:sz w:val="28"/>
        </w:rPr>
        <w:t>
      3) іздестіру жұмыстарын орындауға арналған тапсырманың электрондық көшірмесі.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жер учаскесіне ауыртпалықтың жоқ екені туралы мәліметтерді көрсетілетін қызметті беруші "электрондық үкімет" шлюзі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мен Мемлекеттік корпорацияның жұмыскері,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Мемлекеттік корпорацияға тапсырған кезде –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 өкілеттігін растайтын құжат бойынша оның өкіліне) дайын құжаттарды беру жеке куәлік көрсетілген кезде қолхат негізінде жүзеге асырылады.</w:t>
      </w:r>
    </w:p>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содан кейін оны көрсетілетін қызметті берушіге одан әрі сақтау үшін береді. Көрсетілетін қызметті алушы бір ай өткеннен кейін жүгінген жағдайда, Мемлекеттік корпорацияның сұратуы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xml:space="preserve">
      Көрсетілетін қызметті алушы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корпорацияның жұмыскері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Start w:name="z216" w:id="126"/>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126"/>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алушының мемлекеттік көрсетілетін қызметті алумен байланысты арнайы құқығынан айрылған болуы.</w:t>
      </w:r>
    </w:p>
    <w:bookmarkStart w:name="z217" w:id="127"/>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тәртібі</w:t>
      </w:r>
    </w:p>
    <w:bookmarkEnd w:id="127"/>
    <w:bookmarkStart w:name="z218" w:id="128"/>
    <w:p>
      <w:pPr>
        <w:spacing w:after="0"/>
        <w:ind w:left="0"/>
        <w:jc w:val="both"/>
      </w:pPr>
      <w:r>
        <w:rPr>
          <w:rFonts w:ascii="Times New Roman"/>
          <w:b w:val="false"/>
          <w:i w:val="false"/>
          <w:color w:val="000000"/>
          <w:sz w:val="28"/>
        </w:rPr>
        <w:t xml:space="preserve">
      11. Министрліктің, сондай-ақ көрсетілетін қызметті берушінің және (немесе) оның лауазымды адамдарының, Мемлекеттік корпорацияның және (немесе) оның жұмыскерлерінің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w:t>
      </w:r>
      <w:r>
        <w:rPr>
          <w:rFonts w:ascii="Times New Roman"/>
          <w:b w:val="false"/>
          <w:i w:val="false"/>
          <w:color w:val="000000"/>
          <w:sz w:val="28"/>
        </w:rPr>
        <w:t>15-тармағында</w:t>
      </w:r>
      <w:r>
        <w:rPr>
          <w:rFonts w:ascii="Times New Roman"/>
          <w:b w:val="false"/>
          <w:i w:val="false"/>
          <w:color w:val="000000"/>
          <w:sz w:val="28"/>
        </w:rPr>
        <w:t xml:space="preserve"> көрсетілген мекенжайлар бойынша беріледі.</w:t>
      </w:r>
    </w:p>
    <w:bookmarkEnd w:id="128"/>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 мен тегі, берілген шағымға жауап алу мерзімі мен күні көрсетіле отырып,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Қолма-қол, сол сияқты почтамен келіп түскен шағымның Мемлекеттік корпорацияда қабылданғанын оның тіркелуі (мөртабан, кіріс нөмірі және тіркелген күні шағымның екінші данасына немесе шағымға ілеспе хатқа қойылады) растайды.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Министрліктің немесе Мемлекеттік корпорацияның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Министрліктің немесе Мемлекеттік корпорацияның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219" w:id="129"/>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129"/>
    <w:bookmarkStart w:name="z220" w:id="130"/>
    <w:p>
      <w:pPr>
        <w:spacing w:after="0"/>
        <w:ind w:left="0"/>
        <w:jc w:val="left"/>
      </w:pPr>
      <w:r>
        <w:rPr>
          <w:rFonts w:ascii="Times New Roman"/>
          <w:b/>
          <w:i w:val="false"/>
          <w:color w:val="000000"/>
        </w:rPr>
        <w:t xml:space="preserve"> 4-тарау. Мемлекеттік қызметті, оның ішінде электрондық нысанда және Мемлекеттік корпорация арқылы көрсетілетін мемлекеттік қызметті көрсету ерекшеліктері ескеріле отырып қойылатын өзге де талаптар</w:t>
      </w:r>
    </w:p>
    <w:bookmarkEnd w:id="130"/>
    <w:bookmarkStart w:name="z221" w:id="131"/>
    <w:p>
      <w:pPr>
        <w:spacing w:after="0"/>
        <w:ind w:left="0"/>
        <w:jc w:val="both"/>
      </w:pPr>
      <w:r>
        <w:rPr>
          <w:rFonts w:ascii="Times New Roman"/>
          <w:b w:val="false"/>
          <w:i w:val="false"/>
          <w:color w:val="000000"/>
          <w:sz w:val="28"/>
        </w:rPr>
        <w:t>
      13.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алушының жұмыскері тұрғылықты жеріне барып жүргізеді.</w:t>
      </w:r>
    </w:p>
    <w:bookmarkEnd w:id="131"/>
    <w:bookmarkStart w:name="z222" w:id="132"/>
    <w:p>
      <w:pPr>
        <w:spacing w:after="0"/>
        <w:ind w:left="0"/>
        <w:jc w:val="both"/>
      </w:pPr>
      <w:r>
        <w:rPr>
          <w:rFonts w:ascii="Times New Roman"/>
          <w:b w:val="false"/>
          <w:i w:val="false"/>
          <w:color w:val="000000"/>
          <w:sz w:val="28"/>
        </w:rPr>
        <w:t>
      14.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132"/>
    <w:p>
      <w:pPr>
        <w:spacing w:after="0"/>
        <w:ind w:left="0"/>
        <w:jc w:val="both"/>
      </w:pPr>
      <w:r>
        <w:rPr>
          <w:rFonts w:ascii="Times New Roman"/>
          <w:b w:val="false"/>
          <w:i w:val="false"/>
          <w:color w:val="000000"/>
          <w:sz w:val="28"/>
        </w:rPr>
        <w:t>
      Мемлекеттік корпорацияның ғимараттары мүмкіндігі шектеулі адамдардың кіруіне арналған пандустары бар кіреберіспен жабдықталған болады.</w:t>
      </w:r>
    </w:p>
    <w:bookmarkStart w:name="z223" w:id="133"/>
    <w:p>
      <w:pPr>
        <w:spacing w:after="0"/>
        <w:ind w:left="0"/>
        <w:jc w:val="both"/>
      </w:pPr>
      <w:r>
        <w:rPr>
          <w:rFonts w:ascii="Times New Roman"/>
          <w:b w:val="false"/>
          <w:i w:val="false"/>
          <w:color w:val="000000"/>
          <w:sz w:val="28"/>
        </w:rPr>
        <w:t>
      15. Мемлекеттік қызметті көрсету орындарының мекенжайлары:</w:t>
      </w:r>
    </w:p>
    <w:bookmarkEnd w:id="133"/>
    <w:p>
      <w:pPr>
        <w:spacing w:after="0"/>
        <w:ind w:left="0"/>
        <w:jc w:val="both"/>
      </w:pPr>
      <w:r>
        <w:rPr>
          <w:rFonts w:ascii="Times New Roman"/>
          <w:b w:val="false"/>
          <w:i w:val="false"/>
          <w:color w:val="000000"/>
          <w:sz w:val="28"/>
        </w:rPr>
        <w:t>
      1) Министрліктің www.moa.kz интернет-ресурсындағы "Мемлекеттік көрсетілетін қызметтер" бөлімінің "Мемлекеттік қызметті көрсету орындарының мекенжайлары" – "Жергілікті атқарушы органдар" кіші бөлімінде;</w:t>
      </w:r>
    </w:p>
    <w:p>
      <w:pPr>
        <w:spacing w:after="0"/>
        <w:ind w:left="0"/>
        <w:jc w:val="both"/>
      </w:pPr>
      <w:r>
        <w:rPr>
          <w:rFonts w:ascii="Times New Roman"/>
          <w:b w:val="false"/>
          <w:i w:val="false"/>
          <w:color w:val="000000"/>
          <w:sz w:val="28"/>
        </w:rPr>
        <w:t>
      2) Мемлекеттік корпорацияның www.gov4c.kz интернет-ресурсында;</w:t>
      </w:r>
    </w:p>
    <w:p>
      <w:pPr>
        <w:spacing w:after="0"/>
        <w:ind w:left="0"/>
        <w:jc w:val="both"/>
      </w:pPr>
      <w:r>
        <w:rPr>
          <w:rFonts w:ascii="Times New Roman"/>
          <w:b w:val="false"/>
          <w:i w:val="false"/>
          <w:color w:val="000000"/>
          <w:sz w:val="28"/>
        </w:rPr>
        <w:t>
      3) порталда орналастырылған.</w:t>
      </w:r>
    </w:p>
    <w:bookmarkStart w:name="z224" w:id="134"/>
    <w:p>
      <w:pPr>
        <w:spacing w:after="0"/>
        <w:ind w:left="0"/>
        <w:jc w:val="both"/>
      </w:pPr>
      <w:r>
        <w:rPr>
          <w:rFonts w:ascii="Times New Roman"/>
          <w:b w:val="false"/>
          <w:i w:val="false"/>
          <w:color w:val="000000"/>
          <w:sz w:val="28"/>
        </w:rPr>
        <w:t>
      16. Көрсетілетін қызметті алушының мемлекеттік қызметті көрсетудің тәртібі мен мәртебесі туралы ақпаратты қашықтықтан қол жеткізу режимінде порталдағы "жеке кабинеті", сондай-ақ бірыңғай байланыс орталығы арқылы алуға мүмкіндігі бар.</w:t>
      </w:r>
    </w:p>
    <w:bookmarkEnd w:id="134"/>
    <w:bookmarkStart w:name="z225" w:id="135"/>
    <w:p>
      <w:pPr>
        <w:spacing w:after="0"/>
        <w:ind w:left="0"/>
        <w:jc w:val="both"/>
      </w:pPr>
      <w:r>
        <w:rPr>
          <w:rFonts w:ascii="Times New Roman"/>
          <w:b w:val="false"/>
          <w:i w:val="false"/>
          <w:color w:val="000000"/>
          <w:sz w:val="28"/>
        </w:rPr>
        <w:t>
      17. Мемлекеттік қызмет көрсету мәселелері жөніндегі анықтама қызметтерінің байланыс телефондары: 1414, 8 800 080 7777.</w:t>
      </w:r>
    </w:p>
    <w:bookmarkEnd w:id="135"/>
    <w:tbl>
      <w:tblPr>
        <w:tblW w:w="0" w:type="auto"/>
        <w:tblCellSpacing w:w="0" w:type="auto"/>
        <w:tblBorders>
          <w:top w:val="none"/>
          <w:left w:val="none"/>
          <w:bottom w:val="none"/>
          <w:right w:val="none"/>
          <w:insideH w:val="none"/>
          <w:insideV w:val="none"/>
        </w:tblBorders>
      </w:tblPr>
      <w:tblGrid>
        <w:gridCol w:w="7891"/>
        <w:gridCol w:w="5055"/>
      </w:tblGrid>
      <w:tr>
        <w:trPr>
          <w:trHeight w:val="30" w:hRule="atLeast"/>
        </w:trPr>
        <w:tc>
          <w:tcPr>
            <w:tcW w:w="789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05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w:t>
            </w:r>
            <w:r>
              <w:br/>
            </w:r>
            <w:r>
              <w:rPr>
                <w:rFonts w:ascii="Times New Roman"/>
                <w:b w:val="false"/>
                <w:i w:val="false"/>
                <w:color w:val="000000"/>
                <w:sz w:val="20"/>
              </w:rPr>
              <w:t xml:space="preserve">жер учаскелерін пайдалануға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1-қосымша</w:t>
            </w:r>
          </w:p>
        </w:tc>
      </w:tr>
      <w:tr>
        <w:trPr>
          <w:trHeight w:val="30" w:hRule="atLeast"/>
        </w:trPr>
        <w:tc>
          <w:tcPr>
            <w:tcW w:w="789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05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89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05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(кімге):__________________________әкімі</w:t>
            </w:r>
            <w:r>
              <w:br/>
            </w:r>
            <w:r>
              <w:rPr>
                <w:rFonts w:ascii="Times New Roman"/>
                <w:b w:val="false"/>
                <w:i w:val="false"/>
                <w:color w:val="000000"/>
                <w:sz w:val="20"/>
              </w:rPr>
              <w:t>(облыс, қала, аудан, кент, ауыл, ауылдық округ)</w:t>
            </w:r>
            <w:r>
              <w:br/>
            </w:r>
            <w:r>
              <w:rPr>
                <w:rFonts w:ascii="Times New Roman"/>
                <w:b w:val="false"/>
                <w:i w:val="false"/>
                <w:color w:val="000000"/>
                <w:sz w:val="20"/>
              </w:rPr>
              <w:t>_____________________________________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(кімнен): ____________________________________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 xml:space="preserve">___________________________________ </w:t>
            </w:r>
            <w:r>
              <w:br/>
            </w:r>
            <w:r>
              <w:rPr>
                <w:rFonts w:ascii="Times New Roman"/>
                <w:b w:val="false"/>
                <w:i w:val="false"/>
                <w:color w:val="000000"/>
                <w:sz w:val="20"/>
              </w:rPr>
              <w:t>мекенжайы (жеке тұлғалар үшін))</w:t>
            </w:r>
          </w:p>
        </w:tc>
      </w:tr>
    </w:tbl>
    <w:bookmarkStart w:name="z227" w:id="136"/>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туралы өтініш</w:t>
      </w:r>
    </w:p>
    <w:bookmarkEnd w:id="136"/>
    <w:p>
      <w:pPr>
        <w:spacing w:after="0"/>
        <w:ind w:left="0"/>
        <w:jc w:val="both"/>
      </w:pPr>
      <w:r>
        <w:rPr>
          <w:rFonts w:ascii="Times New Roman"/>
          <w:b w:val="false"/>
          <w:i w:val="false"/>
          <w:color w:val="000000"/>
          <w:sz w:val="28"/>
        </w:rPr>
        <w:t xml:space="preserve">
      _______________________________________________________ бойынша </w:t>
      </w:r>
    </w:p>
    <w:p>
      <w:pPr>
        <w:spacing w:after="0"/>
        <w:ind w:left="0"/>
        <w:jc w:val="both"/>
      </w:pPr>
      <w:r>
        <w:rPr>
          <w:rFonts w:ascii="Times New Roman"/>
          <w:b w:val="false"/>
          <w:i w:val="false"/>
          <w:color w:val="000000"/>
          <w:sz w:val="28"/>
        </w:rPr>
        <w:t xml:space="preserve">
      (жер учаскесінің мекенжайы (орналасқан орны) </w:t>
      </w:r>
    </w:p>
    <w:p>
      <w:pPr>
        <w:spacing w:after="0"/>
        <w:ind w:left="0"/>
        <w:jc w:val="both"/>
      </w:pPr>
      <w:r>
        <w:rPr>
          <w:rFonts w:ascii="Times New Roman"/>
          <w:b w:val="false"/>
          <w:i w:val="false"/>
          <w:color w:val="000000"/>
          <w:sz w:val="28"/>
        </w:rPr>
        <w:t xml:space="preserve">
      орналасқан, алаңы ____________, ___________________________ жер учаскесін </w:t>
      </w:r>
    </w:p>
    <w:p>
      <w:pPr>
        <w:spacing w:after="0"/>
        <w:ind w:left="0"/>
        <w:jc w:val="both"/>
      </w:pPr>
      <w:r>
        <w:rPr>
          <w:rFonts w:ascii="Times New Roman"/>
          <w:b w:val="false"/>
          <w:i w:val="false"/>
          <w:color w:val="000000"/>
          <w:sz w:val="28"/>
        </w:rPr>
        <w:t xml:space="preserve">
      (алқап түрін көрсету) </w:t>
      </w:r>
    </w:p>
    <w:p>
      <w:pPr>
        <w:spacing w:after="0"/>
        <w:ind w:left="0"/>
        <w:jc w:val="both"/>
      </w:pPr>
      <w:r>
        <w:rPr>
          <w:rFonts w:ascii="Times New Roman"/>
          <w:b w:val="false"/>
          <w:i w:val="false"/>
          <w:color w:val="000000"/>
          <w:sz w:val="28"/>
        </w:rPr>
        <w:t xml:space="preserve">
      жұмыстарды жүргізу кестесімен ______________ мерзімге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(іздестіру жұмыстарын жүргізудің негізін көрсету) </w:t>
      </w:r>
    </w:p>
    <w:p>
      <w:pPr>
        <w:spacing w:after="0"/>
        <w:ind w:left="0"/>
        <w:jc w:val="both"/>
      </w:pPr>
      <w:r>
        <w:rPr>
          <w:rFonts w:ascii="Times New Roman"/>
          <w:b w:val="false"/>
          <w:i w:val="false"/>
          <w:color w:val="000000"/>
          <w:sz w:val="28"/>
        </w:rPr>
        <w:t xml:space="preserve">
      негізінде жүргізілетін__________________________________________________ </w:t>
      </w:r>
    </w:p>
    <w:p>
      <w:pPr>
        <w:spacing w:after="0"/>
        <w:ind w:left="0"/>
        <w:jc w:val="both"/>
      </w:pPr>
      <w:r>
        <w:rPr>
          <w:rFonts w:ascii="Times New Roman"/>
          <w:b w:val="false"/>
          <w:i w:val="false"/>
          <w:color w:val="000000"/>
          <w:sz w:val="28"/>
        </w:rPr>
        <w:t xml:space="preserve">
      (іздестіру жұмыстарының түрін және мақсатын көрсету) </w:t>
      </w:r>
    </w:p>
    <w:p>
      <w:pPr>
        <w:spacing w:after="0"/>
        <w:ind w:left="0"/>
        <w:jc w:val="both"/>
      </w:pPr>
      <w:r>
        <w:rPr>
          <w:rFonts w:ascii="Times New Roman"/>
          <w:b w:val="false"/>
          <w:i w:val="false"/>
          <w:color w:val="000000"/>
          <w:sz w:val="28"/>
        </w:rPr>
        <w:t xml:space="preserve">
      іздестіру жұмыстарын жүргізу үшін пайдалануға рұқсат беруіңізді өтінемін. </w:t>
      </w:r>
    </w:p>
    <w:p>
      <w:pPr>
        <w:spacing w:after="0"/>
        <w:ind w:left="0"/>
        <w:jc w:val="both"/>
      </w:pPr>
      <w:r>
        <w:rPr>
          <w:rFonts w:ascii="Times New Roman"/>
          <w:b w:val="false"/>
          <w:i w:val="false"/>
          <w:color w:val="000000"/>
          <w:sz w:val="28"/>
        </w:rPr>
        <w:t xml:space="preserve">
      2003 жылғы 20 маусымдағы Қазақстан Республикасы Жер кодексінің </w:t>
      </w:r>
      <w:r>
        <w:rPr>
          <w:rFonts w:ascii="Times New Roman"/>
          <w:b w:val="false"/>
          <w:i w:val="false"/>
          <w:color w:val="000000"/>
          <w:sz w:val="28"/>
        </w:rPr>
        <w:t>71- бабына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сәйкес іздестіру жұмыстарын жүргізуге байланысты жер учаскесін </w:t>
      </w:r>
    </w:p>
    <w:p>
      <w:pPr>
        <w:spacing w:after="0"/>
        <w:ind w:left="0"/>
        <w:jc w:val="both"/>
      </w:pPr>
      <w:r>
        <w:rPr>
          <w:rFonts w:ascii="Times New Roman"/>
          <w:b w:val="false"/>
          <w:i w:val="false"/>
          <w:color w:val="000000"/>
          <w:sz w:val="28"/>
        </w:rPr>
        <w:t xml:space="preserve">
      пайдалану жөніндегі талаптарды қабылдауға міндеттенемін ________________. </w:t>
      </w:r>
    </w:p>
    <w:p>
      <w:pPr>
        <w:spacing w:after="0"/>
        <w:ind w:left="0"/>
        <w:jc w:val="both"/>
      </w:pPr>
      <w:r>
        <w:rPr>
          <w:rFonts w:ascii="Times New Roman"/>
          <w:b w:val="false"/>
          <w:i w:val="false"/>
          <w:color w:val="000000"/>
          <w:sz w:val="28"/>
        </w:rPr>
        <w:t xml:space="preserve">
                                                                  (келісім) </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w:t>
      </w:r>
    </w:p>
    <w:p>
      <w:pPr>
        <w:spacing w:after="0"/>
        <w:ind w:left="0"/>
        <w:jc w:val="both"/>
      </w:pPr>
      <w:r>
        <w:rPr>
          <w:rFonts w:ascii="Times New Roman"/>
          <w:b w:val="false"/>
          <w:i w:val="false"/>
          <w:color w:val="000000"/>
          <w:sz w:val="28"/>
        </w:rPr>
        <w:t xml:space="preserve">
      мәліметтерді пайдалануға келісім беремін. </w:t>
      </w:r>
    </w:p>
    <w:p>
      <w:pPr>
        <w:spacing w:after="0"/>
        <w:ind w:left="0"/>
        <w:jc w:val="both"/>
      </w:pPr>
      <w:r>
        <w:rPr>
          <w:rFonts w:ascii="Times New Roman"/>
          <w:b w:val="false"/>
          <w:i w:val="false"/>
          <w:color w:val="000000"/>
          <w:sz w:val="28"/>
        </w:rPr>
        <w:t xml:space="preserve">
      Күні __________ Өтініш беруші _________________________________ </w:t>
      </w:r>
    </w:p>
    <w:p>
      <w:pPr>
        <w:spacing w:after="0"/>
        <w:ind w:left="0"/>
        <w:jc w:val="both"/>
      </w:pPr>
      <w:r>
        <w:rPr>
          <w:rFonts w:ascii="Times New Roman"/>
          <w:b w:val="false"/>
          <w:i w:val="false"/>
          <w:color w:val="000000"/>
          <w:sz w:val="28"/>
        </w:rPr>
        <w:t xml:space="preserve">
      (жеке тұлғаның не заңды тұлғаның уәкілетті </w:t>
      </w:r>
    </w:p>
    <w:p>
      <w:pPr>
        <w:spacing w:after="0"/>
        <w:ind w:left="0"/>
        <w:jc w:val="both"/>
      </w:pPr>
      <w:r>
        <w:rPr>
          <w:rFonts w:ascii="Times New Roman"/>
          <w:b w:val="false"/>
          <w:i w:val="false"/>
          <w:color w:val="000000"/>
          <w:sz w:val="28"/>
        </w:rPr>
        <w:t>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w:t>
            </w:r>
            <w:r>
              <w:br/>
            </w:r>
            <w:r>
              <w:rPr>
                <w:rFonts w:ascii="Times New Roman"/>
                <w:b w:val="false"/>
                <w:i w:val="false"/>
                <w:color w:val="000000"/>
                <w:sz w:val="20"/>
              </w:rPr>
              <w:t xml:space="preserve">жер учаскелерін пайдалануға рұқсат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ұйымының атауы, мекенжайы)</w:t>
            </w:r>
          </w:p>
        </w:tc>
      </w:tr>
    </w:tbl>
    <w:bookmarkStart w:name="z229" w:id="137"/>
    <w:p>
      <w:pPr>
        <w:spacing w:after="0"/>
        <w:ind w:left="0"/>
        <w:jc w:val="left"/>
      </w:pPr>
      <w:r>
        <w:rPr>
          <w:rFonts w:ascii="Times New Roman"/>
          <w:b/>
          <w:i w:val="false"/>
          <w:color w:val="000000"/>
        </w:rPr>
        <w:t xml:space="preserve"> Өтінішті қабылдаудан бас тарту туралы қолхат</w:t>
      </w:r>
    </w:p>
    <w:bookmarkEnd w:id="137"/>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ұсынбауыңызға байланысты "Іздестіру жұмыстарын жүргізу үшін жер учаскелерін пайдалануға рұқсат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(Мемлекеттік корпорация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27 наурыздағы</w:t>
            </w:r>
            <w:r>
              <w:br/>
            </w:r>
            <w:r>
              <w:rPr>
                <w:rFonts w:ascii="Times New Roman"/>
                <w:b w:val="false"/>
                <w:i w:val="false"/>
                <w:color w:val="000000"/>
                <w:sz w:val="20"/>
              </w:rPr>
              <w:t>№ 272 бұйрығына</w:t>
            </w:r>
            <w:r>
              <w:br/>
            </w:r>
            <w:r>
              <w:rPr>
                <w:rFonts w:ascii="Times New Roman"/>
                <w:b w:val="false"/>
                <w:i w:val="false"/>
                <w:color w:val="000000"/>
                <w:sz w:val="20"/>
              </w:rPr>
              <w:t>11-қосымша</w:t>
            </w:r>
          </w:p>
        </w:tc>
      </w:tr>
    </w:tbl>
    <w:bookmarkStart w:name="z564" w:id="138"/>
    <w:p>
      <w:pPr>
        <w:spacing w:after="0"/>
        <w:ind w:left="0"/>
        <w:jc w:val="left"/>
      </w:pPr>
      <w:r>
        <w:rPr>
          <w:rFonts w:ascii="Times New Roman"/>
          <w:b/>
          <w:i w:val="false"/>
          <w:color w:val="000000"/>
        </w:rPr>
        <w:t xml:space="preserve"> "Жер учаскесіне жеке меншік құқығына актілерді ресімдеу және беру" мемлекеттік көрсетілетін қызмет стандарты</w:t>
      </w:r>
    </w:p>
    <w:bookmarkEnd w:id="138"/>
    <w:p>
      <w:pPr>
        <w:spacing w:after="0"/>
        <w:ind w:left="0"/>
        <w:jc w:val="both"/>
      </w:pPr>
      <w:r>
        <w:rPr>
          <w:rFonts w:ascii="Times New Roman"/>
          <w:b w:val="false"/>
          <w:i w:val="false"/>
          <w:color w:val="ff0000"/>
          <w:sz w:val="28"/>
        </w:rPr>
        <w:t xml:space="preserve">
      Ескерту. Стандарт жаңа редакцияда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34" w:id="139"/>
    <w:p>
      <w:pPr>
        <w:spacing w:after="0"/>
        <w:ind w:left="0"/>
        <w:jc w:val="both"/>
      </w:pPr>
      <w:r>
        <w:rPr>
          <w:rFonts w:ascii="Times New Roman"/>
          <w:b w:val="false"/>
          <w:i w:val="false"/>
          <w:color w:val="000000"/>
          <w:sz w:val="28"/>
        </w:rPr>
        <w:t>
      1. "Жер учаскесіне жеке меншік құқығына актілерді ресімдеу және беру" мемлекеттік көрсетілетін қызметі (бұдан әрі – мемлекеттік көрсетілетін қызмет).</w:t>
      </w:r>
    </w:p>
    <w:bookmarkEnd w:id="139"/>
    <w:bookmarkStart w:name="z235" w:id="140"/>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140"/>
    <w:p>
      <w:pPr>
        <w:spacing w:after="0"/>
        <w:ind w:left="0"/>
        <w:jc w:val="both"/>
      </w:pPr>
      <w:r>
        <w:rPr>
          <w:rFonts w:ascii="Times New Roman"/>
          <w:b w:val="false"/>
          <w:i w:val="false"/>
          <w:color w:val="000000"/>
          <w:sz w:val="28"/>
        </w:rPr>
        <w:t>
      3. Мемлекеттік қызметті "Азаматтарға арналған үкімет" мемлекеттік корпорациясы (бұдан әрі – көрсетілетін қызметті беруші)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left"/>
      </w:pPr>
      <w:r>
        <w:rPr>
          <w:rFonts w:ascii="Times New Roman"/>
          <w:b/>
          <w:i w:val="false"/>
          <w:color w:val="000000"/>
        </w:rPr>
        <w:t xml:space="preserve"> 2-тарау. Мемлекеттік қызметті көрсету тәртібі</w:t>
      </w:r>
    </w:p>
    <w:bookmarkStart w:name="z238" w:id="141"/>
    <w:p>
      <w:pPr>
        <w:spacing w:after="0"/>
        <w:ind w:left="0"/>
        <w:jc w:val="both"/>
      </w:pPr>
      <w:r>
        <w:rPr>
          <w:rFonts w:ascii="Times New Roman"/>
          <w:b w:val="false"/>
          <w:i w:val="false"/>
          <w:color w:val="000000"/>
          <w:sz w:val="28"/>
        </w:rPr>
        <w:t>
      4. Мемлекеттік қызметті көрсету мерзімдері:</w:t>
      </w:r>
    </w:p>
    <w:bookmarkEnd w:id="141"/>
    <w:p>
      <w:pPr>
        <w:spacing w:after="0"/>
        <w:ind w:left="0"/>
        <w:jc w:val="both"/>
      </w:pPr>
      <w:r>
        <w:rPr>
          <w:rFonts w:ascii="Times New Roman"/>
          <w:b w:val="false"/>
          <w:i w:val="false"/>
          <w:color w:val="000000"/>
          <w:sz w:val="28"/>
        </w:rPr>
        <w:t>
      1) құжаттар топтамасы көрсетілетін қызметті берушіге немесе порталға тапсырылған сәттен бастап – 6 (алты) жұмыс күні, бұл ретте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239" w:id="142"/>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142"/>
    <w:bookmarkStart w:name="z240" w:id="143"/>
    <w:p>
      <w:pPr>
        <w:spacing w:after="0"/>
        <w:ind w:left="0"/>
        <w:jc w:val="both"/>
      </w:pPr>
      <w:r>
        <w:rPr>
          <w:rFonts w:ascii="Times New Roman"/>
          <w:b w:val="false"/>
          <w:i w:val="false"/>
          <w:color w:val="000000"/>
          <w:sz w:val="28"/>
        </w:rPr>
        <w:t xml:space="preserve">
      6. Мемлекеттік қызметті көрсету нәтижесі –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жер учаскесіне жеке меншік құқығына арналған акті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143"/>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қажет болған жағдайда, басып шығарылады, сондай-ақ мөрмен және көрсетілетін қызметті берушінің уәкілетті адамының қолымен расталады.</w:t>
      </w:r>
    </w:p>
    <w:bookmarkStart w:name="z241" w:id="144"/>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ақылы түрде көрсетіледі.</w:t>
      </w:r>
    </w:p>
    <w:bookmarkEnd w:id="144"/>
    <w:p>
      <w:pPr>
        <w:spacing w:after="0"/>
        <w:ind w:left="0"/>
        <w:jc w:val="both"/>
      </w:pPr>
      <w:r>
        <w:rPr>
          <w:rFonts w:ascii="Times New Roman"/>
          <w:b w:val="false"/>
          <w:i w:val="false"/>
          <w:color w:val="000000"/>
          <w:sz w:val="28"/>
        </w:rPr>
        <w:t xml:space="preserve">
      Мемлекеттік көрсетілетін қызметтің құны "Азаматтарға арналған үкімет" мемлекеттік корпорациясы өндіретін және (немесе) өткізетін тауарлардың (жұмыстардың, көрсетілетін қызметтердің) бағаларын бекіту туралы" Қазақстан Республикасы Инвестициялар және даму министрінің міндетін атқарушының 2016 жылғы 26 қаңтардағы № 87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13353 болып тіркелген) бекітілген мөлшерге сәйкес есептеледі.</w:t>
      </w:r>
    </w:p>
    <w:p>
      <w:pPr>
        <w:spacing w:after="0"/>
        <w:ind w:left="0"/>
        <w:jc w:val="both"/>
      </w:pPr>
      <w:r>
        <w:rPr>
          <w:rFonts w:ascii="Times New Roman"/>
          <w:b w:val="false"/>
          <w:i w:val="false"/>
          <w:color w:val="000000"/>
          <w:sz w:val="28"/>
        </w:rPr>
        <w:t xml:space="preserve">
      Жетім балалар мен ата-анасының қамқорлығынсыз қалған балаларға олар он сегіз жасқа толғанға дейінгі кезеңде жер учаскесіне жеке меншік құқығына арналған актіні дайындау өтеусіз негізде жүзеге асырылады. </w:t>
      </w:r>
    </w:p>
    <w:p>
      <w:pPr>
        <w:spacing w:after="0"/>
        <w:ind w:left="0"/>
        <w:jc w:val="both"/>
      </w:pPr>
      <w:r>
        <w:rPr>
          <w:rFonts w:ascii="Times New Roman"/>
          <w:b w:val="false"/>
          <w:i w:val="false"/>
          <w:color w:val="000000"/>
          <w:sz w:val="28"/>
        </w:rPr>
        <w:t>
      Төлем қолма-қол ақшалай немесе қолма-қол ақшасыз тәсілмен көрсетілетін қызметті берушінің есептік шотына екінші деңгейдегі банктер арқылы жүргізіледі.</w:t>
      </w:r>
    </w:p>
    <w:p>
      <w:pPr>
        <w:spacing w:after="0"/>
        <w:ind w:left="0"/>
        <w:jc w:val="both"/>
      </w:pPr>
      <w:r>
        <w:rPr>
          <w:rFonts w:ascii="Times New Roman"/>
          <w:b w:val="false"/>
          <w:i w:val="false"/>
          <w:color w:val="000000"/>
          <w:sz w:val="28"/>
        </w:rPr>
        <w:t>
      Мемлекеттік көрсетілетін қызметті веб-портал арқылы алуға электрондық сұраным берілген кезде төлем "электрондық үкіметтің" төлем шлюзі (бұдан әрі – ЭҮТШ) арқылы жүзеге асырылады.</w:t>
      </w:r>
    </w:p>
    <w:bookmarkStart w:name="z242" w:id="145"/>
    <w:p>
      <w:pPr>
        <w:spacing w:after="0"/>
        <w:ind w:left="0"/>
        <w:jc w:val="both"/>
      </w:pPr>
      <w:r>
        <w:rPr>
          <w:rFonts w:ascii="Times New Roman"/>
          <w:b w:val="false"/>
          <w:i w:val="false"/>
          <w:color w:val="000000"/>
          <w:sz w:val="28"/>
        </w:rPr>
        <w:t>
      8. Мыналардың:</w:t>
      </w:r>
    </w:p>
    <w:bookmarkEnd w:id="145"/>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көрсетілетін қызмет көрсетілетін қызметті алушының таңдауына сәйкес жер учаскесінің орналасқан жері бойынша жеделдетіп қызмет көрсетусіз, "электрондық кезек" тәртібімен көрсетіледі,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243" w:id="146"/>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мыналарды ұсынады:</w:t>
      </w:r>
    </w:p>
    <w:bookmarkEnd w:id="146"/>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мемлекет жер учаскесіне жеке меншік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жер учаскесіне жеке меншік құқығына арналған актіні беру туралы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жергілікті атқарушы органның жер учаскесіне жеке меншік құқығын беру туралы шешімінен үзінді-көшірме;</w:t>
      </w:r>
    </w:p>
    <w:p>
      <w:pPr>
        <w:spacing w:after="0"/>
        <w:ind w:left="0"/>
        <w:jc w:val="both"/>
      </w:pPr>
      <w:r>
        <w:rPr>
          <w:rFonts w:ascii="Times New Roman"/>
          <w:b w:val="false"/>
          <w:i w:val="false"/>
          <w:color w:val="000000"/>
          <w:sz w:val="28"/>
        </w:rPr>
        <w:t xml:space="preserve">
      4) 2003 жылғы 20 маусымдағы Қазақстан Республикасы Жер кодексінің (бұдан әрі – Жер кодексі)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облыстардың (республикалық маңызы бар қалалардың, астананың), аудандардың (облыстық маңызы бар қалалардың) жергілікті атқарушы органының жер қатынастары саласындағы функцияларды жүзеге асыратын құрылымдық бөлімшесінің (бұдан әрі – уәкілетті орган) бұйрығымен бекітілген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w:t>
      </w:r>
    </w:p>
    <w:p>
      <w:pPr>
        <w:spacing w:after="0"/>
        <w:ind w:left="0"/>
        <w:jc w:val="both"/>
      </w:pPr>
      <w:r>
        <w:rPr>
          <w:rFonts w:ascii="Times New Roman"/>
          <w:b w:val="false"/>
          <w:i w:val="false"/>
          <w:color w:val="000000"/>
          <w:sz w:val="28"/>
        </w:rPr>
        <w:t>
      5) жергілікті жердегі жер учаскесінің шекараларын белгілеу жөніндегі материалдар;</w:t>
      </w:r>
    </w:p>
    <w:p>
      <w:pPr>
        <w:spacing w:after="0"/>
        <w:ind w:left="0"/>
        <w:jc w:val="both"/>
      </w:pPr>
      <w:r>
        <w:rPr>
          <w:rFonts w:ascii="Times New Roman"/>
          <w:b w:val="false"/>
          <w:i w:val="false"/>
          <w:color w:val="000000"/>
          <w:sz w:val="28"/>
        </w:rPr>
        <w:t>
      6) жеке тұрғын үй құрылысына бөлуге арналған алаңға жер учаскелерін орналастырудың жерге орналастыру жобасы болған жағдайда, нақты жер учаскесіне арналған жерге орналастыру жобасының бір бөлігі және көрсетілген жұмыстарды орындаған ұйым беретін оның жергілікті жердегі шекараларын белгілеу жөніндегі материалдар ұсынылады;</w:t>
      </w:r>
    </w:p>
    <w:p>
      <w:pPr>
        <w:spacing w:after="0"/>
        <w:ind w:left="0"/>
        <w:jc w:val="both"/>
      </w:pPr>
      <w:r>
        <w:rPr>
          <w:rFonts w:ascii="Times New Roman"/>
          <w:b w:val="false"/>
          <w:i w:val="false"/>
          <w:color w:val="000000"/>
          <w:sz w:val="28"/>
        </w:rPr>
        <w:t>
      7) жер учаскесін сатып алу-сату шартының көшірмесі (жер учаскесі сатылған кезде);</w:t>
      </w:r>
    </w:p>
    <w:p>
      <w:pPr>
        <w:spacing w:after="0"/>
        <w:ind w:left="0"/>
        <w:jc w:val="both"/>
      </w:pPr>
      <w:r>
        <w:rPr>
          <w:rFonts w:ascii="Times New Roman"/>
          <w:b w:val="false"/>
          <w:i w:val="false"/>
          <w:color w:val="000000"/>
          <w:sz w:val="28"/>
        </w:rPr>
        <w:t>
      8) жер учаскесiнiң сатып алу бағасының төленгені (мемлекет жер учаскесін сатқан кезде) туралы төлем құжатының көшірмесі (жеке тұлғалар үшін – түбіртек, заңды тұлғалар үшін – төлем тапсырмасы);</w:t>
      </w:r>
    </w:p>
    <w:p>
      <w:pPr>
        <w:spacing w:after="0"/>
        <w:ind w:left="0"/>
        <w:jc w:val="both"/>
      </w:pPr>
      <w:r>
        <w:rPr>
          <w:rFonts w:ascii="Times New Roman"/>
          <w:b w:val="false"/>
          <w:i w:val="false"/>
          <w:color w:val="000000"/>
          <w:sz w:val="28"/>
        </w:rPr>
        <w:t>
      9) көрсетілетін қызметке ақы төленгені туралы төлем құжаты (түбіртек);</w:t>
      </w:r>
    </w:p>
    <w:p>
      <w:pPr>
        <w:spacing w:after="0"/>
        <w:ind w:left="0"/>
        <w:jc w:val="both"/>
      </w:pPr>
      <w:r>
        <w:rPr>
          <w:rFonts w:ascii="Times New Roman"/>
          <w:b w:val="false"/>
          <w:i w:val="false"/>
          <w:color w:val="000000"/>
          <w:sz w:val="28"/>
        </w:rPr>
        <w:t>
      бұрын жер пайдалануға берілген жер учаскесін жеке меншікке сатып алу кезінде көрсетілетін қызметті алушы осы Стандарттың 9-тармағы 1-бөлігінің 1), 2), 3), 6), 7), 8) және 9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1-бөлігінің 1), 2), 3), 4), 5), 6), 7), 8) және 9)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жер учаскесiне жеке меншiк құқығына арналған акт ауыстырылған кезде көрсетілетін қызметті алушы осы Стандарттың 9-тармағы 1-бөлігінің 1), 2) және 9)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жер учаскесіне жеке меншік құқығына арналған акт ауыстырылған кезде көрсетілетін қызметті алушы осы Стандарттың 9-тармағы 1-бөлігінің 1), 2) және 9) тармақшаларында көрсетілген құжаттарды және жер учаскесіне құқық белгілейтін құжаттың көшірмесін береді.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мемлекет жер учаскесіне жеке меншік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жер учаскесіне жеке меншік құқығына арналған актіні беру туралы электрондық өтініш;</w:t>
      </w:r>
    </w:p>
    <w:p>
      <w:pPr>
        <w:spacing w:after="0"/>
        <w:ind w:left="0"/>
        <w:jc w:val="both"/>
      </w:pPr>
      <w:r>
        <w:rPr>
          <w:rFonts w:ascii="Times New Roman"/>
          <w:b w:val="false"/>
          <w:i w:val="false"/>
          <w:color w:val="000000"/>
          <w:sz w:val="28"/>
        </w:rPr>
        <w:t>
      2) жергілікті атқарушы органның жер учаскесіне жеке меншік құқығын беру туралы шешімінен үзінді-көшірменің электрондық көшірмесі;</w:t>
      </w:r>
    </w:p>
    <w:p>
      <w:pPr>
        <w:spacing w:after="0"/>
        <w:ind w:left="0"/>
        <w:jc w:val="both"/>
      </w:pPr>
      <w:r>
        <w:rPr>
          <w:rFonts w:ascii="Times New Roman"/>
          <w:b w:val="false"/>
          <w:i w:val="false"/>
          <w:color w:val="000000"/>
          <w:sz w:val="28"/>
        </w:rPr>
        <w:t xml:space="preserve">
      3) Жер кодексінің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уәкілетті орган бекіткен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жобасының электрондық көшірмесі;</w:t>
      </w:r>
    </w:p>
    <w:p>
      <w:pPr>
        <w:spacing w:after="0"/>
        <w:ind w:left="0"/>
        <w:jc w:val="both"/>
      </w:pPr>
      <w:r>
        <w:rPr>
          <w:rFonts w:ascii="Times New Roman"/>
          <w:b w:val="false"/>
          <w:i w:val="false"/>
          <w:color w:val="000000"/>
          <w:sz w:val="28"/>
        </w:rPr>
        <w:t>
      4) жергілікті жердегі жер учаскесінің шекараларын белгілеу жөніндегі материалдардың электрондық көшірмесі;</w:t>
      </w:r>
    </w:p>
    <w:p>
      <w:pPr>
        <w:spacing w:after="0"/>
        <w:ind w:left="0"/>
        <w:jc w:val="both"/>
      </w:pPr>
      <w:r>
        <w:rPr>
          <w:rFonts w:ascii="Times New Roman"/>
          <w:b w:val="false"/>
          <w:i w:val="false"/>
          <w:color w:val="000000"/>
          <w:sz w:val="28"/>
        </w:rPr>
        <w:t>
      5) жеке тұрғын үй құрылысына бөлуге арналған алаңға жер учаскелерін орналастырудың жерге орналастыру жобасы болған жағдайда, нақты жер учаскесіне арналған жерге орналастыру жобасының бір бөлігінің және көрсетілген жұмыстарды орындаған ұйым беретін оның жергілікті жердегі шекараларын белгілеу жөніндегі материалдардың электрондық көшірмесі ұсынылады;</w:t>
      </w:r>
    </w:p>
    <w:p>
      <w:pPr>
        <w:spacing w:after="0"/>
        <w:ind w:left="0"/>
        <w:jc w:val="both"/>
      </w:pPr>
      <w:r>
        <w:rPr>
          <w:rFonts w:ascii="Times New Roman"/>
          <w:b w:val="false"/>
          <w:i w:val="false"/>
          <w:color w:val="000000"/>
          <w:sz w:val="28"/>
        </w:rPr>
        <w:t>
      6) жер учаскесін сатып алу-сату шартының (жер учаскесі сатылған кезде) электрондық көшірмесі;</w:t>
      </w:r>
    </w:p>
    <w:p>
      <w:pPr>
        <w:spacing w:after="0"/>
        <w:ind w:left="0"/>
        <w:jc w:val="both"/>
      </w:pPr>
      <w:r>
        <w:rPr>
          <w:rFonts w:ascii="Times New Roman"/>
          <w:b w:val="false"/>
          <w:i w:val="false"/>
          <w:color w:val="000000"/>
          <w:sz w:val="28"/>
        </w:rPr>
        <w:t>
      7) жер учаскесiнiң сатып алу бағасының төленгені (мемлекет жер учаскесін сатқан кезде) туралы төлем құжатының электрондық көшірмесі (жеке тұлғалар үшін – түбіртек, заңды тұлғалар үшін – төлем тапсырмасы);</w:t>
      </w:r>
    </w:p>
    <w:p>
      <w:pPr>
        <w:spacing w:after="0"/>
        <w:ind w:left="0"/>
        <w:jc w:val="both"/>
      </w:pPr>
      <w:r>
        <w:rPr>
          <w:rFonts w:ascii="Times New Roman"/>
          <w:b w:val="false"/>
          <w:i w:val="false"/>
          <w:color w:val="000000"/>
          <w:sz w:val="28"/>
        </w:rPr>
        <w:t>
      8) көрсетілетін қызметке ақы төленгені туралы төлем құжатының (түбіртектің) электрондық көшірмесі;</w:t>
      </w:r>
    </w:p>
    <w:p>
      <w:pPr>
        <w:spacing w:after="0"/>
        <w:ind w:left="0"/>
        <w:jc w:val="both"/>
      </w:pPr>
      <w:r>
        <w:rPr>
          <w:rFonts w:ascii="Times New Roman"/>
          <w:b w:val="false"/>
          <w:i w:val="false"/>
          <w:color w:val="000000"/>
          <w:sz w:val="28"/>
        </w:rPr>
        <w:t>
      бұрын жер пайдалануға берілген жер учаскесін жеке меншікке сатып алу кезінде көрсетілетін қызметті алушы осы Стандарттың 9-тармағы 2-бөлігінің 1), 2), 5), 6), 7) және 8)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2-бөлігінің 1), 2), 3), 4), 5), 6), 7) және 8)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жер учаскесiне жеке меншiк құқығына арналған акт ауыстырылған кезде көрсетілетін қызметті алушы осы Стандарттың 9-тармағы 2-бөлігінің 1) және 8)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жер учаскесiне жеке меншiк құқығына арналған акт ауыстырылған кезде көрсетілетін қызметті алушы осы Стандарттың 9-тармағы 2-бөлігінің 1) және 8) тармақшаларында көрсетілген құжаттарды және жер учаскесіне құқық белгілейтін құжаттың көшірмесін береді.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көрсетілетін қызметті алушының төлем жасағанын растайтын (ЭҮТШ арқылы төлеген жағдайда)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көрсетілетін қызметті берушіге тапсырған кезде –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xml:space="preserve">
      Көрсетілетін қызметті берушінің көрсетілетін қызметті алушыға (не өкілеттігін растайтын құжат бойынша оның өкіліне) дайын құжаттарды беруі жеке куәлік көрсетілген кезде қолхат негізінде жүзеге асырылады. </w:t>
      </w:r>
    </w:p>
    <w:p>
      <w:pPr>
        <w:spacing w:after="0"/>
        <w:ind w:left="0"/>
        <w:jc w:val="both"/>
      </w:pPr>
      <w:r>
        <w:rPr>
          <w:rFonts w:ascii="Times New Roman"/>
          <w:b w:val="false"/>
          <w:i w:val="false"/>
          <w:color w:val="000000"/>
          <w:sz w:val="28"/>
        </w:rPr>
        <w:t xml:space="preserve">
      Көрсетілетін қызметті беруші бір ай бойы нәтижені сақтауды қамтамасыз етеді. Көрсетілетін қызметті алушы бір ай өткеннен кейін жүгінген жағдайда көрсетілетін қызметті беруші көрсетілетін қызметті алушыға дайын құжаттарды бір жұмыс күні ішінде береді. </w:t>
      </w:r>
    </w:p>
    <w:bookmarkStart w:name="z244" w:id="147"/>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147"/>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арнайы құқығынан айрылған болуы.</w:t>
      </w:r>
    </w:p>
    <w:bookmarkStart w:name="z245" w:id="148"/>
    <w:p>
      <w:pPr>
        <w:spacing w:after="0"/>
        <w:ind w:left="0"/>
        <w:jc w:val="both"/>
      </w:pPr>
      <w:r>
        <w:rPr>
          <w:rFonts w:ascii="Times New Roman"/>
          <w:b w:val="false"/>
          <w:i w:val="false"/>
          <w:color w:val="000000"/>
          <w:sz w:val="28"/>
        </w:rPr>
        <w:t xml:space="preserve">
      11. Көрсетілетін қызметті алушы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148"/>
    <w:bookmarkStart w:name="z246" w:id="149"/>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149"/>
    <w:bookmarkStart w:name="z247" w:id="150"/>
    <w:p>
      <w:pPr>
        <w:spacing w:after="0"/>
        <w:ind w:left="0"/>
        <w:jc w:val="both"/>
      </w:pPr>
      <w:r>
        <w:rPr>
          <w:rFonts w:ascii="Times New Roman"/>
          <w:b w:val="false"/>
          <w:i w:val="false"/>
          <w:color w:val="000000"/>
          <w:sz w:val="28"/>
        </w:rPr>
        <w:t xml:space="preserve">
      12. Министрліктің,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мекенжайлар бойынша беріледі.</w:t>
      </w:r>
    </w:p>
    <w:bookmarkEnd w:id="150"/>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кеңсесінде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немесе Министрліктің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248" w:id="151"/>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151"/>
    <w:bookmarkStart w:name="z249" w:id="152"/>
    <w:p>
      <w:pPr>
        <w:spacing w:after="0"/>
        <w:ind w:left="0"/>
        <w:jc w:val="left"/>
      </w:pPr>
      <w:r>
        <w:rPr>
          <w:rFonts w:ascii="Times New Roman"/>
          <w:b/>
          <w:i w:val="false"/>
          <w:color w:val="000000"/>
        </w:rPr>
        <w:t xml:space="preserve"> 4-тарау. Мемлекеттік қызметті, оның ішінде электрондық нысанда көрсетілетін мемлекеттік қызметті көрсету ерекшеліктері ескеріле отырып қойылатын өзге де талаптар</w:t>
      </w:r>
    </w:p>
    <w:bookmarkEnd w:id="152"/>
    <w:bookmarkStart w:name="z250" w:id="153"/>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жеріне барып жүргізеді.</w:t>
      </w:r>
    </w:p>
    <w:bookmarkEnd w:id="153"/>
    <w:bookmarkStart w:name="z251" w:id="154"/>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154"/>
    <w:p>
      <w:pPr>
        <w:spacing w:after="0"/>
        <w:ind w:left="0"/>
        <w:jc w:val="both"/>
      </w:pPr>
      <w:r>
        <w:rPr>
          <w:rFonts w:ascii="Times New Roman"/>
          <w:b w:val="false"/>
          <w:i w:val="false"/>
          <w:color w:val="000000"/>
          <w:sz w:val="28"/>
        </w:rPr>
        <w:t>
      Көрсетілетін қызметті берушінің ғимараттары мүмкіндігі шектеулі адамдардың кіруіне арналған пандустары бар кіреберіспен жабдықталған болады.</w:t>
      </w:r>
    </w:p>
    <w:bookmarkStart w:name="z252" w:id="155"/>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155"/>
    <w:p>
      <w:pPr>
        <w:spacing w:after="0"/>
        <w:ind w:left="0"/>
        <w:jc w:val="both"/>
      </w:pPr>
      <w:r>
        <w:rPr>
          <w:rFonts w:ascii="Times New Roman"/>
          <w:b w:val="false"/>
          <w:i w:val="false"/>
          <w:color w:val="000000"/>
          <w:sz w:val="28"/>
        </w:rPr>
        <w:t>
      1) Министрліктің www.moa.gov.kz интернет-ресурсында;</w:t>
      </w:r>
    </w:p>
    <w:p>
      <w:pPr>
        <w:spacing w:after="0"/>
        <w:ind w:left="0"/>
        <w:jc w:val="both"/>
      </w:pPr>
      <w:r>
        <w:rPr>
          <w:rFonts w:ascii="Times New Roman"/>
          <w:b w:val="false"/>
          <w:i w:val="false"/>
          <w:color w:val="000000"/>
          <w:sz w:val="28"/>
        </w:rPr>
        <w:t>
      2) көрсетілетін қызметті берушінің www.gov4c.kz интернет-ресурсында;</w:t>
      </w:r>
    </w:p>
    <w:p>
      <w:pPr>
        <w:spacing w:after="0"/>
        <w:ind w:left="0"/>
        <w:jc w:val="both"/>
      </w:pPr>
      <w:r>
        <w:rPr>
          <w:rFonts w:ascii="Times New Roman"/>
          <w:b w:val="false"/>
          <w:i w:val="false"/>
          <w:color w:val="000000"/>
          <w:sz w:val="28"/>
        </w:rPr>
        <w:t>
      3) парталда орналастырылған.</w:t>
      </w:r>
    </w:p>
    <w:bookmarkStart w:name="z253" w:id="156"/>
    <w:p>
      <w:pPr>
        <w:spacing w:after="0"/>
        <w:ind w:left="0"/>
        <w:jc w:val="both"/>
      </w:pPr>
      <w:r>
        <w:rPr>
          <w:rFonts w:ascii="Times New Roman"/>
          <w:b w:val="false"/>
          <w:i w:val="false"/>
          <w:color w:val="000000"/>
          <w:sz w:val="28"/>
        </w:rPr>
        <w:t>
      17.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156"/>
    <w:bookmarkStart w:name="z254" w:id="157"/>
    <w:p>
      <w:pPr>
        <w:spacing w:after="0"/>
        <w:ind w:left="0"/>
        <w:jc w:val="both"/>
      </w:pPr>
      <w:r>
        <w:rPr>
          <w:rFonts w:ascii="Times New Roman"/>
          <w:b w:val="false"/>
          <w:i w:val="false"/>
          <w:color w:val="000000"/>
          <w:sz w:val="28"/>
        </w:rPr>
        <w:t>
      18. Көрсетілетін қызметті алушының мемлекеттік қызметті көрсетудің тәртібі мен мәртебесі туралы ақпаратты қашықтықтан қол жеткізу режимінде порталдағы "жеке кабинеті", сондай-ақ бірыңғай байланыс орталығы арқылы алуға мүмкіндігі бар.</w:t>
      </w:r>
    </w:p>
    <w:bookmarkEnd w:id="157"/>
    <w:bookmarkStart w:name="z255" w:id="158"/>
    <w:p>
      <w:pPr>
        <w:spacing w:after="0"/>
        <w:ind w:left="0"/>
        <w:jc w:val="both"/>
      </w:pPr>
      <w:r>
        <w:rPr>
          <w:rFonts w:ascii="Times New Roman"/>
          <w:b w:val="false"/>
          <w:i w:val="false"/>
          <w:color w:val="000000"/>
          <w:sz w:val="28"/>
        </w:rPr>
        <w:t>
      19. Мемлекеттік қызметті көрсету мәселелері жөніндегі анықтама қызметтерінің байланыс телефондары: 1414, 8 800 080 7777.</w:t>
      </w:r>
    </w:p>
    <w:bookmarkEnd w:id="1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учаскесіне жеке меншік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159"/>
    <w:p>
      <w:pPr>
        <w:spacing w:after="0"/>
        <w:ind w:left="0"/>
        <w:jc w:val="left"/>
      </w:pPr>
      <w:r>
        <w:rPr>
          <w:rFonts w:ascii="Times New Roman"/>
          <w:b/>
          <w:i w:val="false"/>
          <w:color w:val="000000"/>
        </w:rPr>
        <w:t xml:space="preserve"> "Елтаңба" Жер учаскесіне жеке меншік құқығына арналған акт  на право частной собственности на земельный участок</w:t>
      </w:r>
    </w:p>
    <w:bookmarkEnd w:id="159"/>
    <w:p>
      <w:pPr>
        <w:spacing w:after="0"/>
        <w:ind w:left="0"/>
        <w:jc w:val="both"/>
      </w:pPr>
      <w:r>
        <w:rPr>
          <w:rFonts w:ascii="Times New Roman"/>
          <w:b w:val="false"/>
          <w:i w:val="false"/>
          <w:color w:val="000000"/>
          <w:sz w:val="28"/>
        </w:rPr>
        <w:t>
      № ____</w:t>
      </w:r>
    </w:p>
    <w:p>
      <w:pPr>
        <w:spacing w:after="0"/>
        <w:ind w:left="0"/>
        <w:jc w:val="both"/>
      </w:pPr>
      <w:r>
        <w:rPr>
          <w:rFonts w:ascii="Times New Roman"/>
          <w:b w:val="false"/>
          <w:i w:val="false"/>
          <w:color w:val="000000"/>
          <w:sz w:val="28"/>
        </w:rPr>
        <w:t>
      Жер учаскесінің кадастрлық нөмірі _________________________________________________</w:t>
      </w:r>
    </w:p>
    <w:p>
      <w:pPr>
        <w:spacing w:after="0"/>
        <w:ind w:left="0"/>
        <w:jc w:val="both"/>
      </w:pPr>
      <w:r>
        <w:rPr>
          <w:rFonts w:ascii="Times New Roman"/>
          <w:b w:val="false"/>
          <w:i w:val="false"/>
          <w:color w:val="000000"/>
          <w:sz w:val="28"/>
        </w:rPr>
        <w:t xml:space="preserve">
      Жер учаскесіне жеке меншік құқығы ________________________________________________ </w:t>
      </w:r>
    </w:p>
    <w:p>
      <w:pPr>
        <w:spacing w:after="0"/>
        <w:ind w:left="0"/>
        <w:jc w:val="both"/>
      </w:pPr>
      <w:r>
        <w:rPr>
          <w:rFonts w:ascii="Times New Roman"/>
          <w:b w:val="false"/>
          <w:i w:val="false"/>
          <w:color w:val="000000"/>
          <w:sz w:val="28"/>
        </w:rPr>
        <w:t>
                                          (ортақ бірлескен, ортақ үлестік)</w:t>
      </w:r>
    </w:p>
    <w:p>
      <w:pPr>
        <w:spacing w:after="0"/>
        <w:ind w:left="0"/>
        <w:jc w:val="both"/>
      </w:pPr>
      <w:r>
        <w:rPr>
          <w:rFonts w:ascii="Times New Roman"/>
          <w:b w:val="false"/>
          <w:i w:val="false"/>
          <w:color w:val="000000"/>
          <w:sz w:val="28"/>
        </w:rPr>
        <w:t>
      Жер учаскесінің алаңы __________ гектар.</w:t>
      </w:r>
    </w:p>
    <w:p>
      <w:pPr>
        <w:spacing w:after="0"/>
        <w:ind w:left="0"/>
        <w:jc w:val="both"/>
      </w:pPr>
      <w:r>
        <w:rPr>
          <w:rFonts w:ascii="Times New Roman"/>
          <w:b w:val="false"/>
          <w:i w:val="false"/>
          <w:color w:val="000000"/>
          <w:sz w:val="28"/>
        </w:rPr>
        <w:t>
      Жердің санаты ___________________________________________________________________</w:t>
      </w:r>
    </w:p>
    <w:p>
      <w:pPr>
        <w:spacing w:after="0"/>
        <w:ind w:left="0"/>
        <w:jc w:val="both"/>
      </w:pPr>
      <w:r>
        <w:rPr>
          <w:rFonts w:ascii="Times New Roman"/>
          <w:b w:val="false"/>
          <w:i w:val="false"/>
          <w:color w:val="000000"/>
          <w:sz w:val="28"/>
        </w:rPr>
        <w:t>
      Жер учаскесінің нысаналы мақсаты _________________________________________________</w:t>
      </w:r>
    </w:p>
    <w:p>
      <w:pPr>
        <w:spacing w:after="0"/>
        <w:ind w:left="0"/>
        <w:jc w:val="both"/>
      </w:pPr>
      <w:r>
        <w:rPr>
          <w:rFonts w:ascii="Times New Roman"/>
          <w:b w:val="false"/>
          <w:i w:val="false"/>
          <w:color w:val="000000"/>
          <w:sz w:val="28"/>
        </w:rPr>
        <w:t>
      Жер учаскесін пайдаланудағы шектеулер мен ауыртпалықтар ___________________________</w:t>
      </w:r>
    </w:p>
    <w:p>
      <w:pPr>
        <w:spacing w:after="0"/>
        <w:ind w:left="0"/>
        <w:jc w:val="both"/>
      </w:pPr>
      <w:r>
        <w:rPr>
          <w:rFonts w:ascii="Times New Roman"/>
          <w:b w:val="false"/>
          <w:i w:val="false"/>
          <w:color w:val="000000"/>
          <w:sz w:val="28"/>
        </w:rPr>
        <w:t xml:space="preserve">
      Жер учаскесінің бөлінуі ___________________________________________________________ </w:t>
      </w:r>
    </w:p>
    <w:p>
      <w:pPr>
        <w:spacing w:after="0"/>
        <w:ind w:left="0"/>
        <w:jc w:val="both"/>
      </w:pPr>
      <w:r>
        <w:rPr>
          <w:rFonts w:ascii="Times New Roman"/>
          <w:b w:val="false"/>
          <w:i w:val="false"/>
          <w:color w:val="000000"/>
          <w:sz w:val="28"/>
        </w:rPr>
        <w:t>
                                    (бөлінеді, бөлінбейді)</w:t>
      </w:r>
    </w:p>
    <w:p>
      <w:pPr>
        <w:spacing w:after="0"/>
        <w:ind w:left="0"/>
        <w:jc w:val="both"/>
      </w:pPr>
      <w:r>
        <w:rPr>
          <w:rFonts w:ascii="Times New Roman"/>
          <w:b w:val="false"/>
          <w:i w:val="false"/>
          <w:color w:val="000000"/>
          <w:sz w:val="28"/>
        </w:rPr>
        <w:t>
      Кадастровый номер земельного участка _____________________________________________</w:t>
      </w:r>
    </w:p>
    <w:p>
      <w:pPr>
        <w:spacing w:after="0"/>
        <w:ind w:left="0"/>
        <w:jc w:val="both"/>
      </w:pPr>
      <w:r>
        <w:rPr>
          <w:rFonts w:ascii="Times New Roman"/>
          <w:b w:val="false"/>
          <w:i w:val="false"/>
          <w:color w:val="000000"/>
          <w:sz w:val="28"/>
        </w:rPr>
        <w:t xml:space="preserve">
      Право частной собственности на земельный участок __________________________________ </w:t>
      </w:r>
    </w:p>
    <w:p>
      <w:pPr>
        <w:spacing w:after="0"/>
        <w:ind w:left="0"/>
        <w:jc w:val="both"/>
      </w:pPr>
      <w:r>
        <w:rPr>
          <w:rFonts w:ascii="Times New Roman"/>
          <w:b w:val="false"/>
          <w:i w:val="false"/>
          <w:color w:val="000000"/>
          <w:sz w:val="28"/>
        </w:rPr>
        <w:t>
                                                (общее совместное, общее долевое)</w:t>
      </w:r>
    </w:p>
    <w:p>
      <w:pPr>
        <w:spacing w:after="0"/>
        <w:ind w:left="0"/>
        <w:jc w:val="both"/>
      </w:pPr>
      <w:r>
        <w:rPr>
          <w:rFonts w:ascii="Times New Roman"/>
          <w:b w:val="false"/>
          <w:i w:val="false"/>
          <w:color w:val="000000"/>
          <w:sz w:val="28"/>
        </w:rPr>
        <w:t>
      Площадь земельного участка _____________ гектар.</w:t>
      </w:r>
    </w:p>
    <w:p>
      <w:pPr>
        <w:spacing w:after="0"/>
        <w:ind w:left="0"/>
        <w:jc w:val="both"/>
      </w:pPr>
      <w:r>
        <w:rPr>
          <w:rFonts w:ascii="Times New Roman"/>
          <w:b w:val="false"/>
          <w:i w:val="false"/>
          <w:color w:val="000000"/>
          <w:sz w:val="28"/>
        </w:rPr>
        <w:t>
      Категория земель ________________________________________________________________</w:t>
      </w:r>
    </w:p>
    <w:p>
      <w:pPr>
        <w:spacing w:after="0"/>
        <w:ind w:left="0"/>
        <w:jc w:val="both"/>
      </w:pPr>
      <w:r>
        <w:rPr>
          <w:rFonts w:ascii="Times New Roman"/>
          <w:b w:val="false"/>
          <w:i w:val="false"/>
          <w:color w:val="000000"/>
          <w:sz w:val="28"/>
        </w:rPr>
        <w:t>
      Целевое назначение земельного участка _____________________________________________</w:t>
      </w:r>
    </w:p>
    <w:p>
      <w:pPr>
        <w:spacing w:after="0"/>
        <w:ind w:left="0"/>
        <w:jc w:val="both"/>
      </w:pPr>
      <w:r>
        <w:rPr>
          <w:rFonts w:ascii="Times New Roman"/>
          <w:b w:val="false"/>
          <w:i w:val="false"/>
          <w:color w:val="000000"/>
          <w:sz w:val="28"/>
        </w:rPr>
        <w:t>
      Ограничения в использовании и обременения земельного участка _______________________</w:t>
      </w:r>
    </w:p>
    <w:p>
      <w:pPr>
        <w:spacing w:after="0"/>
        <w:ind w:left="0"/>
        <w:jc w:val="both"/>
      </w:pPr>
      <w:r>
        <w:rPr>
          <w:rFonts w:ascii="Times New Roman"/>
          <w:b w:val="false"/>
          <w:i w:val="false"/>
          <w:color w:val="000000"/>
          <w:sz w:val="28"/>
        </w:rPr>
        <w:t xml:space="preserve">
      Делимость земельного участка _____________________________________________________ </w:t>
      </w:r>
    </w:p>
    <w:p>
      <w:pPr>
        <w:spacing w:after="0"/>
        <w:ind w:left="0"/>
        <w:jc w:val="both"/>
      </w:pPr>
      <w:r>
        <w:rPr>
          <w:rFonts w:ascii="Times New Roman"/>
          <w:b w:val="false"/>
          <w:i w:val="false"/>
          <w:color w:val="000000"/>
          <w:sz w:val="28"/>
        </w:rPr>
        <w:t>
                                    (делимый, неделимый)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160"/>
    <w:p>
      <w:pPr>
        <w:spacing w:after="0"/>
        <w:ind w:left="0"/>
        <w:jc w:val="left"/>
      </w:pPr>
      <w:r>
        <w:rPr>
          <w:rFonts w:ascii="Times New Roman"/>
          <w:b/>
          <w:i w:val="false"/>
          <w:color w:val="000000"/>
        </w:rPr>
        <w:t xml:space="preserve"> Жер учаскесінің жоспары План земельного участка</w:t>
      </w:r>
    </w:p>
    <w:bookmarkEnd w:id="160"/>
    <w:tbl>
      <w:tblPr>
        <w:tblW w:w="0" w:type="auto"/>
        <w:tblCellSpacing w:w="0" w:type="auto"/>
        <w:tblBorders>
          <w:top w:val="none"/>
          <w:left w:val="none"/>
          <w:bottom w:val="none"/>
          <w:right w:val="none"/>
          <w:insideH w:val="none"/>
          <w:insideV w:val="none"/>
        </w:tblBorders>
      </w:tblPr>
      <w:tblGrid>
        <w:gridCol w:w="1225"/>
        <w:gridCol w:w="11075"/>
      </w:tblGrid>
      <w:tr>
        <w:trPr>
          <w:trHeight w:val="30" w:hRule="atLeast"/>
        </w:trPr>
        <w:tc>
          <w:tcPr>
            <w:tcW w:w="12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мекенжайы, мекенжайының тіркеу коды (бар болса)</w:t>
            </w:r>
          </w:p>
        </w:tc>
        <w:tc>
          <w:tcPr>
            <w:tcW w:w="11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______________________________________________________ </w:t>
            </w:r>
            <w:r>
              <w:br/>
            </w:r>
            <w:r>
              <w:rPr>
                <w:rFonts w:ascii="Times New Roman"/>
                <w:b w:val="false"/>
                <w:i w:val="false"/>
                <w:color w:val="000000"/>
                <w:sz w:val="20"/>
              </w:rPr>
              <w:t xml:space="preserve">
______________________________________________________ </w:t>
            </w:r>
            <w:r>
              <w:br/>
            </w:r>
            <w:r>
              <w:rPr>
                <w:rFonts w:ascii="Times New Roman"/>
                <w:b w:val="false"/>
                <w:i w:val="false"/>
                <w:color w:val="000000"/>
                <w:sz w:val="20"/>
              </w:rPr>
              <w:t>
______________________________________________________</w:t>
            </w:r>
          </w:p>
        </w:tc>
      </w:tr>
      <w:tr>
        <w:trPr>
          <w:trHeight w:val="30" w:hRule="atLeast"/>
        </w:trPr>
        <w:tc>
          <w:tcPr>
            <w:tcW w:w="12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регистрационный код адреса (при его наличии) участка</w:t>
            </w:r>
          </w:p>
        </w:tc>
        <w:tc>
          <w:tcPr>
            <w:tcW w:w="11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______________________________________________________ </w:t>
            </w:r>
            <w:r>
              <w:br/>
            </w:r>
            <w:r>
              <w:rPr>
                <w:rFonts w:ascii="Times New Roman"/>
                <w:b w:val="false"/>
                <w:i w:val="false"/>
                <w:color w:val="000000"/>
                <w:sz w:val="20"/>
              </w:rPr>
              <w:t>
______________________________________________________</w:t>
            </w:r>
          </w:p>
        </w:tc>
      </w:tr>
      <w:tr>
        <w:trPr>
          <w:trHeight w:val="30" w:hRule="atLeast"/>
        </w:trPr>
        <w:tc>
          <w:tcPr>
            <w:tcW w:w="122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7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8829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882900" cy="1397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Масштаб 1: __________________________________</w:t>
      </w:r>
    </w:p>
    <w:bookmarkStart w:name="z259" w:id="161"/>
    <w:p>
      <w:pPr>
        <w:spacing w:after="0"/>
        <w:ind w:left="0"/>
        <w:jc w:val="left"/>
      </w:pPr>
      <w:r>
        <w:rPr>
          <w:rFonts w:ascii="Times New Roman"/>
          <w:b/>
          <w:i w:val="false"/>
          <w:color w:val="000000"/>
        </w:rPr>
        <w:t xml:space="preserve"> Сызықтардың өлшемін шығару Выноска мер линий</w:t>
      </w:r>
    </w:p>
    <w:bookmarkEnd w:id="161"/>
    <w:p>
      <w:pPr>
        <w:spacing w:after="0"/>
        <w:ind w:left="0"/>
        <w:jc w:val="left"/>
      </w:pPr>
      <w:r>
        <w:br/>
      </w:r>
    </w:p>
    <w:p>
      <w:pPr>
        <w:spacing w:after="0"/>
        <w:ind w:left="0"/>
        <w:jc w:val="both"/>
      </w:pPr>
      <w:r>
        <w:drawing>
          <wp:inline distT="0" distB="0" distL="0" distR="0">
            <wp:extent cx="3060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0607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978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978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162"/>
    <w:p>
      <w:pPr>
        <w:spacing w:after="0"/>
        <w:ind w:left="0"/>
        <w:jc w:val="left"/>
      </w:pPr>
      <w:r>
        <w:rPr>
          <w:rFonts w:ascii="Times New Roman"/>
          <w:b/>
          <w:i w:val="false"/>
          <w:color w:val="000000"/>
        </w:rPr>
        <w:t xml:space="preserve"> Жоспар шегіндегі бөгде жер учаскелері Посторонние земельные участки в границах плана</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1"/>
        <w:gridCol w:w="6696"/>
        <w:gridCol w:w="2803"/>
      </w:tblGrid>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r>
              <w:br/>
            </w:r>
            <w:r>
              <w:rPr>
                <w:rFonts w:ascii="Times New Roman"/>
                <w:b w:val="false"/>
                <w:i w:val="false"/>
                <w:color w:val="000000"/>
                <w:sz w:val="20"/>
              </w:rPr>
              <w:t>
№ на плане</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бөгде жер учаскелерінің кадастрлық нөмірлері</w:t>
            </w:r>
            <w:r>
              <w:br/>
            </w:r>
            <w:r>
              <w:rPr>
                <w:rFonts w:ascii="Times New Roman"/>
                <w:b w:val="false"/>
                <w:i w:val="false"/>
                <w:color w:val="000000"/>
                <w:sz w:val="20"/>
              </w:rPr>
              <w:t>
Кадастровые номера посторонних земельных участков в границах плана</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r>
              <w:br/>
            </w:r>
            <w:r>
              <w:rPr>
                <w:rFonts w:ascii="Times New Roman"/>
                <w:b w:val="false"/>
                <w:i w:val="false"/>
                <w:color w:val="000000"/>
                <w:sz w:val="20"/>
              </w:rPr>
              <w:t>
Площадь, гектар</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Осы актіні _______________________________________________________________ жасады </w:t>
      </w:r>
    </w:p>
    <w:p>
      <w:pPr>
        <w:spacing w:after="0"/>
        <w:ind w:left="0"/>
        <w:jc w:val="both"/>
      </w:pPr>
      <w:r>
        <w:rPr>
          <w:rFonts w:ascii="Times New Roman"/>
          <w:b w:val="false"/>
          <w:i w:val="false"/>
          <w:color w:val="000000"/>
          <w:sz w:val="28"/>
        </w:rPr>
        <w:t xml:space="preserve">
      (жер кадастрын жүргізетін ұйымның атауы) </w:t>
      </w:r>
    </w:p>
    <w:p>
      <w:pPr>
        <w:spacing w:after="0"/>
        <w:ind w:left="0"/>
        <w:jc w:val="both"/>
      </w:pPr>
      <w:r>
        <w:rPr>
          <w:rFonts w:ascii="Times New Roman"/>
          <w:b w:val="false"/>
          <w:i w:val="false"/>
          <w:color w:val="000000"/>
          <w:sz w:val="28"/>
        </w:rPr>
        <w:t xml:space="preserve">
      Настоящий акт изготовлен ________________________________________________________ </w:t>
      </w:r>
    </w:p>
    <w:p>
      <w:pPr>
        <w:spacing w:after="0"/>
        <w:ind w:left="0"/>
        <w:jc w:val="both"/>
      </w:pPr>
      <w:r>
        <w:rPr>
          <w:rFonts w:ascii="Times New Roman"/>
          <w:b w:val="false"/>
          <w:i w:val="false"/>
          <w:color w:val="000000"/>
          <w:sz w:val="28"/>
        </w:rPr>
        <w:t xml:space="preserve">
      (наименование организации, ведущей земельный кадастр)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(аты, әкесінің аты (бар болса), тегі), (фамилия, имя, отчество (при его наличии)</w:t>
      </w:r>
    </w:p>
    <w:p>
      <w:pPr>
        <w:spacing w:after="0"/>
        <w:ind w:left="0"/>
        <w:jc w:val="both"/>
      </w:pPr>
      <w:r>
        <w:rPr>
          <w:rFonts w:ascii="Times New Roman"/>
          <w:b w:val="false"/>
          <w:i w:val="false"/>
          <w:color w:val="000000"/>
          <w:sz w:val="28"/>
        </w:rPr>
        <w:t xml:space="preserve">
      Осы актінің дайындалғаны туралы жазба жер учаскесіне меншік құқығына арналған актілер жазылатын кітапта </w:t>
      </w:r>
    </w:p>
    <w:p>
      <w:pPr>
        <w:spacing w:after="0"/>
        <w:ind w:left="0"/>
        <w:jc w:val="both"/>
      </w:pPr>
      <w:r>
        <w:rPr>
          <w:rFonts w:ascii="Times New Roman"/>
          <w:b w:val="false"/>
          <w:i w:val="false"/>
          <w:color w:val="000000"/>
          <w:sz w:val="28"/>
        </w:rPr>
        <w:t>
      № ________ болып жазылды, күні ____________</w:t>
      </w:r>
    </w:p>
    <w:p>
      <w:pPr>
        <w:spacing w:after="0"/>
        <w:ind w:left="0"/>
        <w:jc w:val="both"/>
      </w:pPr>
      <w:r>
        <w:rPr>
          <w:rFonts w:ascii="Times New Roman"/>
          <w:b w:val="false"/>
          <w:i w:val="false"/>
          <w:color w:val="000000"/>
          <w:sz w:val="28"/>
        </w:rPr>
        <w:t>
      Қосымша:</w:t>
      </w:r>
    </w:p>
    <w:p>
      <w:pPr>
        <w:spacing w:after="0"/>
        <w:ind w:left="0"/>
        <w:jc w:val="both"/>
      </w:pPr>
      <w:r>
        <w:rPr>
          <w:rFonts w:ascii="Times New Roman"/>
          <w:b w:val="false"/>
          <w:i w:val="false"/>
          <w:color w:val="000000"/>
          <w:sz w:val="28"/>
        </w:rPr>
        <w:t>
      Запись об изготовлении настоящего акта произведена в книге записей актов на право собственника на земельный участок, право собственности за № ________, дата ________</w:t>
      </w:r>
    </w:p>
    <w:p>
      <w:pPr>
        <w:spacing w:after="0"/>
        <w:ind w:left="0"/>
        <w:jc w:val="both"/>
      </w:pPr>
      <w:r>
        <w:rPr>
          <w:rFonts w:ascii="Times New Roman"/>
          <w:b w:val="false"/>
          <w:i w:val="false"/>
          <w:color w:val="000000"/>
          <w:sz w:val="28"/>
        </w:rPr>
        <w:t>
      Приложение:</w:t>
      </w:r>
    </w:p>
    <w:p>
      <w:pPr>
        <w:spacing w:after="0"/>
        <w:ind w:left="0"/>
        <w:jc w:val="both"/>
      </w:pPr>
      <w:r>
        <w:rPr>
          <w:rFonts w:ascii="Times New Roman"/>
          <w:b w:val="false"/>
          <w:i w:val="false"/>
          <w:color w:val="000000"/>
          <w:sz w:val="28"/>
        </w:rPr>
        <w:t>
      Араласудың сипаттамасы жер учаскесіне сәйкестендіру құжатын дайындаған сәтте жарамды</w:t>
      </w:r>
    </w:p>
    <w:p>
      <w:pPr>
        <w:spacing w:after="0"/>
        <w:ind w:left="0"/>
        <w:jc w:val="both"/>
      </w:pPr>
      <w:r>
        <w:rPr>
          <w:rFonts w:ascii="Times New Roman"/>
          <w:b w:val="false"/>
          <w:i w:val="false"/>
          <w:color w:val="000000"/>
          <w:sz w:val="28"/>
        </w:rPr>
        <w:t>
      Описание смежеств действительно на момент изготовления идентификационного документа на земельный участок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учаскесіне жеке </w:t>
            </w:r>
            <w:r>
              <w:br/>
            </w:r>
            <w:r>
              <w:rPr>
                <w:rFonts w:ascii="Times New Roman"/>
                <w:b w:val="false"/>
                <w:i w:val="false"/>
                <w:color w:val="000000"/>
                <w:sz w:val="20"/>
              </w:rPr>
              <w:t xml:space="preserve">меншік құқығына арналған актіге </w:t>
            </w:r>
            <w:r>
              <w:br/>
            </w:r>
            <w:r>
              <w:rPr>
                <w:rFonts w:ascii="Times New Roman"/>
                <w:b w:val="false"/>
                <w:i w:val="false"/>
                <w:color w:val="000000"/>
                <w:sz w:val="20"/>
              </w:rPr>
              <w:t>қосымша</w:t>
            </w:r>
          </w:p>
        </w:tc>
      </w:tr>
    </w:tbl>
    <w:bookmarkStart w:name="z262" w:id="163"/>
    <w:p>
      <w:pPr>
        <w:spacing w:after="0"/>
        <w:ind w:left="0"/>
        <w:jc w:val="left"/>
      </w:pPr>
      <w:r>
        <w:rPr>
          <w:rFonts w:ascii="Times New Roman"/>
          <w:b/>
          <w:i w:val="false"/>
          <w:color w:val="000000"/>
        </w:rPr>
        <w:t xml:space="preserve"> Жер учаскесі шекарасында ерекше режимде пайдаланылатын жер учаскелерінің тізбесі  (кадастрлық нөмірі _____________________________)  Перечень земельных участков с особым режимом использования в границах  земельного участка (кадастровый номер _____________________________)</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5"/>
        <w:gridCol w:w="6792"/>
        <w:gridCol w:w="1055"/>
        <w:gridCol w:w="1285"/>
        <w:gridCol w:w="1056"/>
        <w:gridCol w:w="1057"/>
      </w:tblGrid>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Сызбадағы учаскенің №</w:t>
            </w:r>
            <w:r>
              <w:br/>
            </w:r>
            <w:r>
              <w:rPr>
                <w:rFonts w:ascii="Times New Roman"/>
                <w:b w:val="false"/>
                <w:i w:val="false"/>
                <w:color w:val="000000"/>
                <w:sz w:val="20"/>
              </w:rPr>
              <w:t>
№ участка на чертеже</w:t>
            </w:r>
          </w:p>
        </w:tc>
        <w:tc>
          <w:tcPr>
            <w:tcW w:w="6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ерекше режимде пайдаланылатын аумақтардың атауы (санитариялық - қорғау аймақтары, ерекше қорғалатын табиғи аумақтардың жері, су қорғау мақсатындағы және тағы басқа жерлер).</w:t>
            </w:r>
            <w:r>
              <w:br/>
            </w:r>
            <w:r>
              <w:rPr>
                <w:rFonts w:ascii="Times New Roman"/>
                <w:b w:val="false"/>
                <w:i w:val="false"/>
                <w:color w:val="000000"/>
                <w:sz w:val="20"/>
              </w:rPr>
              <w:t>
Наименование территорий с особым режимом использования земель (санитарно-защитные зоны, земли особоохраняемых природных территорий, водоохранного назначения и так далее)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гектар</w:t>
            </w:r>
            <w:r>
              <w:br/>
            </w:r>
            <w:r>
              <w:rPr>
                <w:rFonts w:ascii="Times New Roman"/>
                <w:b w:val="false"/>
                <w:i w:val="false"/>
                <w:color w:val="000000"/>
                <w:sz w:val="20"/>
              </w:rPr>
              <w:t>
Общая площадь, гектар</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ауыл шаруашылығы алқаптары </w:t>
            </w:r>
            <w:r>
              <w:br/>
            </w:r>
            <w:r>
              <w:rPr>
                <w:rFonts w:ascii="Times New Roman"/>
                <w:b w:val="false"/>
                <w:i w:val="false"/>
                <w:color w:val="000000"/>
                <w:sz w:val="20"/>
              </w:rPr>
              <w:t>
В том числе сельскохозяйственных угодий</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егістіктер Из них пашни</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пайдаланудың белгіленген режимі</w:t>
            </w:r>
            <w:r>
              <w:br/>
            </w:r>
            <w:r>
              <w:rPr>
                <w:rFonts w:ascii="Times New Roman"/>
                <w:b w:val="false"/>
                <w:i w:val="false"/>
                <w:color w:val="000000"/>
                <w:sz w:val="20"/>
              </w:rPr>
              <w:t>
Установленный режим использования земель</w:t>
            </w:r>
          </w:p>
        </w:tc>
      </w:tr>
    </w:tbl>
    <w:p>
      <w:pPr>
        <w:spacing w:after="0"/>
        <w:ind w:left="0"/>
        <w:jc w:val="both"/>
      </w:pPr>
      <w:r>
        <w:rPr>
          <w:rFonts w:ascii="Times New Roman"/>
          <w:b w:val="false"/>
          <w:i w:val="false"/>
          <w:color w:val="000000"/>
          <w:sz w:val="28"/>
        </w:rPr>
        <w:t xml:space="preserve">
      Басшы _________________________________________________________, күні___________ </w:t>
      </w:r>
    </w:p>
    <w:p>
      <w:pPr>
        <w:spacing w:after="0"/>
        <w:ind w:left="0"/>
        <w:jc w:val="both"/>
      </w:pPr>
      <w:r>
        <w:rPr>
          <w:rFonts w:ascii="Times New Roman"/>
          <w:b w:val="false"/>
          <w:i w:val="false"/>
          <w:color w:val="000000"/>
          <w:sz w:val="28"/>
        </w:rPr>
        <w:t xml:space="preserve">
      (жер қатынастары жөніндегі уәкілетті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xml:space="preserve">
      (наименование уполномоченного органа по земельным отношениям) </w:t>
      </w:r>
    </w:p>
    <w:p>
      <w:pPr>
        <w:spacing w:after="0"/>
        <w:ind w:left="0"/>
        <w:jc w:val="both"/>
      </w:pPr>
      <w:r>
        <w:rPr>
          <w:rFonts w:ascii="Times New Roman"/>
          <w:b w:val="false"/>
          <w:i w:val="false"/>
          <w:color w:val="000000"/>
          <w:sz w:val="28"/>
        </w:rPr>
        <w:t xml:space="preserve">
      Басшы __________________________________________________________, күні___________ </w:t>
      </w:r>
    </w:p>
    <w:p>
      <w:pPr>
        <w:spacing w:after="0"/>
        <w:ind w:left="0"/>
        <w:jc w:val="both"/>
      </w:pPr>
      <w:r>
        <w:rPr>
          <w:rFonts w:ascii="Times New Roman"/>
          <w:b w:val="false"/>
          <w:i w:val="false"/>
          <w:color w:val="000000"/>
          <w:sz w:val="28"/>
        </w:rPr>
        <w:t xml:space="preserve">
      (қорғау аймағын белгілеуге мүдделі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(наименование органа, заинтересованного в установлении охранной зоны)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учаскесіне жеке меншік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 ____________________басшысы</w:t>
            </w:r>
            <w:r>
              <w:br/>
            </w:r>
            <w:r>
              <w:rPr>
                <w:rFonts w:ascii="Times New Roman"/>
                <w:b w:val="false"/>
                <w:i w:val="false"/>
                <w:color w:val="000000"/>
                <w:sz w:val="20"/>
              </w:rPr>
              <w:t>(кадастрды жүргізетін ұйымның атауы)</w:t>
            </w:r>
            <w:r>
              <w:br/>
            </w:r>
            <w:r>
              <w:rPr>
                <w:rFonts w:ascii="Times New Roman"/>
                <w:b w:val="false"/>
                <w:i w:val="false"/>
                <w:color w:val="000000"/>
                <w:sz w:val="20"/>
              </w:rPr>
              <w:t>_______________________________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(кімнен) 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w:t>
            </w:r>
            <w:r>
              <w:br/>
            </w:r>
            <w:r>
              <w:rPr>
                <w:rFonts w:ascii="Times New Roman"/>
                <w:b w:val="false"/>
                <w:i w:val="false"/>
                <w:color w:val="000000"/>
                <w:sz w:val="20"/>
              </w:rPr>
              <w:t>мекенжайы (жеке тұлғалар үшін))</w:t>
            </w:r>
          </w:p>
        </w:tc>
      </w:tr>
    </w:tbl>
    <w:bookmarkStart w:name="z264" w:id="164"/>
    <w:p>
      <w:pPr>
        <w:spacing w:after="0"/>
        <w:ind w:left="0"/>
        <w:jc w:val="left"/>
      </w:pPr>
      <w:r>
        <w:rPr>
          <w:rFonts w:ascii="Times New Roman"/>
          <w:b/>
          <w:i w:val="false"/>
          <w:color w:val="000000"/>
        </w:rPr>
        <w:t xml:space="preserve"> Жер учаскесіне жеке меншік құқығына арналған актіні беру туралы өтініш</w:t>
      </w:r>
    </w:p>
    <w:bookmarkEnd w:id="164"/>
    <w:p>
      <w:pPr>
        <w:spacing w:after="0"/>
        <w:ind w:left="0"/>
        <w:jc w:val="both"/>
      </w:pPr>
      <w:r>
        <w:rPr>
          <w:rFonts w:ascii="Times New Roman"/>
          <w:b w:val="false"/>
          <w:i w:val="false"/>
          <w:color w:val="000000"/>
          <w:sz w:val="28"/>
        </w:rPr>
        <w:t xml:space="preserve">
      _____________________________________________________________берілген, </w:t>
      </w:r>
    </w:p>
    <w:p>
      <w:pPr>
        <w:spacing w:after="0"/>
        <w:ind w:left="0"/>
        <w:jc w:val="both"/>
      </w:pPr>
      <w:r>
        <w:rPr>
          <w:rFonts w:ascii="Times New Roman"/>
          <w:b w:val="false"/>
          <w:i w:val="false"/>
          <w:color w:val="000000"/>
          <w:sz w:val="28"/>
        </w:rPr>
        <w:t xml:space="preserve">
      (жер учаскесінің нысаналы мақсаты) _______________________________________ </w:t>
      </w:r>
    </w:p>
    <w:p>
      <w:pPr>
        <w:spacing w:after="0"/>
        <w:ind w:left="0"/>
        <w:jc w:val="both"/>
      </w:pPr>
      <w:r>
        <w:rPr>
          <w:rFonts w:ascii="Times New Roman"/>
          <w:b w:val="false"/>
          <w:i w:val="false"/>
          <w:color w:val="000000"/>
          <w:sz w:val="28"/>
        </w:rPr>
        <w:t>
      мекенжайы бойынша орналасқан (жер учаскесінің (орналасқан жері) мекенжайы)</w:t>
      </w:r>
    </w:p>
    <w:p>
      <w:pPr>
        <w:spacing w:after="0"/>
        <w:ind w:left="0"/>
        <w:jc w:val="both"/>
      </w:pPr>
      <w:r>
        <w:rPr>
          <w:rFonts w:ascii="Times New Roman"/>
          <w:b w:val="false"/>
          <w:i w:val="false"/>
          <w:color w:val="000000"/>
          <w:sz w:val="28"/>
        </w:rPr>
        <w:t>
      жер учаскесіне жеке меншік құқығына арналған актіні беруді сұраймын.</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келісемін.</w:t>
      </w:r>
    </w:p>
    <w:p>
      <w:pPr>
        <w:spacing w:after="0"/>
        <w:ind w:left="0"/>
        <w:jc w:val="both"/>
      </w:pPr>
      <w:r>
        <w:rPr>
          <w:rFonts w:ascii="Times New Roman"/>
          <w:b w:val="false"/>
          <w:i w:val="false"/>
          <w:color w:val="000000"/>
          <w:sz w:val="28"/>
        </w:rPr>
        <w:t xml:space="preserve">
      Күні __________ Өтініш беруші _________________________________ </w:t>
      </w:r>
    </w:p>
    <w:p>
      <w:pPr>
        <w:spacing w:after="0"/>
        <w:ind w:left="0"/>
        <w:jc w:val="both"/>
      </w:pPr>
      <w:r>
        <w:rPr>
          <w:rFonts w:ascii="Times New Roman"/>
          <w:b w:val="false"/>
          <w:i w:val="false"/>
          <w:color w:val="000000"/>
          <w:sz w:val="28"/>
        </w:rPr>
        <w:t xml:space="preserve">
      (жеке тұлғаның не заңды тұлғаның уәкілетті </w:t>
      </w:r>
    </w:p>
    <w:p>
      <w:pPr>
        <w:spacing w:after="0"/>
        <w:ind w:left="0"/>
        <w:jc w:val="both"/>
      </w:pPr>
      <w:r>
        <w:rPr>
          <w:rFonts w:ascii="Times New Roman"/>
          <w:b w:val="false"/>
          <w:i w:val="false"/>
          <w:color w:val="000000"/>
          <w:sz w:val="28"/>
        </w:rPr>
        <w:t>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7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учаскесіне жеке меншік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w:t>
            </w:r>
            <w:r>
              <w:br/>
            </w: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w:t>
            </w:r>
            <w:r>
              <w:br/>
            </w:r>
            <w:r>
              <w:rPr>
                <w:rFonts w:ascii="Times New Roman"/>
                <w:b w:val="false"/>
                <w:i w:val="false"/>
                <w:color w:val="000000"/>
                <w:sz w:val="20"/>
              </w:rPr>
              <w:t>не ұйымының атауы, мекенжайы)</w:t>
            </w:r>
          </w:p>
        </w:tc>
      </w:tr>
    </w:tbl>
    <w:bookmarkStart w:name="z266" w:id="165"/>
    <w:p>
      <w:pPr>
        <w:spacing w:after="0"/>
        <w:ind w:left="0"/>
        <w:jc w:val="left"/>
      </w:pPr>
      <w:r>
        <w:rPr>
          <w:rFonts w:ascii="Times New Roman"/>
          <w:b/>
          <w:i w:val="false"/>
          <w:color w:val="000000"/>
        </w:rPr>
        <w:t xml:space="preserve"> Өтінішті қабылдаудан бас тарту туралы қолхат</w:t>
      </w:r>
    </w:p>
    <w:bookmarkEnd w:id="165"/>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w:t>
      </w:r>
    </w:p>
    <w:p>
      <w:pPr>
        <w:spacing w:after="0"/>
        <w:ind w:left="0"/>
        <w:jc w:val="both"/>
      </w:pPr>
      <w:r>
        <w:rPr>
          <w:rFonts w:ascii="Times New Roman"/>
          <w:b w:val="false"/>
          <w:i w:val="false"/>
          <w:color w:val="000000"/>
          <w:sz w:val="28"/>
        </w:rPr>
        <w:t>
      ұсынбауыңызға байланысты "Жер учаскесіне жеке меншік құқығына актілерді ресімдеу және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27 наурыздағы</w:t>
            </w:r>
            <w:r>
              <w:br/>
            </w:r>
            <w:r>
              <w:rPr>
                <w:rFonts w:ascii="Times New Roman"/>
                <w:b w:val="false"/>
                <w:i w:val="false"/>
                <w:color w:val="000000"/>
                <w:sz w:val="20"/>
              </w:rPr>
              <w:t>№ 272 бұйрығына</w:t>
            </w:r>
            <w:r>
              <w:br/>
            </w:r>
            <w:r>
              <w:rPr>
                <w:rFonts w:ascii="Times New Roman"/>
                <w:b w:val="false"/>
                <w:i w:val="false"/>
                <w:color w:val="000000"/>
                <w:sz w:val="20"/>
              </w:rPr>
              <w:t>12-қосымша</w:t>
            </w:r>
          </w:p>
        </w:tc>
      </w:tr>
    </w:tbl>
    <w:bookmarkStart w:name="z657" w:id="166"/>
    <w:p>
      <w:pPr>
        <w:spacing w:after="0"/>
        <w:ind w:left="0"/>
        <w:jc w:val="left"/>
      </w:pPr>
      <w:r>
        <w:rPr>
          <w:rFonts w:ascii="Times New Roman"/>
          <w:b/>
          <w:i w:val="false"/>
          <w:color w:val="000000"/>
        </w:rPr>
        <w:t xml:space="preserve"> "Тұрақты жер пайдалану құқығына актілерді ресімдеу және беру" мемлекеттік көрсетілетін қызмет стандарты</w:t>
      </w:r>
    </w:p>
    <w:bookmarkEnd w:id="166"/>
    <w:p>
      <w:pPr>
        <w:spacing w:after="0"/>
        <w:ind w:left="0"/>
        <w:jc w:val="both"/>
      </w:pPr>
      <w:r>
        <w:rPr>
          <w:rFonts w:ascii="Times New Roman"/>
          <w:b w:val="false"/>
          <w:i w:val="false"/>
          <w:color w:val="ff0000"/>
          <w:sz w:val="28"/>
        </w:rPr>
        <w:t xml:space="preserve">
      Ескерту. Стандарт жаңа редакцияда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271" w:id="167"/>
    <w:p>
      <w:pPr>
        <w:spacing w:after="0"/>
        <w:ind w:left="0"/>
        <w:jc w:val="both"/>
      </w:pPr>
      <w:r>
        <w:rPr>
          <w:rFonts w:ascii="Times New Roman"/>
          <w:b w:val="false"/>
          <w:i w:val="false"/>
          <w:color w:val="000000"/>
          <w:sz w:val="28"/>
        </w:rPr>
        <w:t>
      1. "Тұрақты жер пайдалану құқығына актілерді ресімдеу және беру" мемлекеттік көрсетілетін қызметі (бұдан әрі – мемлекеттік көрсетілетін қызмет).</w:t>
      </w:r>
    </w:p>
    <w:bookmarkEnd w:id="167"/>
    <w:bookmarkStart w:name="z272" w:id="168"/>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168"/>
    <w:bookmarkStart w:name="z273" w:id="169"/>
    <w:p>
      <w:pPr>
        <w:spacing w:after="0"/>
        <w:ind w:left="0"/>
        <w:jc w:val="both"/>
      </w:pPr>
      <w:r>
        <w:rPr>
          <w:rFonts w:ascii="Times New Roman"/>
          <w:b w:val="false"/>
          <w:i w:val="false"/>
          <w:color w:val="000000"/>
          <w:sz w:val="28"/>
        </w:rPr>
        <w:t>
      3. Мемлекеттік қызметті "Азаматтарға арналған үкімет" мемлекеттік корпорациясы (бұдан әрі – көрсетілетін қызметті беруші) көрсетеді.</w:t>
      </w:r>
    </w:p>
    <w:bookmarkEnd w:id="16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74" w:id="170"/>
    <w:p>
      <w:pPr>
        <w:spacing w:after="0"/>
        <w:ind w:left="0"/>
        <w:jc w:val="left"/>
      </w:pPr>
      <w:r>
        <w:rPr>
          <w:rFonts w:ascii="Times New Roman"/>
          <w:b/>
          <w:i w:val="false"/>
          <w:color w:val="000000"/>
        </w:rPr>
        <w:t xml:space="preserve"> 2-тарау. Мемлекеттік қызметті көрсету тәртібі</w:t>
      </w:r>
    </w:p>
    <w:bookmarkEnd w:id="170"/>
    <w:bookmarkStart w:name="z275" w:id="171"/>
    <w:p>
      <w:pPr>
        <w:spacing w:after="0"/>
        <w:ind w:left="0"/>
        <w:jc w:val="both"/>
      </w:pPr>
      <w:r>
        <w:rPr>
          <w:rFonts w:ascii="Times New Roman"/>
          <w:b w:val="false"/>
          <w:i w:val="false"/>
          <w:color w:val="000000"/>
          <w:sz w:val="28"/>
        </w:rPr>
        <w:t>
      4. Мемлекеттік қызметті көрсету мерзімдері:</w:t>
      </w:r>
    </w:p>
    <w:bookmarkEnd w:id="171"/>
    <w:p>
      <w:pPr>
        <w:spacing w:after="0"/>
        <w:ind w:left="0"/>
        <w:jc w:val="both"/>
      </w:pPr>
      <w:r>
        <w:rPr>
          <w:rFonts w:ascii="Times New Roman"/>
          <w:b w:val="false"/>
          <w:i w:val="false"/>
          <w:color w:val="000000"/>
          <w:sz w:val="28"/>
        </w:rPr>
        <w:t>
      1) құжаттар топтамасы көрсетілетін қызметті берушіге немесе порталға тапсырылған сәттен бастап – 6 (алты) жұмыс күні, бұл ретте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276" w:id="172"/>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172"/>
    <w:p>
      <w:pPr>
        <w:spacing w:after="0"/>
        <w:ind w:left="0"/>
        <w:jc w:val="both"/>
      </w:pPr>
      <w:r>
        <w:rPr>
          <w:rFonts w:ascii="Times New Roman"/>
          <w:b w:val="false"/>
          <w:i w:val="false"/>
          <w:color w:val="000000"/>
          <w:sz w:val="28"/>
        </w:rPr>
        <w:t xml:space="preserve">
      6. Мемлекеттік қызметті көрсету нәтижесі –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тұрақты жер пайдалану құқығына арналған акт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қажет болған жағдайда, басып шығарылады, сондай-ақ мөрмен және көрсетілетін қызметті берушінің уәкілетті адамының қолымен расталады.</w:t>
      </w:r>
    </w:p>
    <w:p>
      <w:pPr>
        <w:spacing w:after="0"/>
        <w:ind w:left="0"/>
        <w:jc w:val="both"/>
      </w:pPr>
      <w:r>
        <w:rPr>
          <w:rFonts w:ascii="Times New Roman"/>
          <w:b w:val="false"/>
          <w:i w:val="false"/>
          <w:color w:val="000000"/>
          <w:sz w:val="28"/>
        </w:rPr>
        <w:t>
      7. Мемлекеттік қызмет мемлекеттік заңды тұлғаларға (бұдан әрі – көрсетілетін қызметті алушы) ақылы түрде көрсетіледі.</w:t>
      </w:r>
    </w:p>
    <w:p>
      <w:pPr>
        <w:spacing w:after="0"/>
        <w:ind w:left="0"/>
        <w:jc w:val="both"/>
      </w:pPr>
      <w:r>
        <w:rPr>
          <w:rFonts w:ascii="Times New Roman"/>
          <w:b w:val="false"/>
          <w:i w:val="false"/>
          <w:color w:val="000000"/>
          <w:sz w:val="28"/>
        </w:rPr>
        <w:t xml:space="preserve">
      Мемлекеттік көрсетілетін қызметтің құны "Азаматтарға арналған үкімет" мемлекеттік корпорациясы өндіретін және (немесе) өткізетін тауарлардың (жұмыстардың, көрсетілетін қызметтердің) бағаларын бекіту туралы" Қазақстан Республикасы Инвестициялар және даму министрінің міндетін атқарушының 2016 жылғы 26 қаңтардағы № 87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13353 болып тіркелген) бекітілген мөлшерге сәйкес есептеледі.</w:t>
      </w:r>
    </w:p>
    <w:p>
      <w:pPr>
        <w:spacing w:after="0"/>
        <w:ind w:left="0"/>
        <w:jc w:val="both"/>
      </w:pPr>
      <w:r>
        <w:rPr>
          <w:rFonts w:ascii="Times New Roman"/>
          <w:b w:val="false"/>
          <w:i w:val="false"/>
          <w:color w:val="000000"/>
          <w:sz w:val="28"/>
        </w:rPr>
        <w:t>
      Төлем қолма-қол ақшалай немесе қолма-қол ақшасыз тәсілмен көрсетілетін қызметті берушінің есептік шотына екінші деңгейдегі банктер арқылы жүргізіледі.</w:t>
      </w:r>
    </w:p>
    <w:p>
      <w:pPr>
        <w:spacing w:after="0"/>
        <w:ind w:left="0"/>
        <w:jc w:val="both"/>
      </w:pPr>
      <w:r>
        <w:rPr>
          <w:rFonts w:ascii="Times New Roman"/>
          <w:b w:val="false"/>
          <w:i w:val="false"/>
          <w:color w:val="000000"/>
          <w:sz w:val="28"/>
        </w:rPr>
        <w:t>
      Мемлекеттік көрсетілетін қызметті веб-портал арқылы алуға электрондық сұраным берілген кезде төлем "электрондық үкіметтің" төлем шлюзі (бұдан әрі – ЭҮТШ) арқылы жүзеге асырылады.</w:t>
      </w:r>
    </w:p>
    <w:bookmarkStart w:name="z279" w:id="173"/>
    <w:p>
      <w:pPr>
        <w:spacing w:after="0"/>
        <w:ind w:left="0"/>
        <w:jc w:val="both"/>
      </w:pPr>
      <w:r>
        <w:rPr>
          <w:rFonts w:ascii="Times New Roman"/>
          <w:b w:val="false"/>
          <w:i w:val="false"/>
          <w:color w:val="000000"/>
          <w:sz w:val="28"/>
        </w:rPr>
        <w:t>
      8. Мыналардың:</w:t>
      </w:r>
    </w:p>
    <w:bookmarkEnd w:id="173"/>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көрсетілетін қызмет көрсетілетін қызметті алушының таңдауына сәйкес жер учаскесінің орналасқан жері бойынша жеделдетіп қызмет көрсетусіз, "электрондық кезек" тәртібімен көрсетіледі,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280" w:id="174"/>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мыналарды ұсынады:</w:t>
      </w:r>
    </w:p>
    <w:bookmarkEnd w:id="174"/>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мемлекет жер учаскесіне тұрақты жер пайдалану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тұрақты жер пайдалану құқығына арналған актіні беру туралы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жергілікті атқарушы органның жер учаскесіне тұрақты жер пайдалану құқығын беру туралы шешімінен үзінді-көшірме;</w:t>
      </w:r>
    </w:p>
    <w:p>
      <w:pPr>
        <w:spacing w:after="0"/>
        <w:ind w:left="0"/>
        <w:jc w:val="both"/>
      </w:pPr>
      <w:r>
        <w:rPr>
          <w:rFonts w:ascii="Times New Roman"/>
          <w:b w:val="false"/>
          <w:i w:val="false"/>
          <w:color w:val="000000"/>
          <w:sz w:val="28"/>
        </w:rPr>
        <w:t xml:space="preserve">
      4) 2003 жылғы 20 маусымдағы Қазақстан Республикасы Жер кодексінің (бұдан әрі – Жер кодексі)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облыстардың (республикалық маңызы бар қалалардың, астананың), аудандардың (облыстық маңызы бар қалалардың) жергілікті атқарушы органының жер қатынастары саласындағы функцияларды жүзеге асыратын құрылымдық бөлімшесінің (бұдан әрі – уәкілетті орган) бұйрығымен бекітілген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w:t>
      </w:r>
    </w:p>
    <w:p>
      <w:pPr>
        <w:spacing w:after="0"/>
        <w:ind w:left="0"/>
        <w:jc w:val="both"/>
      </w:pPr>
      <w:r>
        <w:rPr>
          <w:rFonts w:ascii="Times New Roman"/>
          <w:b w:val="false"/>
          <w:i w:val="false"/>
          <w:color w:val="000000"/>
          <w:sz w:val="28"/>
        </w:rPr>
        <w:t>
      5) жергілікті жердегі жер учаскесінің шекараларын белгілеу жөніндегі материалдар;</w:t>
      </w:r>
    </w:p>
    <w:p>
      <w:pPr>
        <w:spacing w:after="0"/>
        <w:ind w:left="0"/>
        <w:jc w:val="both"/>
      </w:pPr>
      <w:r>
        <w:rPr>
          <w:rFonts w:ascii="Times New Roman"/>
          <w:b w:val="false"/>
          <w:i w:val="false"/>
          <w:color w:val="000000"/>
          <w:sz w:val="28"/>
        </w:rPr>
        <w:t>
      6) көрсетілетін қызметке ақы төленгені туралы төлем құжаты (түбіртек);</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1-бөлігінің 1), 2), 3), 4), 5) және 6)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жер учаскесіне тұрақты жер пайдалану құқығына арналған акт ауыстырылған кезде көрсетілетін қызметті алушы осы Стандарттың 9-тармағы 1-бөлігінің 1), 2) және 6)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жер учаскесіне тұрақты жер пайдалану құқығына арналған акт ауыстырылған кезде көрсетілетін қызметті алушы осы Стандарттың 9-тармағы 1-бөлігінің 1), 2) және 6) тармақшаларында көрсетілген құжаттарды және жер учаскесіне құқық белгілейтін құжаттың көшірмесін береді.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мемлекет жер учаскесіне тұрақты жер пайдалану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тұрақты жер пайдалану құқығына арналған актіні беру туралы электрондық өтініш;</w:t>
      </w:r>
    </w:p>
    <w:p>
      <w:pPr>
        <w:spacing w:after="0"/>
        <w:ind w:left="0"/>
        <w:jc w:val="both"/>
      </w:pPr>
      <w:r>
        <w:rPr>
          <w:rFonts w:ascii="Times New Roman"/>
          <w:b w:val="false"/>
          <w:i w:val="false"/>
          <w:color w:val="000000"/>
          <w:sz w:val="28"/>
        </w:rPr>
        <w:t>
      2) жергілікті атқарушы органның жер учаскесіне тұрақты жер пайдалану құқығын беру туралы шешімінен үзінді-көшірменің электрондық көшірмесі;</w:t>
      </w:r>
    </w:p>
    <w:p>
      <w:pPr>
        <w:spacing w:after="0"/>
        <w:ind w:left="0"/>
        <w:jc w:val="both"/>
      </w:pPr>
      <w:r>
        <w:rPr>
          <w:rFonts w:ascii="Times New Roman"/>
          <w:b w:val="false"/>
          <w:i w:val="false"/>
          <w:color w:val="000000"/>
          <w:sz w:val="28"/>
        </w:rPr>
        <w:t xml:space="preserve">
      3) Жер кодексінің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уәкілетті орган бекіткен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жобасының электрондық көшірмесі;</w:t>
      </w:r>
    </w:p>
    <w:p>
      <w:pPr>
        <w:spacing w:after="0"/>
        <w:ind w:left="0"/>
        <w:jc w:val="both"/>
      </w:pPr>
      <w:r>
        <w:rPr>
          <w:rFonts w:ascii="Times New Roman"/>
          <w:b w:val="false"/>
          <w:i w:val="false"/>
          <w:color w:val="000000"/>
          <w:sz w:val="28"/>
        </w:rPr>
        <w:t>
      4) жергілікті жердегі жер учаскесінің шекараларын белгілеу жөніндегі материалдардың электрондық көшірмесі;</w:t>
      </w:r>
    </w:p>
    <w:p>
      <w:pPr>
        <w:spacing w:after="0"/>
        <w:ind w:left="0"/>
        <w:jc w:val="both"/>
      </w:pPr>
      <w:r>
        <w:rPr>
          <w:rFonts w:ascii="Times New Roman"/>
          <w:b w:val="false"/>
          <w:i w:val="false"/>
          <w:color w:val="000000"/>
          <w:sz w:val="28"/>
        </w:rPr>
        <w:t>
      5) көрсетілетін қызметке ақы төленгені туралы төлем құжатының (түбіртектің) электрондық көшірмесі;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2-бөлігінің 1), 2), 3), 4) және 5)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жер учаскесіне тұрақты жер пайдалану құқығына арналған акт ауыстырылған кезде көрсетілетін қызметті алушы осы Стандарттың 9-тармағы 2-бөлігінің 1) және 5) тармақшаларында көрсетілген құжаттарды береді;</w:t>
      </w:r>
    </w:p>
    <w:p>
      <w:pPr>
        <w:spacing w:after="0"/>
        <w:ind w:left="0"/>
        <w:jc w:val="both"/>
      </w:pPr>
      <w:r>
        <w:rPr>
          <w:rFonts w:ascii="Times New Roman"/>
          <w:b w:val="false"/>
          <w:i w:val="false"/>
          <w:color w:val="000000"/>
          <w:sz w:val="28"/>
        </w:rPr>
        <w:t xml:space="preserve">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жер учаскесіне тұрақты жер пайдалану құқығына арналған акт ауыстырылған кезде көрсетілетін қызметті алушы осы Стандарттың 9-тармағы 2-бөлігінің 1) және 5) тармақшаларында көрсетілген құжаттарды және жер учаскесіне құқық белгілейтін құжаттың көшірмесін береді. </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көрсетілетін қызметті алушының төлем жасағанын растайтын (ЭҮТШ арқылы төлеген жағдайда)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көрсетілетін қызметті берушіге тапсырған кезде –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Көрсетілетін қызметті берушінің көрсетілетін қызметті алушыға (не өкілеттігін растайтын құжат бойынша оның өкіліне) дайын құжаттарды беруі жеке куәлікті көрсеткен кезде қолхат негізінде жүзеге асырылады.</w:t>
      </w:r>
    </w:p>
    <w:p>
      <w:pPr>
        <w:spacing w:after="0"/>
        <w:ind w:left="0"/>
        <w:jc w:val="both"/>
      </w:pPr>
      <w:r>
        <w:rPr>
          <w:rFonts w:ascii="Times New Roman"/>
          <w:b w:val="false"/>
          <w:i w:val="false"/>
          <w:color w:val="000000"/>
          <w:sz w:val="28"/>
        </w:rPr>
        <w:t>
      Көрсетілетін қызметті беруші бір ай бойы нәтижені сақтауды қамтамасыз етеді. Көрсетілетін қызметті алушы бір ай өткеннен кейін жүгінген жағдайда көрсетілетін қызметті беруші көрсетілетін қызметті алушыға дайын құжаттарды бір жұмыс күні ішінде береді.</w:t>
      </w:r>
    </w:p>
    <w:bookmarkStart w:name="z281" w:id="175"/>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175"/>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арнайы құқығынан айрылған болуы.</w:t>
      </w:r>
    </w:p>
    <w:bookmarkStart w:name="z282" w:id="176"/>
    <w:p>
      <w:pPr>
        <w:spacing w:after="0"/>
        <w:ind w:left="0"/>
        <w:jc w:val="both"/>
      </w:pPr>
      <w:r>
        <w:rPr>
          <w:rFonts w:ascii="Times New Roman"/>
          <w:b w:val="false"/>
          <w:i w:val="false"/>
          <w:color w:val="000000"/>
          <w:sz w:val="28"/>
        </w:rPr>
        <w:t xml:space="preserve">
      11. Көрсетілетін қызметті алушы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бермеген жағдайда, көрсетілетін қызметті беруші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176"/>
    <w:bookmarkStart w:name="z283" w:id="177"/>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177"/>
    <w:bookmarkStart w:name="z284" w:id="178"/>
    <w:p>
      <w:pPr>
        <w:spacing w:after="0"/>
        <w:ind w:left="0"/>
        <w:jc w:val="both"/>
      </w:pPr>
      <w:r>
        <w:rPr>
          <w:rFonts w:ascii="Times New Roman"/>
          <w:b w:val="false"/>
          <w:i w:val="false"/>
          <w:color w:val="000000"/>
          <w:sz w:val="28"/>
        </w:rPr>
        <w:t xml:space="preserve">
      12. Министрліктің,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мекенжайлар бойынша беріледі.</w:t>
      </w:r>
    </w:p>
    <w:bookmarkEnd w:id="178"/>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немесе Министрліктің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285" w:id="179"/>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179"/>
    <w:bookmarkStart w:name="z286" w:id="180"/>
    <w:p>
      <w:pPr>
        <w:spacing w:after="0"/>
        <w:ind w:left="0"/>
        <w:jc w:val="left"/>
      </w:pPr>
      <w:r>
        <w:rPr>
          <w:rFonts w:ascii="Times New Roman"/>
          <w:b/>
          <w:i w:val="false"/>
          <w:color w:val="000000"/>
        </w:rPr>
        <w:t xml:space="preserve"> 4-тарау. Мемлекеттік қызметті, оның ішінде электрондық нысанда және Мемлекеттік корпорация және көрсетілетін қызметті беруші арқылы көрсетілетін мемлекеттік қызметті көрсету ерекшеліктері ескеріле отырып қойылатын өзге де талаптар</w:t>
      </w:r>
    </w:p>
    <w:bookmarkEnd w:id="180"/>
    <w:bookmarkStart w:name="z287" w:id="181"/>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жеріне барып жүргізеді.</w:t>
      </w:r>
    </w:p>
    <w:bookmarkEnd w:id="181"/>
    <w:bookmarkStart w:name="z288" w:id="182"/>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182"/>
    <w:p>
      <w:pPr>
        <w:spacing w:after="0"/>
        <w:ind w:left="0"/>
        <w:jc w:val="both"/>
      </w:pPr>
      <w:r>
        <w:rPr>
          <w:rFonts w:ascii="Times New Roman"/>
          <w:b w:val="false"/>
          <w:i w:val="false"/>
          <w:color w:val="000000"/>
          <w:sz w:val="28"/>
        </w:rPr>
        <w:t>
      Көрсетілетін қызметті берушінің ғимараттары мүмкіндігі шектеулі адамдардың кіруіне арналған пандустары бар кіреберіспен жабдықталған болады.</w:t>
      </w:r>
    </w:p>
    <w:bookmarkStart w:name="z289" w:id="183"/>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183"/>
    <w:p>
      <w:pPr>
        <w:spacing w:after="0"/>
        <w:ind w:left="0"/>
        <w:jc w:val="both"/>
      </w:pPr>
      <w:r>
        <w:rPr>
          <w:rFonts w:ascii="Times New Roman"/>
          <w:b w:val="false"/>
          <w:i w:val="false"/>
          <w:color w:val="000000"/>
          <w:sz w:val="28"/>
        </w:rPr>
        <w:t>
      1) Министрліктің www.moa.gov.kz интернет-ресурсында;</w:t>
      </w:r>
    </w:p>
    <w:p>
      <w:pPr>
        <w:spacing w:after="0"/>
        <w:ind w:left="0"/>
        <w:jc w:val="both"/>
      </w:pPr>
      <w:r>
        <w:rPr>
          <w:rFonts w:ascii="Times New Roman"/>
          <w:b w:val="false"/>
          <w:i w:val="false"/>
          <w:color w:val="000000"/>
          <w:sz w:val="28"/>
        </w:rPr>
        <w:t>
      2) көрсетілетін қызметті берушінің www.gov4c.kz интернет-ресурсында;</w:t>
      </w:r>
    </w:p>
    <w:p>
      <w:pPr>
        <w:spacing w:after="0"/>
        <w:ind w:left="0"/>
        <w:jc w:val="both"/>
      </w:pPr>
      <w:r>
        <w:rPr>
          <w:rFonts w:ascii="Times New Roman"/>
          <w:b w:val="false"/>
          <w:i w:val="false"/>
          <w:color w:val="000000"/>
          <w:sz w:val="28"/>
        </w:rPr>
        <w:t>
      3) парталда орналастырылған.</w:t>
      </w:r>
    </w:p>
    <w:bookmarkStart w:name="z290" w:id="184"/>
    <w:p>
      <w:pPr>
        <w:spacing w:after="0"/>
        <w:ind w:left="0"/>
        <w:jc w:val="both"/>
      </w:pPr>
      <w:r>
        <w:rPr>
          <w:rFonts w:ascii="Times New Roman"/>
          <w:b w:val="false"/>
          <w:i w:val="false"/>
          <w:color w:val="000000"/>
          <w:sz w:val="28"/>
        </w:rPr>
        <w:t>
      17.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184"/>
    <w:bookmarkStart w:name="z291" w:id="185"/>
    <w:p>
      <w:pPr>
        <w:spacing w:after="0"/>
        <w:ind w:left="0"/>
        <w:jc w:val="both"/>
      </w:pPr>
      <w:r>
        <w:rPr>
          <w:rFonts w:ascii="Times New Roman"/>
          <w:b w:val="false"/>
          <w:i w:val="false"/>
          <w:color w:val="000000"/>
          <w:sz w:val="28"/>
        </w:rPr>
        <w:t>
      18. Көрсетілетін қызметті алушының мемлекеттік қызметті көрсетудің тәртібі мен мәртебесі туралы ақпаратты қашықтықтан қол жеткізу режимінде порталдағы "жеке кабинеті", сондай-ақ бірыңғай байланыс орталығы арқылы алуға мүмкіндігі бар.</w:t>
      </w:r>
    </w:p>
    <w:bookmarkEnd w:id="185"/>
    <w:bookmarkStart w:name="z292" w:id="186"/>
    <w:p>
      <w:pPr>
        <w:spacing w:after="0"/>
        <w:ind w:left="0"/>
        <w:jc w:val="both"/>
      </w:pPr>
      <w:r>
        <w:rPr>
          <w:rFonts w:ascii="Times New Roman"/>
          <w:b w:val="false"/>
          <w:i w:val="false"/>
          <w:color w:val="000000"/>
          <w:sz w:val="28"/>
        </w:rPr>
        <w:t>
      19. Мемлекеттік қызметті көрсету мәселелері жөніндегі анықтамалық қызметтерінің байланыс телефондары: 1414, 8 800 080 7777.</w:t>
      </w:r>
    </w:p>
    <w:bookmarkEnd w:id="1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жер пайдалану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187"/>
    <w:p>
      <w:pPr>
        <w:spacing w:after="0"/>
        <w:ind w:left="0"/>
        <w:jc w:val="left"/>
      </w:pPr>
      <w:r>
        <w:rPr>
          <w:rFonts w:ascii="Times New Roman"/>
          <w:b/>
          <w:i w:val="false"/>
          <w:color w:val="000000"/>
        </w:rPr>
        <w:t xml:space="preserve"> "ЕЛТАҢБА" Тұрақты жер пайдалану құқығына арналған акт на право постоянного землепользования</w:t>
      </w:r>
    </w:p>
    <w:bookmarkEnd w:id="187"/>
    <w:p>
      <w:pPr>
        <w:spacing w:after="0"/>
        <w:ind w:left="0"/>
        <w:jc w:val="both"/>
      </w:pPr>
      <w:r>
        <w:rPr>
          <w:rFonts w:ascii="Times New Roman"/>
          <w:b w:val="false"/>
          <w:i w:val="false"/>
          <w:color w:val="000000"/>
          <w:sz w:val="28"/>
        </w:rPr>
        <w:t>
      № ____</w:t>
      </w:r>
    </w:p>
    <w:p>
      <w:pPr>
        <w:spacing w:after="0"/>
        <w:ind w:left="0"/>
        <w:jc w:val="both"/>
      </w:pPr>
      <w:r>
        <w:rPr>
          <w:rFonts w:ascii="Times New Roman"/>
          <w:b w:val="false"/>
          <w:i w:val="false"/>
          <w:color w:val="000000"/>
          <w:sz w:val="28"/>
        </w:rPr>
        <w:t>
      Жер учаскесінің кадастрлық нөмірі _________________________________________________</w:t>
      </w:r>
    </w:p>
    <w:p>
      <w:pPr>
        <w:spacing w:after="0"/>
        <w:ind w:left="0"/>
        <w:jc w:val="both"/>
      </w:pPr>
      <w:r>
        <w:rPr>
          <w:rFonts w:ascii="Times New Roman"/>
          <w:b w:val="false"/>
          <w:i w:val="false"/>
          <w:color w:val="000000"/>
          <w:sz w:val="28"/>
        </w:rPr>
        <w:t xml:space="preserve">
      Жер учаскесіне тұрақты жер пайдалану құқығы ______________________________________ </w:t>
      </w:r>
    </w:p>
    <w:p>
      <w:pPr>
        <w:spacing w:after="0"/>
        <w:ind w:left="0"/>
        <w:jc w:val="both"/>
      </w:pPr>
      <w:r>
        <w:rPr>
          <w:rFonts w:ascii="Times New Roman"/>
          <w:b w:val="false"/>
          <w:i w:val="false"/>
          <w:color w:val="000000"/>
          <w:sz w:val="28"/>
        </w:rPr>
        <w:t>
      (ортақ бірлескен, ортақ үлестік)</w:t>
      </w:r>
    </w:p>
    <w:p>
      <w:pPr>
        <w:spacing w:after="0"/>
        <w:ind w:left="0"/>
        <w:jc w:val="both"/>
      </w:pPr>
      <w:r>
        <w:rPr>
          <w:rFonts w:ascii="Times New Roman"/>
          <w:b w:val="false"/>
          <w:i w:val="false"/>
          <w:color w:val="000000"/>
          <w:sz w:val="28"/>
        </w:rPr>
        <w:t>
      Жер учаскесінің алаңы __________ гектар.</w:t>
      </w:r>
    </w:p>
    <w:p>
      <w:pPr>
        <w:spacing w:after="0"/>
        <w:ind w:left="0"/>
        <w:jc w:val="both"/>
      </w:pPr>
      <w:r>
        <w:rPr>
          <w:rFonts w:ascii="Times New Roman"/>
          <w:b w:val="false"/>
          <w:i w:val="false"/>
          <w:color w:val="000000"/>
          <w:sz w:val="28"/>
        </w:rPr>
        <w:t>
      Жердің санаты ___________________________________________________________________</w:t>
      </w:r>
    </w:p>
    <w:p>
      <w:pPr>
        <w:spacing w:after="0"/>
        <w:ind w:left="0"/>
        <w:jc w:val="both"/>
      </w:pPr>
      <w:r>
        <w:rPr>
          <w:rFonts w:ascii="Times New Roman"/>
          <w:b w:val="false"/>
          <w:i w:val="false"/>
          <w:color w:val="000000"/>
          <w:sz w:val="28"/>
        </w:rPr>
        <w:t>
      Жер учаскесінің нысаналы мақсаты _________________________________________________</w:t>
      </w:r>
    </w:p>
    <w:p>
      <w:pPr>
        <w:spacing w:after="0"/>
        <w:ind w:left="0"/>
        <w:jc w:val="both"/>
      </w:pPr>
      <w:r>
        <w:rPr>
          <w:rFonts w:ascii="Times New Roman"/>
          <w:b w:val="false"/>
          <w:i w:val="false"/>
          <w:color w:val="000000"/>
          <w:sz w:val="28"/>
        </w:rPr>
        <w:t>
      Жер учаскесін пайдаланудағы шектеулер мен ауыртпалықтар ___________________________</w:t>
      </w:r>
    </w:p>
    <w:p>
      <w:pPr>
        <w:spacing w:after="0"/>
        <w:ind w:left="0"/>
        <w:jc w:val="both"/>
      </w:pPr>
      <w:r>
        <w:rPr>
          <w:rFonts w:ascii="Times New Roman"/>
          <w:b w:val="false"/>
          <w:i w:val="false"/>
          <w:color w:val="000000"/>
          <w:sz w:val="28"/>
        </w:rPr>
        <w:t xml:space="preserve">
      Жер учаскесінің бөлінуі ___________________________________________________________ </w:t>
      </w:r>
    </w:p>
    <w:p>
      <w:pPr>
        <w:spacing w:after="0"/>
        <w:ind w:left="0"/>
        <w:jc w:val="both"/>
      </w:pPr>
      <w:r>
        <w:rPr>
          <w:rFonts w:ascii="Times New Roman"/>
          <w:b w:val="false"/>
          <w:i w:val="false"/>
          <w:color w:val="000000"/>
          <w:sz w:val="28"/>
        </w:rPr>
        <w:t>
      (бөлінеді, бөлінбейді)</w:t>
      </w:r>
    </w:p>
    <w:p>
      <w:pPr>
        <w:spacing w:after="0"/>
        <w:ind w:left="0"/>
        <w:jc w:val="both"/>
      </w:pPr>
      <w:r>
        <w:rPr>
          <w:rFonts w:ascii="Times New Roman"/>
          <w:b w:val="false"/>
          <w:i w:val="false"/>
          <w:color w:val="000000"/>
          <w:sz w:val="28"/>
        </w:rPr>
        <w:t>
      Кадастровый номер земельного участка _____________________________________________</w:t>
      </w:r>
    </w:p>
    <w:p>
      <w:pPr>
        <w:spacing w:after="0"/>
        <w:ind w:left="0"/>
        <w:jc w:val="both"/>
      </w:pPr>
      <w:r>
        <w:rPr>
          <w:rFonts w:ascii="Times New Roman"/>
          <w:b w:val="false"/>
          <w:i w:val="false"/>
          <w:color w:val="000000"/>
          <w:sz w:val="28"/>
        </w:rPr>
        <w:t xml:space="preserve">
      Право постоянного землепользования на земельный участок ___________________________ </w:t>
      </w:r>
    </w:p>
    <w:p>
      <w:pPr>
        <w:spacing w:after="0"/>
        <w:ind w:left="0"/>
        <w:jc w:val="both"/>
      </w:pPr>
      <w:r>
        <w:rPr>
          <w:rFonts w:ascii="Times New Roman"/>
          <w:b w:val="false"/>
          <w:i w:val="false"/>
          <w:color w:val="000000"/>
          <w:sz w:val="28"/>
        </w:rPr>
        <w:t>
      (общее совместное, общее долевое)</w:t>
      </w:r>
    </w:p>
    <w:p>
      <w:pPr>
        <w:spacing w:after="0"/>
        <w:ind w:left="0"/>
        <w:jc w:val="both"/>
      </w:pPr>
      <w:r>
        <w:rPr>
          <w:rFonts w:ascii="Times New Roman"/>
          <w:b w:val="false"/>
          <w:i w:val="false"/>
          <w:color w:val="000000"/>
          <w:sz w:val="28"/>
        </w:rPr>
        <w:t>
      Площадь земельного участка _____________ гектар.</w:t>
      </w:r>
    </w:p>
    <w:p>
      <w:pPr>
        <w:spacing w:after="0"/>
        <w:ind w:left="0"/>
        <w:jc w:val="both"/>
      </w:pPr>
      <w:r>
        <w:rPr>
          <w:rFonts w:ascii="Times New Roman"/>
          <w:b w:val="false"/>
          <w:i w:val="false"/>
          <w:color w:val="000000"/>
          <w:sz w:val="28"/>
        </w:rPr>
        <w:t>
      Категория земель ________________________________________________________________</w:t>
      </w:r>
    </w:p>
    <w:p>
      <w:pPr>
        <w:spacing w:after="0"/>
        <w:ind w:left="0"/>
        <w:jc w:val="both"/>
      </w:pPr>
      <w:r>
        <w:rPr>
          <w:rFonts w:ascii="Times New Roman"/>
          <w:b w:val="false"/>
          <w:i w:val="false"/>
          <w:color w:val="000000"/>
          <w:sz w:val="28"/>
        </w:rPr>
        <w:t>
      Целевое назначение земельного участка _____________________________________________</w:t>
      </w:r>
    </w:p>
    <w:p>
      <w:pPr>
        <w:spacing w:after="0"/>
        <w:ind w:left="0"/>
        <w:jc w:val="both"/>
      </w:pPr>
      <w:r>
        <w:rPr>
          <w:rFonts w:ascii="Times New Roman"/>
          <w:b w:val="false"/>
          <w:i w:val="false"/>
          <w:color w:val="000000"/>
          <w:sz w:val="28"/>
        </w:rPr>
        <w:t>
      Ограничения в использовании и обременения земельного участка _______________________</w:t>
      </w:r>
    </w:p>
    <w:p>
      <w:pPr>
        <w:spacing w:after="0"/>
        <w:ind w:left="0"/>
        <w:jc w:val="both"/>
      </w:pPr>
      <w:r>
        <w:rPr>
          <w:rFonts w:ascii="Times New Roman"/>
          <w:b w:val="false"/>
          <w:i w:val="false"/>
          <w:color w:val="000000"/>
          <w:sz w:val="28"/>
        </w:rPr>
        <w:t xml:space="preserve">
      Делимость земельного участка _____________________________________________________ </w:t>
      </w:r>
    </w:p>
    <w:p>
      <w:pPr>
        <w:spacing w:after="0"/>
        <w:ind w:left="0"/>
        <w:jc w:val="both"/>
      </w:pPr>
      <w:r>
        <w:rPr>
          <w:rFonts w:ascii="Times New Roman"/>
          <w:b w:val="false"/>
          <w:i w:val="false"/>
          <w:color w:val="000000"/>
          <w:sz w:val="28"/>
        </w:rPr>
        <w:t>
      (делимый, неделимый)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188"/>
    <w:p>
      <w:pPr>
        <w:spacing w:after="0"/>
        <w:ind w:left="0"/>
        <w:jc w:val="left"/>
      </w:pPr>
      <w:r>
        <w:rPr>
          <w:rFonts w:ascii="Times New Roman"/>
          <w:b/>
          <w:i w:val="false"/>
          <w:color w:val="000000"/>
        </w:rPr>
        <w:t xml:space="preserve"> Жер учаскесінің жоспары План земельного участка</w:t>
      </w:r>
    </w:p>
    <w:bookmarkEnd w:id="188"/>
    <w:tbl>
      <w:tblPr>
        <w:tblW w:w="0" w:type="auto"/>
        <w:tblCellSpacing w:w="0" w:type="auto"/>
        <w:tblBorders>
          <w:top w:val="none"/>
          <w:left w:val="none"/>
          <w:bottom w:val="none"/>
          <w:right w:val="none"/>
          <w:insideH w:val="none"/>
          <w:insideV w:val="none"/>
        </w:tblBorders>
      </w:tblPr>
      <w:tblGrid>
        <w:gridCol w:w="480"/>
        <w:gridCol w:w="11820"/>
      </w:tblGrid>
      <w:tr>
        <w:trPr>
          <w:trHeight w:val="30" w:hRule="atLeast"/>
        </w:trPr>
        <w:tc>
          <w:tcPr>
            <w:tcW w:w="4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мекенжайы, мекенжайының тіркеу коды (бар болса)</w:t>
            </w:r>
          </w:p>
        </w:tc>
        <w:tc>
          <w:tcPr>
            <w:tcW w:w="11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 _________________________________________________ _________________________________________________</w:t>
            </w:r>
          </w:p>
        </w:tc>
      </w:tr>
      <w:tr>
        <w:trPr>
          <w:trHeight w:val="30" w:hRule="atLeast"/>
        </w:trPr>
        <w:tc>
          <w:tcPr>
            <w:tcW w:w="48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регистрационный код адреса (при его наличии) участка</w:t>
            </w:r>
          </w:p>
        </w:tc>
        <w:tc>
          <w:tcPr>
            <w:tcW w:w="11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 _________________________________________________</w:t>
            </w:r>
          </w:p>
        </w:tc>
      </w:tr>
      <w:tr>
        <w:trPr>
          <w:trHeight w:val="30" w:hRule="atLeast"/>
        </w:trPr>
        <w:tc>
          <w:tcPr>
            <w:tcW w:w="4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794000" cy="1409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Масштаб 1: __________________________________</w:t>
      </w:r>
    </w:p>
    <w:bookmarkStart w:name="z296" w:id="189"/>
    <w:p>
      <w:pPr>
        <w:spacing w:after="0"/>
        <w:ind w:left="0"/>
        <w:jc w:val="left"/>
      </w:pPr>
      <w:r>
        <w:rPr>
          <w:rFonts w:ascii="Times New Roman"/>
          <w:b/>
          <w:i w:val="false"/>
          <w:color w:val="000000"/>
        </w:rPr>
        <w:t xml:space="preserve"> Сызықтардың өлшемін шығару Выноска мер линий</w:t>
      </w:r>
    </w:p>
    <w:bookmarkEnd w:id="189"/>
    <w:p>
      <w:pPr>
        <w:spacing w:after="0"/>
        <w:ind w:left="0"/>
        <w:jc w:val="left"/>
      </w:pPr>
      <w:r>
        <w:br/>
      </w:r>
    </w:p>
    <w:p>
      <w:pPr>
        <w:spacing w:after="0"/>
        <w:ind w:left="0"/>
        <w:jc w:val="both"/>
      </w:pPr>
      <w:r>
        <w:drawing>
          <wp:inline distT="0" distB="0" distL="0" distR="0">
            <wp:extent cx="30988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0988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190"/>
    <w:p>
      <w:pPr>
        <w:spacing w:after="0"/>
        <w:ind w:left="0"/>
        <w:jc w:val="left"/>
      </w:pPr>
      <w:r>
        <w:rPr>
          <w:rFonts w:ascii="Times New Roman"/>
          <w:b/>
          <w:i w:val="false"/>
          <w:color w:val="000000"/>
        </w:rPr>
        <w:t xml:space="preserve"> Жоспар шегіндегі бөгде жер учаскелері Посторонние земельные участки в границах плана</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1"/>
        <w:gridCol w:w="6696"/>
        <w:gridCol w:w="2803"/>
      </w:tblGrid>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r>
              <w:br/>
            </w:r>
            <w:r>
              <w:rPr>
                <w:rFonts w:ascii="Times New Roman"/>
                <w:b w:val="false"/>
                <w:i w:val="false"/>
                <w:color w:val="000000"/>
                <w:sz w:val="20"/>
              </w:rPr>
              <w:t>
№ на плане</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шегіндегі бөгде жер учаскелерінің кадастрлық нөмірлері</w:t>
            </w:r>
            <w:r>
              <w:br/>
            </w:r>
            <w:r>
              <w:rPr>
                <w:rFonts w:ascii="Times New Roman"/>
                <w:b w:val="false"/>
                <w:i w:val="false"/>
                <w:color w:val="000000"/>
                <w:sz w:val="20"/>
              </w:rPr>
              <w:t>
Кадастровые номера посторонних земельных участков в границах плана</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r>
              <w:br/>
            </w:r>
            <w:r>
              <w:rPr>
                <w:rFonts w:ascii="Times New Roman"/>
                <w:b w:val="false"/>
                <w:i w:val="false"/>
                <w:color w:val="000000"/>
                <w:sz w:val="20"/>
              </w:rPr>
              <w:t>
Площадь, гектар</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Осы актіні _______________________________________________________________ жасады </w:t>
      </w:r>
    </w:p>
    <w:p>
      <w:pPr>
        <w:spacing w:after="0"/>
        <w:ind w:left="0"/>
        <w:jc w:val="both"/>
      </w:pPr>
      <w:r>
        <w:rPr>
          <w:rFonts w:ascii="Times New Roman"/>
          <w:b w:val="false"/>
          <w:i w:val="false"/>
          <w:color w:val="000000"/>
          <w:sz w:val="28"/>
        </w:rPr>
        <w:t xml:space="preserve">
      (жер кадастрын жүргізетін ұйымның атауы) </w:t>
      </w:r>
    </w:p>
    <w:p>
      <w:pPr>
        <w:spacing w:after="0"/>
        <w:ind w:left="0"/>
        <w:jc w:val="both"/>
      </w:pPr>
      <w:r>
        <w:rPr>
          <w:rFonts w:ascii="Times New Roman"/>
          <w:b w:val="false"/>
          <w:i w:val="false"/>
          <w:color w:val="000000"/>
          <w:sz w:val="28"/>
        </w:rPr>
        <w:t xml:space="preserve">
      Настоящий акт изготовлен ________________________________________________________ </w:t>
      </w:r>
    </w:p>
    <w:p>
      <w:pPr>
        <w:spacing w:after="0"/>
        <w:ind w:left="0"/>
        <w:jc w:val="both"/>
      </w:pPr>
      <w:r>
        <w:rPr>
          <w:rFonts w:ascii="Times New Roman"/>
          <w:b w:val="false"/>
          <w:i w:val="false"/>
          <w:color w:val="000000"/>
          <w:sz w:val="28"/>
        </w:rPr>
        <w:t xml:space="preserve">
      (наименование организации, ведущей земельный кадастр)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(аты, әкесінің аты (бар болса), тегі), (фамилия, имя, отчество (при его наличии)</w:t>
      </w:r>
    </w:p>
    <w:p>
      <w:pPr>
        <w:spacing w:after="0"/>
        <w:ind w:left="0"/>
        <w:jc w:val="both"/>
      </w:pPr>
      <w:r>
        <w:rPr>
          <w:rFonts w:ascii="Times New Roman"/>
          <w:b w:val="false"/>
          <w:i w:val="false"/>
          <w:color w:val="000000"/>
          <w:sz w:val="28"/>
        </w:rPr>
        <w:t xml:space="preserve">
      Осы актіні дайындалғаны туралы жазба жер учаскесіне меншік құқығына арналған актілер жазылатын кітапта </w:t>
      </w:r>
    </w:p>
    <w:p>
      <w:pPr>
        <w:spacing w:after="0"/>
        <w:ind w:left="0"/>
        <w:jc w:val="both"/>
      </w:pPr>
      <w:r>
        <w:rPr>
          <w:rFonts w:ascii="Times New Roman"/>
          <w:b w:val="false"/>
          <w:i w:val="false"/>
          <w:color w:val="000000"/>
          <w:sz w:val="28"/>
        </w:rPr>
        <w:t>
      № ________ болып жазылды, күні ____________</w:t>
      </w:r>
    </w:p>
    <w:p>
      <w:pPr>
        <w:spacing w:after="0"/>
        <w:ind w:left="0"/>
        <w:jc w:val="both"/>
      </w:pPr>
      <w:r>
        <w:rPr>
          <w:rFonts w:ascii="Times New Roman"/>
          <w:b w:val="false"/>
          <w:i w:val="false"/>
          <w:color w:val="000000"/>
          <w:sz w:val="28"/>
        </w:rPr>
        <w:t>
      Запись об изготовлении настоящего акта произведена в книге записей актов на право собственника на земельный участок, право собственности за № ________, дата ________</w:t>
      </w:r>
    </w:p>
    <w:p>
      <w:pPr>
        <w:spacing w:after="0"/>
        <w:ind w:left="0"/>
        <w:jc w:val="both"/>
      </w:pPr>
      <w:r>
        <w:rPr>
          <w:rFonts w:ascii="Times New Roman"/>
          <w:b w:val="false"/>
          <w:i w:val="false"/>
          <w:color w:val="000000"/>
          <w:sz w:val="28"/>
        </w:rPr>
        <w:t>
      Қосымша:</w:t>
      </w:r>
    </w:p>
    <w:p>
      <w:pPr>
        <w:spacing w:after="0"/>
        <w:ind w:left="0"/>
        <w:jc w:val="both"/>
      </w:pPr>
      <w:r>
        <w:rPr>
          <w:rFonts w:ascii="Times New Roman"/>
          <w:b w:val="false"/>
          <w:i w:val="false"/>
          <w:color w:val="000000"/>
          <w:sz w:val="28"/>
        </w:rPr>
        <w:t>
      Араласудың сипаттамасы жер учаскесіне сәйкестендіру құжатын дайындаған сәтте жарамды</w:t>
      </w:r>
    </w:p>
    <w:p>
      <w:pPr>
        <w:spacing w:after="0"/>
        <w:ind w:left="0"/>
        <w:jc w:val="both"/>
      </w:pPr>
      <w:r>
        <w:rPr>
          <w:rFonts w:ascii="Times New Roman"/>
          <w:b w:val="false"/>
          <w:i w:val="false"/>
          <w:color w:val="000000"/>
          <w:sz w:val="28"/>
        </w:rPr>
        <w:t>
      Приложение:</w:t>
      </w:r>
    </w:p>
    <w:p>
      <w:pPr>
        <w:spacing w:after="0"/>
        <w:ind w:left="0"/>
        <w:jc w:val="both"/>
      </w:pPr>
      <w:r>
        <w:rPr>
          <w:rFonts w:ascii="Times New Roman"/>
          <w:b w:val="false"/>
          <w:i w:val="false"/>
          <w:color w:val="000000"/>
          <w:sz w:val="28"/>
        </w:rPr>
        <w:t>
      Описание смежеств действительно на момент изготовления идентификационного документа на земельный участок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Тұрақты жер пайдалану</w:t>
            </w:r>
            <w:r>
              <w:br/>
            </w:r>
            <w:r>
              <w:rPr>
                <w:rFonts w:ascii="Times New Roman"/>
                <w:b w:val="false"/>
                <w:i w:val="false"/>
                <w:color w:val="000000"/>
                <w:sz w:val="20"/>
              </w:rPr>
              <w:t xml:space="preserve">құқығына арналған актіге </w:t>
            </w:r>
            <w:r>
              <w:br/>
            </w:r>
            <w:r>
              <w:rPr>
                <w:rFonts w:ascii="Times New Roman"/>
                <w:b w:val="false"/>
                <w:i w:val="false"/>
                <w:color w:val="000000"/>
                <w:sz w:val="20"/>
              </w:rPr>
              <w:t>қосымша</w:t>
            </w:r>
          </w:p>
        </w:tc>
      </w:tr>
    </w:tbl>
    <w:bookmarkStart w:name="z299" w:id="191"/>
    <w:p>
      <w:pPr>
        <w:spacing w:after="0"/>
        <w:ind w:left="0"/>
        <w:jc w:val="left"/>
      </w:pPr>
      <w:r>
        <w:rPr>
          <w:rFonts w:ascii="Times New Roman"/>
          <w:b/>
          <w:i w:val="false"/>
          <w:color w:val="000000"/>
        </w:rPr>
        <w:t xml:space="preserve"> Жер учаскесі шекарасында ерекше режимде пайдаланылатын жер учаскелерінің тізбесі  (кадастрлық нөмірі _____________________________)  Перечень земельных участков с особым режимом использования в границах земельного участка  (кадастровый номер _____________________________)</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5"/>
        <w:gridCol w:w="6792"/>
        <w:gridCol w:w="1055"/>
        <w:gridCol w:w="1285"/>
        <w:gridCol w:w="1056"/>
        <w:gridCol w:w="1057"/>
      </w:tblGrid>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Сызбадағы учаскенің №</w:t>
            </w:r>
            <w:r>
              <w:br/>
            </w:r>
            <w:r>
              <w:rPr>
                <w:rFonts w:ascii="Times New Roman"/>
                <w:b w:val="false"/>
                <w:i w:val="false"/>
                <w:color w:val="000000"/>
                <w:sz w:val="20"/>
              </w:rPr>
              <w:t>
№ участка на чертеже</w:t>
            </w:r>
          </w:p>
        </w:tc>
        <w:tc>
          <w:tcPr>
            <w:tcW w:w="6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ерекше режимде пайдаланылатын аумақтардың атауы (санитариялық - қорғау аймақтары, ерекше қорғалатын табиғи аумақтардың жері, су қорғау мақсатындағы және тағы басқа жерлер).</w:t>
            </w:r>
            <w:r>
              <w:br/>
            </w:r>
            <w:r>
              <w:rPr>
                <w:rFonts w:ascii="Times New Roman"/>
                <w:b w:val="false"/>
                <w:i w:val="false"/>
                <w:color w:val="000000"/>
                <w:sz w:val="20"/>
              </w:rPr>
              <w:t>
Наименование территорий с особым режимом использования земель (санитарно-защитные зоны, земли особоохраняемых природных территорий, водоохранного назначения и так далее)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гектар</w:t>
            </w:r>
            <w:r>
              <w:br/>
            </w:r>
            <w:r>
              <w:rPr>
                <w:rFonts w:ascii="Times New Roman"/>
                <w:b w:val="false"/>
                <w:i w:val="false"/>
                <w:color w:val="000000"/>
                <w:sz w:val="20"/>
              </w:rPr>
              <w:t>
Общая площадь, гектар</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ауыл шаруашылығы алқаптары </w:t>
            </w:r>
            <w:r>
              <w:br/>
            </w:r>
            <w:r>
              <w:rPr>
                <w:rFonts w:ascii="Times New Roman"/>
                <w:b w:val="false"/>
                <w:i w:val="false"/>
                <w:color w:val="000000"/>
                <w:sz w:val="20"/>
              </w:rPr>
              <w:t>
В том числе сельскохозяйственных угодий</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егістіктер Из них пашни</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пайдаланудың белгіленген режимі</w:t>
            </w:r>
            <w:r>
              <w:br/>
            </w:r>
            <w:r>
              <w:rPr>
                <w:rFonts w:ascii="Times New Roman"/>
                <w:b w:val="false"/>
                <w:i w:val="false"/>
                <w:color w:val="000000"/>
                <w:sz w:val="20"/>
              </w:rPr>
              <w:t>
Установленный режим использования земель</w:t>
            </w:r>
          </w:p>
        </w:tc>
      </w:tr>
    </w:tbl>
    <w:p>
      <w:pPr>
        <w:spacing w:after="0"/>
        <w:ind w:left="0"/>
        <w:jc w:val="both"/>
      </w:pPr>
      <w:r>
        <w:rPr>
          <w:rFonts w:ascii="Times New Roman"/>
          <w:b w:val="false"/>
          <w:i w:val="false"/>
          <w:color w:val="000000"/>
          <w:sz w:val="28"/>
        </w:rPr>
        <w:t xml:space="preserve">
      Басшы _________________________________________________________, күні___________ </w:t>
      </w:r>
    </w:p>
    <w:p>
      <w:pPr>
        <w:spacing w:after="0"/>
        <w:ind w:left="0"/>
        <w:jc w:val="both"/>
      </w:pPr>
      <w:r>
        <w:rPr>
          <w:rFonts w:ascii="Times New Roman"/>
          <w:b w:val="false"/>
          <w:i w:val="false"/>
          <w:color w:val="000000"/>
          <w:sz w:val="28"/>
        </w:rPr>
        <w:t xml:space="preserve">
      (жер қатынастары жөніндегі уәкілетті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xml:space="preserve">
      (наименование уполномоченного органа по земельным отношениям) </w:t>
      </w:r>
    </w:p>
    <w:p>
      <w:pPr>
        <w:spacing w:after="0"/>
        <w:ind w:left="0"/>
        <w:jc w:val="both"/>
      </w:pPr>
      <w:r>
        <w:rPr>
          <w:rFonts w:ascii="Times New Roman"/>
          <w:b w:val="false"/>
          <w:i w:val="false"/>
          <w:color w:val="000000"/>
          <w:sz w:val="28"/>
        </w:rPr>
        <w:t xml:space="preserve">
      Басшы __________________________________________________________, күні___________ </w:t>
      </w:r>
    </w:p>
    <w:p>
      <w:pPr>
        <w:spacing w:after="0"/>
        <w:ind w:left="0"/>
        <w:jc w:val="both"/>
      </w:pPr>
      <w:r>
        <w:rPr>
          <w:rFonts w:ascii="Times New Roman"/>
          <w:b w:val="false"/>
          <w:i w:val="false"/>
          <w:color w:val="000000"/>
          <w:sz w:val="28"/>
        </w:rPr>
        <w:t xml:space="preserve">
      (қорғау аймағын белгілеуге мүдделі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(наименование органа, заинтересованного в установлении охранной зоны)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жер пайдалану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 ___________________басшысы</w:t>
            </w:r>
            <w:r>
              <w:br/>
            </w:r>
            <w:r>
              <w:rPr>
                <w:rFonts w:ascii="Times New Roman"/>
                <w:b w:val="false"/>
                <w:i w:val="false"/>
                <w:color w:val="000000"/>
                <w:sz w:val="20"/>
              </w:rPr>
              <w:t>(кадастрды жүргізетін ұйымның атауы)</w:t>
            </w:r>
            <w:r>
              <w:br/>
            </w:r>
            <w:r>
              <w:rPr>
                <w:rFonts w:ascii="Times New Roman"/>
                <w:b w:val="false"/>
                <w:i w:val="false"/>
                <w:color w:val="000000"/>
                <w:sz w:val="20"/>
              </w:rPr>
              <w:t>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(кімнен) _________________________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(жеке тұлғалар үшін))</w:t>
            </w:r>
          </w:p>
        </w:tc>
      </w:tr>
    </w:tbl>
    <w:bookmarkStart w:name="z301" w:id="192"/>
    <w:p>
      <w:pPr>
        <w:spacing w:after="0"/>
        <w:ind w:left="0"/>
        <w:jc w:val="left"/>
      </w:pPr>
      <w:r>
        <w:rPr>
          <w:rFonts w:ascii="Times New Roman"/>
          <w:b/>
          <w:i w:val="false"/>
          <w:color w:val="000000"/>
        </w:rPr>
        <w:t xml:space="preserve"> Тұрақты жер пайдалану құқығына арналған актіні беру туралы өтініш</w:t>
      </w:r>
    </w:p>
    <w:bookmarkEnd w:id="192"/>
    <w:p>
      <w:pPr>
        <w:spacing w:after="0"/>
        <w:ind w:left="0"/>
        <w:jc w:val="both"/>
      </w:pPr>
      <w:r>
        <w:rPr>
          <w:rFonts w:ascii="Times New Roman"/>
          <w:b w:val="false"/>
          <w:i w:val="false"/>
          <w:color w:val="000000"/>
          <w:sz w:val="28"/>
        </w:rPr>
        <w:t xml:space="preserve">
      _____________________________________________________________берілген, </w:t>
      </w:r>
    </w:p>
    <w:p>
      <w:pPr>
        <w:spacing w:after="0"/>
        <w:ind w:left="0"/>
        <w:jc w:val="both"/>
      </w:pPr>
      <w:r>
        <w:rPr>
          <w:rFonts w:ascii="Times New Roman"/>
          <w:b w:val="false"/>
          <w:i w:val="false"/>
          <w:color w:val="000000"/>
          <w:sz w:val="28"/>
        </w:rPr>
        <w:t xml:space="preserve">
      (жер учаскесінің нысаналы мақсаты) </w:t>
      </w:r>
    </w:p>
    <w:p>
      <w:pPr>
        <w:spacing w:after="0"/>
        <w:ind w:left="0"/>
        <w:jc w:val="both"/>
      </w:pPr>
      <w:r>
        <w:rPr>
          <w:rFonts w:ascii="Times New Roman"/>
          <w:b w:val="false"/>
          <w:i w:val="false"/>
          <w:color w:val="000000"/>
          <w:sz w:val="28"/>
        </w:rPr>
        <w:t xml:space="preserve">
      __________________________________________________ мекенжайы бойынша </w:t>
      </w:r>
    </w:p>
    <w:p>
      <w:pPr>
        <w:spacing w:after="0"/>
        <w:ind w:left="0"/>
        <w:jc w:val="both"/>
      </w:pPr>
      <w:r>
        <w:rPr>
          <w:rFonts w:ascii="Times New Roman"/>
          <w:b w:val="false"/>
          <w:i w:val="false"/>
          <w:color w:val="000000"/>
          <w:sz w:val="28"/>
        </w:rPr>
        <w:t xml:space="preserve">
      (жер учаскесінің (орналасқан жері) мекенжайы) </w:t>
      </w:r>
    </w:p>
    <w:p>
      <w:pPr>
        <w:spacing w:after="0"/>
        <w:ind w:left="0"/>
        <w:jc w:val="both"/>
      </w:pPr>
      <w:r>
        <w:rPr>
          <w:rFonts w:ascii="Times New Roman"/>
          <w:b w:val="false"/>
          <w:i w:val="false"/>
          <w:color w:val="000000"/>
          <w:sz w:val="28"/>
        </w:rPr>
        <w:t>
      орналасқан жер учаскесіне тұрақты жер пайдалану құқығына арналған актіні беруді сұраймын.</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келісемін.</w:t>
      </w:r>
    </w:p>
    <w:p>
      <w:pPr>
        <w:spacing w:after="0"/>
        <w:ind w:left="0"/>
        <w:jc w:val="both"/>
      </w:pPr>
      <w:r>
        <w:rPr>
          <w:rFonts w:ascii="Times New Roman"/>
          <w:b w:val="false"/>
          <w:i w:val="false"/>
          <w:color w:val="000000"/>
          <w:sz w:val="28"/>
        </w:rPr>
        <w:t xml:space="preserve">
      Күні __________ Өтініш беруші _____________________________________ </w:t>
      </w:r>
    </w:p>
    <w:p>
      <w:pPr>
        <w:spacing w:after="0"/>
        <w:ind w:left="0"/>
        <w:jc w:val="both"/>
      </w:pPr>
      <w:r>
        <w:rPr>
          <w:rFonts w:ascii="Times New Roman"/>
          <w:b w:val="false"/>
          <w:i w:val="false"/>
          <w:color w:val="000000"/>
          <w:sz w:val="28"/>
        </w:rPr>
        <w:t>
      (жеке тұлғаның не заңды тұлғаның уәкілетті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жер пайдалану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_____________________________________</w:t>
            </w:r>
            <w:r>
              <w:br/>
            </w: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ұйымының атауы, мекенжайы)</w:t>
            </w:r>
          </w:p>
        </w:tc>
      </w:tr>
    </w:tbl>
    <w:bookmarkStart w:name="z303" w:id="193"/>
    <w:p>
      <w:pPr>
        <w:spacing w:after="0"/>
        <w:ind w:left="0"/>
        <w:jc w:val="left"/>
      </w:pPr>
      <w:r>
        <w:rPr>
          <w:rFonts w:ascii="Times New Roman"/>
          <w:b/>
          <w:i w:val="false"/>
          <w:color w:val="000000"/>
        </w:rPr>
        <w:t xml:space="preserve"> Өтінішті қабылдаудан бас тарту туралы қолхат</w:t>
      </w:r>
    </w:p>
    <w:bookmarkEnd w:id="193"/>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w:t>
      </w:r>
    </w:p>
    <w:p>
      <w:pPr>
        <w:spacing w:after="0"/>
        <w:ind w:left="0"/>
        <w:jc w:val="both"/>
      </w:pPr>
      <w:r>
        <w:rPr>
          <w:rFonts w:ascii="Times New Roman"/>
          <w:b w:val="false"/>
          <w:i w:val="false"/>
          <w:color w:val="000000"/>
          <w:sz w:val="28"/>
        </w:rPr>
        <w:t>
      ұсынбауыңызға байланысты "Тұрақты жер пайдалану құқығына актілерді ресімдеу және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берушінің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27 наурыздағы</w:t>
            </w:r>
            <w:r>
              <w:br/>
            </w:r>
            <w:r>
              <w:rPr>
                <w:rFonts w:ascii="Times New Roman"/>
                <w:b w:val="false"/>
                <w:i w:val="false"/>
                <w:color w:val="000000"/>
                <w:sz w:val="20"/>
              </w:rPr>
              <w:t>№ 272 бұйрығына</w:t>
            </w:r>
            <w:r>
              <w:br/>
            </w:r>
            <w:r>
              <w:rPr>
                <w:rFonts w:ascii="Times New Roman"/>
                <w:b w:val="false"/>
                <w:i w:val="false"/>
                <w:color w:val="000000"/>
                <w:sz w:val="20"/>
              </w:rPr>
              <w:t>13-қосымша</w:t>
            </w:r>
          </w:p>
        </w:tc>
      </w:tr>
    </w:tbl>
    <w:bookmarkStart w:name="z740" w:id="194"/>
    <w:p>
      <w:pPr>
        <w:spacing w:after="0"/>
        <w:ind w:left="0"/>
        <w:jc w:val="left"/>
      </w:pPr>
      <w:r>
        <w:rPr>
          <w:rFonts w:ascii="Times New Roman"/>
          <w:b/>
          <w:i w:val="false"/>
          <w:color w:val="000000"/>
        </w:rPr>
        <w:t xml:space="preserve"> "Уақытша өтеулі (ұзақ мерзімді, қысқа мерзімді) жер пайдалану (жалдау) құқығына актілерді ресімдеу және беру" мемлекеттік көрсетілетін қызмет стандарты</w:t>
      </w:r>
    </w:p>
    <w:bookmarkEnd w:id="194"/>
    <w:p>
      <w:pPr>
        <w:spacing w:after="0"/>
        <w:ind w:left="0"/>
        <w:jc w:val="both"/>
      </w:pPr>
      <w:r>
        <w:rPr>
          <w:rFonts w:ascii="Times New Roman"/>
          <w:b w:val="false"/>
          <w:i w:val="false"/>
          <w:color w:val="ff0000"/>
          <w:sz w:val="28"/>
        </w:rPr>
        <w:t xml:space="preserve">
      Ескерту. Стандарт жаңа редакцияда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308" w:id="195"/>
    <w:p>
      <w:pPr>
        <w:spacing w:after="0"/>
        <w:ind w:left="0"/>
        <w:jc w:val="both"/>
      </w:pPr>
      <w:r>
        <w:rPr>
          <w:rFonts w:ascii="Times New Roman"/>
          <w:b w:val="false"/>
          <w:i w:val="false"/>
          <w:color w:val="000000"/>
          <w:sz w:val="28"/>
        </w:rPr>
        <w:t>
      1. "Уақытша өтеулі (ұзақ мерзімді, қысқа мерзімді) жер пайдалану (жалдау) құқығына актілерді ресімдеу және беру" мемлекеттік көрсетілетін қызметі (бұдан әрі – мемлекеттік көрсетілетін қызмет).</w:t>
      </w:r>
    </w:p>
    <w:bookmarkEnd w:id="195"/>
    <w:bookmarkStart w:name="z309" w:id="196"/>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196"/>
    <w:bookmarkStart w:name="z310" w:id="197"/>
    <w:p>
      <w:pPr>
        <w:spacing w:after="0"/>
        <w:ind w:left="0"/>
        <w:jc w:val="both"/>
      </w:pPr>
      <w:r>
        <w:rPr>
          <w:rFonts w:ascii="Times New Roman"/>
          <w:b w:val="false"/>
          <w:i w:val="false"/>
          <w:color w:val="000000"/>
          <w:sz w:val="28"/>
        </w:rPr>
        <w:t>
      3. Мемлекеттік қызметті "Азаматтарға арналған үкімет" мемлекеттік корпорациясы (бұдан әрі – көрсетілетін қызметті беруші) көрсетеді.</w:t>
      </w:r>
    </w:p>
    <w:bookmarkEnd w:id="19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311" w:id="198"/>
    <w:p>
      <w:pPr>
        <w:spacing w:after="0"/>
        <w:ind w:left="0"/>
        <w:jc w:val="left"/>
      </w:pPr>
      <w:r>
        <w:rPr>
          <w:rFonts w:ascii="Times New Roman"/>
          <w:b/>
          <w:i w:val="false"/>
          <w:color w:val="000000"/>
        </w:rPr>
        <w:t xml:space="preserve"> 2-тарау. Мемлекеттік қызметті көрсету тәртібі</w:t>
      </w:r>
    </w:p>
    <w:bookmarkEnd w:id="198"/>
    <w:bookmarkStart w:name="z312" w:id="199"/>
    <w:p>
      <w:pPr>
        <w:spacing w:after="0"/>
        <w:ind w:left="0"/>
        <w:jc w:val="both"/>
      </w:pPr>
      <w:r>
        <w:rPr>
          <w:rFonts w:ascii="Times New Roman"/>
          <w:b w:val="false"/>
          <w:i w:val="false"/>
          <w:color w:val="000000"/>
          <w:sz w:val="28"/>
        </w:rPr>
        <w:t>
      4. Мемлекеттік қызметті көрсету мерзімдері:</w:t>
      </w:r>
    </w:p>
    <w:bookmarkEnd w:id="199"/>
    <w:p>
      <w:pPr>
        <w:spacing w:after="0"/>
        <w:ind w:left="0"/>
        <w:jc w:val="both"/>
      </w:pPr>
      <w:r>
        <w:rPr>
          <w:rFonts w:ascii="Times New Roman"/>
          <w:b w:val="false"/>
          <w:i w:val="false"/>
          <w:color w:val="000000"/>
          <w:sz w:val="28"/>
        </w:rPr>
        <w:t>
      1) құжаттар топтамасы көрсетілетін қызметті берушіге немесе порталға тапсырылған сәттен бастап – 6 (алты) жұмыс күні, бұл ретте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313" w:id="200"/>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200"/>
    <w:bookmarkStart w:name="z314" w:id="201"/>
    <w:p>
      <w:pPr>
        <w:spacing w:after="0"/>
        <w:ind w:left="0"/>
        <w:jc w:val="both"/>
      </w:pPr>
      <w:r>
        <w:rPr>
          <w:rFonts w:ascii="Times New Roman"/>
          <w:b w:val="false"/>
          <w:i w:val="false"/>
          <w:color w:val="000000"/>
          <w:sz w:val="28"/>
        </w:rPr>
        <w:t xml:space="preserve">
      6. Мемлекеттiк қызметті көрсету нәтижесі –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уақытша өтеулі (ұзақ мерзімді, қысқа мерзімді) жер пайдалану (жалдау) құқығына арналған акт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201"/>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алуға жүгінген жағдайда, мемлекеттік қызметті көрсету нәтижесі электрондық нысанда ресімделеді, қажет болған жағдайда, басып шығарылады, сондай-ақ мөрмен және көрсетілетін қызметті берушінің уәкілетті адамының қолымен расталады.</w:t>
      </w:r>
    </w:p>
    <w:bookmarkStart w:name="z315" w:id="202"/>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ақылы түрде көрсетіледі.</w:t>
      </w:r>
    </w:p>
    <w:bookmarkEnd w:id="202"/>
    <w:p>
      <w:pPr>
        <w:spacing w:after="0"/>
        <w:ind w:left="0"/>
        <w:jc w:val="both"/>
      </w:pPr>
      <w:r>
        <w:rPr>
          <w:rFonts w:ascii="Times New Roman"/>
          <w:b w:val="false"/>
          <w:i w:val="false"/>
          <w:color w:val="000000"/>
          <w:sz w:val="28"/>
        </w:rPr>
        <w:t>
      Мемлекеттік көрсетілетін қызметтің құны "Азаматтарға арналған үкімет" мемлекеттік корпорациясы өндіретін және (немесе) өткізетін тауарлардың (жұмыстардың, көрсетілетін қызметтердің) бағаларын бекіту туралы" Қазақстан Республикасы Инвестициялар және даму министрінің міндетін атқарушының 2016 жылғы 26 қаңтардағы № 87 бұйрығымен (Нормативтік құқықтық актілерді мемлекеттік тіркеу тізілімінде № 13353 болып тіркелген) бекітілген мөлшерге сәйкес есептеледі.</w:t>
      </w:r>
    </w:p>
    <w:p>
      <w:pPr>
        <w:spacing w:after="0"/>
        <w:ind w:left="0"/>
        <w:jc w:val="both"/>
      </w:pPr>
      <w:r>
        <w:rPr>
          <w:rFonts w:ascii="Times New Roman"/>
          <w:b w:val="false"/>
          <w:i w:val="false"/>
          <w:color w:val="000000"/>
          <w:sz w:val="28"/>
        </w:rPr>
        <w:t>
      Төлем қолма-қол ақшалай немесе қолма-қол ақшасыз тәсілмен көрсетілетін қызметті берушінің есептік шотына екінші деңгейдегі банктер арқылы жүргізіледі.</w:t>
      </w:r>
    </w:p>
    <w:p>
      <w:pPr>
        <w:spacing w:after="0"/>
        <w:ind w:left="0"/>
        <w:jc w:val="both"/>
      </w:pPr>
      <w:r>
        <w:rPr>
          <w:rFonts w:ascii="Times New Roman"/>
          <w:b w:val="false"/>
          <w:i w:val="false"/>
          <w:color w:val="000000"/>
          <w:sz w:val="28"/>
        </w:rPr>
        <w:t>
      Мемлекеттік көрсетілетін қызметті веб-портал арқылы алуға электрондық сұраным берілген кезде төлем "электрондық үкіметтің" төлем шлюзі (бұдан әрі – ЭҮТШ) арқылы жүзеге асырылады.</w:t>
      </w:r>
    </w:p>
    <w:bookmarkStart w:name="z316" w:id="203"/>
    <w:p>
      <w:pPr>
        <w:spacing w:after="0"/>
        <w:ind w:left="0"/>
        <w:jc w:val="both"/>
      </w:pPr>
      <w:r>
        <w:rPr>
          <w:rFonts w:ascii="Times New Roman"/>
          <w:b w:val="false"/>
          <w:i w:val="false"/>
          <w:color w:val="000000"/>
          <w:sz w:val="28"/>
        </w:rPr>
        <w:t>
      8. Мыналардың:</w:t>
      </w:r>
    </w:p>
    <w:bookmarkEnd w:id="203"/>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қызмет көрсетілетін жер учаскесінің орналасқан жері бойынша жеделдетіп қызмет көрсетусіз, "электрондық кезек" тәртібімен көрсетіледі,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317" w:id="204"/>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мыналарды ұсынады:</w:t>
      </w:r>
    </w:p>
    <w:bookmarkEnd w:id="204"/>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мемлекет уақытша өтеулі (ұзақ мерзімді, қысқа мерзімді) жер пайдалану (жалдау)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уақытша өтеулі (ұзақ мерзімді, қысқа мерзімді) жер пайдалану (жалдау) құқығына арналған актіні беруге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жергілікті атқарушы органның уақытша өтеулі (ұзақ мерзімді, қысқа мерзімді) жер пайдалану (жалдау) құқығын беру туралы шешімінен үзінді-көшірме;</w:t>
      </w:r>
    </w:p>
    <w:p>
      <w:pPr>
        <w:spacing w:after="0"/>
        <w:ind w:left="0"/>
        <w:jc w:val="both"/>
      </w:pPr>
      <w:r>
        <w:rPr>
          <w:rFonts w:ascii="Times New Roman"/>
          <w:b w:val="false"/>
          <w:i w:val="false"/>
          <w:color w:val="000000"/>
          <w:sz w:val="28"/>
        </w:rPr>
        <w:t xml:space="preserve">
      4) 2003 жылғы 20 маусымдағы Қазақстан Республикасы Жер кодексінің (бұдан әрі – Жер кодексі)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облыстардың (республикалық маңызы бар қалалардың, астананың), аудандардың (облыстық маңызы бар қалалардың) жергілікті атқарушы органының жер қатынастары саласындағы функцияларды жүзеге асыратын құрылымдық бөлімшесінің (бұдан әрі – уәкілетті орган) бұйрығымен бекітілген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w:t>
      </w:r>
    </w:p>
    <w:p>
      <w:pPr>
        <w:spacing w:after="0"/>
        <w:ind w:left="0"/>
        <w:jc w:val="both"/>
      </w:pPr>
      <w:r>
        <w:rPr>
          <w:rFonts w:ascii="Times New Roman"/>
          <w:b w:val="false"/>
          <w:i w:val="false"/>
          <w:color w:val="000000"/>
          <w:sz w:val="28"/>
        </w:rPr>
        <w:t>
      5) жергілікті жердегі жер учаскесінің шекараларын белгілеу жөніндегі материалдар;</w:t>
      </w:r>
    </w:p>
    <w:p>
      <w:pPr>
        <w:spacing w:after="0"/>
        <w:ind w:left="0"/>
        <w:jc w:val="both"/>
      </w:pPr>
      <w:r>
        <w:rPr>
          <w:rFonts w:ascii="Times New Roman"/>
          <w:b w:val="false"/>
          <w:i w:val="false"/>
          <w:color w:val="000000"/>
          <w:sz w:val="28"/>
        </w:rPr>
        <w:t>
      6) жеке тұрғын үй құрылысына бөлуге арналған алаңға жер учаскелерін орналастырудың жерге орналастыру жобасы болған жағдайда, нақты жер учаскесіне арналған жерге орналастыру жобасының бір бөлігі және көрсетілген жұмыстарды орындаған ұйым беретін оның жергілікті жердегі шекараларын белгілеу жөніндегі материалдар ұсынылады;</w:t>
      </w:r>
    </w:p>
    <w:p>
      <w:pPr>
        <w:spacing w:after="0"/>
        <w:ind w:left="0"/>
        <w:jc w:val="both"/>
      </w:pPr>
      <w:r>
        <w:rPr>
          <w:rFonts w:ascii="Times New Roman"/>
          <w:b w:val="false"/>
          <w:i w:val="false"/>
          <w:color w:val="000000"/>
          <w:sz w:val="28"/>
        </w:rPr>
        <w:t>
      7) уақытша өтеулі (ұзақ мерзімді, қысқа мерзімді) жер пайдалану (жалдау) және (немесе) уақытша өтеулі (ұзақ мерзімді) жер пайдалану (жалдау) құқығын сатып алу шартының көшірмесі;</w:t>
      </w:r>
    </w:p>
    <w:p>
      <w:pPr>
        <w:spacing w:after="0"/>
        <w:ind w:left="0"/>
        <w:jc w:val="both"/>
      </w:pPr>
      <w:r>
        <w:rPr>
          <w:rFonts w:ascii="Times New Roman"/>
          <w:b w:val="false"/>
          <w:i w:val="false"/>
          <w:color w:val="000000"/>
          <w:sz w:val="28"/>
        </w:rPr>
        <w:t>
      8) көрсетілетін қызметке ақы төленгені туралы төлем құжатының (түбіртектің) көшірмесі;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1-бөлігінің 1), 2), 3), 4), 5), 6), 7) және 8)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уақытша өтеулі (ұзақ мерзімді, қысқа мерзімді) жер пайдалану (жалдау) құқығына арналған акт ауыстырылған кезде көрсетілетін қызметті алушы осы Стандарттың 9-тармағы 1-бөлігінің 1), 2) және 8)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уақытша өтеулі (ұзақ мерзімді, қысқа мерзімді) жер пайдалану (жалдау) құқығына арналған акт ауыстырылған кезде көрсетілетін қызметті алушы осы Стандарттың 9-тармағы 1-бөлігінің 1), 2) және 8) тармақшаларында көрсетілген құжаттарды және жер учаскесіне құқық белгілейтін құжаттың көшірмесін береді.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мемлекет уақытша өтеулі (ұзақ мерзімді, қысқа мерзімді) жер пайдалану (жалдау)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уақытша өтеулі (ұзақ мерзімді, қысқа мерзімді) жер пайдалану (жалдау) құқығына арналған актіні беру туралы электрондық өтініш;</w:t>
      </w:r>
    </w:p>
    <w:p>
      <w:pPr>
        <w:spacing w:after="0"/>
        <w:ind w:left="0"/>
        <w:jc w:val="both"/>
      </w:pPr>
      <w:r>
        <w:rPr>
          <w:rFonts w:ascii="Times New Roman"/>
          <w:b w:val="false"/>
          <w:i w:val="false"/>
          <w:color w:val="000000"/>
          <w:sz w:val="28"/>
        </w:rPr>
        <w:t>
      2) жергілікті атқарушы органның уақытша өтеулі (ұзақ мерзімді, қысқа мерзімді) жер пайдалану (жалдау) құқығын беру туралы шешімінен үзінді-көшірменің электрондық көшірмесі;</w:t>
      </w:r>
    </w:p>
    <w:p>
      <w:pPr>
        <w:spacing w:after="0"/>
        <w:ind w:left="0"/>
        <w:jc w:val="both"/>
      </w:pPr>
      <w:r>
        <w:rPr>
          <w:rFonts w:ascii="Times New Roman"/>
          <w:b w:val="false"/>
          <w:i w:val="false"/>
          <w:color w:val="000000"/>
          <w:sz w:val="28"/>
        </w:rPr>
        <w:t xml:space="preserve">
      3) Жер кодексінің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уәкілетті орган бекіткен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жобасының электрондық көшірмесі;</w:t>
      </w:r>
    </w:p>
    <w:p>
      <w:pPr>
        <w:spacing w:after="0"/>
        <w:ind w:left="0"/>
        <w:jc w:val="both"/>
      </w:pPr>
      <w:r>
        <w:rPr>
          <w:rFonts w:ascii="Times New Roman"/>
          <w:b w:val="false"/>
          <w:i w:val="false"/>
          <w:color w:val="000000"/>
          <w:sz w:val="28"/>
        </w:rPr>
        <w:t>
      4) жергілікті жердегі жер учаскесінің шекараларын белгілеу жөніндегі материалдардың электрондық көшірмесі;</w:t>
      </w:r>
    </w:p>
    <w:p>
      <w:pPr>
        <w:spacing w:after="0"/>
        <w:ind w:left="0"/>
        <w:jc w:val="both"/>
      </w:pPr>
      <w:r>
        <w:rPr>
          <w:rFonts w:ascii="Times New Roman"/>
          <w:b w:val="false"/>
          <w:i w:val="false"/>
          <w:color w:val="000000"/>
          <w:sz w:val="28"/>
        </w:rPr>
        <w:t>
      5) жеке тұрғын үй құрылысына бөлуге арналған алаңға жер учаскелерін орналастырудың жерге орналастыру жобасы болған жағдайда, нақты жер учаскесіне арналған жерге орналастыру жобасының бір бөлігінің және көрсетілген жұмыстарды орындаған ұйым беретін оның жергілікті жердегі шекараларын белгілеу жөніндегі материалдардың электрондық көшірмелері ұсынылады;</w:t>
      </w:r>
    </w:p>
    <w:p>
      <w:pPr>
        <w:spacing w:after="0"/>
        <w:ind w:left="0"/>
        <w:jc w:val="both"/>
      </w:pPr>
      <w:r>
        <w:rPr>
          <w:rFonts w:ascii="Times New Roman"/>
          <w:b w:val="false"/>
          <w:i w:val="false"/>
          <w:color w:val="000000"/>
          <w:sz w:val="28"/>
        </w:rPr>
        <w:t>
      6) уақытша өтеулі (ұзақ мерзімді, қысқа мерзімді) жер пайдалану (жалдау) және (немесе) уақытша өтеулі (ұзақ мерзімді) жер пайдалану (жалдау) құқығын сатып алу шартының электрондық көшірмесі;</w:t>
      </w:r>
    </w:p>
    <w:p>
      <w:pPr>
        <w:spacing w:after="0"/>
        <w:ind w:left="0"/>
        <w:jc w:val="both"/>
      </w:pPr>
      <w:r>
        <w:rPr>
          <w:rFonts w:ascii="Times New Roman"/>
          <w:b w:val="false"/>
          <w:i w:val="false"/>
          <w:color w:val="000000"/>
          <w:sz w:val="28"/>
        </w:rPr>
        <w:t>
      7) көрсетілетін қызметке ақы төленгені туралы төлем құжатының (түбіртектің) электрондық көшірмесі;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2-бөлігінің 1), 2), 3), 4), 5), 6) және 7)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уақытша өтеулі (ұзақ мерзімді, қысқа мерзімді) жер пайдалану (жалдау) құқығына арналған акт ауыстырылған кезде көрсетілетін қызметті алушы осы Стандарттың 9-тармағы 2-бөлігінің 1) және 7)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уақытша өтеулі (ұзақ мерзімді, қысқа мерзімді) жер пайдалану (жалдау) құқығына арналған акт ауыстырылған кезде көрсетілетін қызметті алушы осы Стандарттың 9-тармағы 2-бөлігінің 1) және 7) тармақшаларында көрсетілген құжаттарды және жер учаскесіне құқық белгілейтін құжаттың көшірмесін береді;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көрсетілетін қызметті алушының төлем жасағанын растайтын (ЭҮТШ арқылы төлеген жағдайда)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көрсетілетін қызметті берушіге тапсырған кезде –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Көрсетілетін қызметті берушінің көрсетілетін қызметті алушыға (не өкілеттігін растайтын құжат бойынша оның өкіліне) дайын құжаттарды беруі жеке куәлікті көрсеткен кезде қолхат негізінде жүзеге асырылады.</w:t>
      </w:r>
    </w:p>
    <w:bookmarkStart w:name="z318" w:id="205"/>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205"/>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арнайы құқығынан айрылған болуы.</w:t>
      </w:r>
    </w:p>
    <w:bookmarkStart w:name="z319" w:id="206"/>
    <w:p>
      <w:pPr>
        <w:spacing w:after="0"/>
        <w:ind w:left="0"/>
        <w:jc w:val="both"/>
      </w:pPr>
      <w:r>
        <w:rPr>
          <w:rFonts w:ascii="Times New Roman"/>
          <w:b w:val="false"/>
          <w:i w:val="false"/>
          <w:color w:val="000000"/>
          <w:sz w:val="28"/>
        </w:rPr>
        <w:t xml:space="preserve">
      11. Көрсетілетін қызметті алушы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бермеген жағдайда, көрсетілетін қызметті беруші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206"/>
    <w:bookmarkStart w:name="z320" w:id="207"/>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207"/>
    <w:bookmarkStart w:name="z321" w:id="208"/>
    <w:p>
      <w:pPr>
        <w:spacing w:after="0"/>
        <w:ind w:left="0"/>
        <w:jc w:val="both"/>
      </w:pPr>
      <w:r>
        <w:rPr>
          <w:rFonts w:ascii="Times New Roman"/>
          <w:b w:val="false"/>
          <w:i w:val="false"/>
          <w:color w:val="000000"/>
          <w:sz w:val="28"/>
        </w:rPr>
        <w:t xml:space="preserve">
      12. Министрліктің,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мекенжайлар бойынша беріледі.</w:t>
      </w:r>
    </w:p>
    <w:bookmarkEnd w:id="208"/>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xml:space="preserve">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кеңсесінде оның тіркелуі (мөртабан, кіріс нөмірі мен күні) растайды. Шағымға жеке тұлға немесе заңды тұлғаның өкілі қол қояды. </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немесе Министрліктің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322" w:id="209"/>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209"/>
    <w:bookmarkStart w:name="z323" w:id="210"/>
    <w:p>
      <w:pPr>
        <w:spacing w:after="0"/>
        <w:ind w:left="0"/>
        <w:jc w:val="left"/>
      </w:pPr>
      <w:r>
        <w:rPr>
          <w:rFonts w:ascii="Times New Roman"/>
          <w:b/>
          <w:i w:val="false"/>
          <w:color w:val="000000"/>
        </w:rPr>
        <w:t xml:space="preserve"> 4-тарау. Мемлекеттік қызметті, оның ішінде электрондық нысанда және көрсетілетін қызметті беруші арқылы көрсетілетін мемлекеттік қызметті көрсету ерекшеліктері ескеріле отырып қойылатын өзге де талаптар</w:t>
      </w:r>
    </w:p>
    <w:bookmarkEnd w:id="210"/>
    <w:bookmarkStart w:name="z324" w:id="211"/>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жеріне барып жүргізеді.</w:t>
      </w:r>
    </w:p>
    <w:bookmarkEnd w:id="211"/>
    <w:bookmarkStart w:name="z325" w:id="212"/>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212"/>
    <w:p>
      <w:pPr>
        <w:spacing w:after="0"/>
        <w:ind w:left="0"/>
        <w:jc w:val="both"/>
      </w:pPr>
      <w:r>
        <w:rPr>
          <w:rFonts w:ascii="Times New Roman"/>
          <w:b w:val="false"/>
          <w:i w:val="false"/>
          <w:color w:val="000000"/>
          <w:sz w:val="28"/>
        </w:rPr>
        <w:t>
      Көрсетілетін қызметті берушінің ғимараттары мүмкіндігі шектеулі адамдардың кіруіне арналған пандустары бар кіреберіспен жабдықталған болады.</w:t>
      </w:r>
    </w:p>
    <w:bookmarkStart w:name="z326" w:id="213"/>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213"/>
    <w:p>
      <w:pPr>
        <w:spacing w:after="0"/>
        <w:ind w:left="0"/>
        <w:jc w:val="both"/>
      </w:pPr>
      <w:r>
        <w:rPr>
          <w:rFonts w:ascii="Times New Roman"/>
          <w:b w:val="false"/>
          <w:i w:val="false"/>
          <w:color w:val="000000"/>
          <w:sz w:val="28"/>
        </w:rPr>
        <w:t>
      1) Министрліктің www.moa.gov.kz интернет-ресурсында;</w:t>
      </w:r>
    </w:p>
    <w:p>
      <w:pPr>
        <w:spacing w:after="0"/>
        <w:ind w:left="0"/>
        <w:jc w:val="both"/>
      </w:pPr>
      <w:r>
        <w:rPr>
          <w:rFonts w:ascii="Times New Roman"/>
          <w:b w:val="false"/>
          <w:i w:val="false"/>
          <w:color w:val="000000"/>
          <w:sz w:val="28"/>
        </w:rPr>
        <w:t>
      2) көрсетілетін қызметті берушінің www.gov4c.kz интернет-ресурсында;</w:t>
      </w:r>
    </w:p>
    <w:p>
      <w:pPr>
        <w:spacing w:after="0"/>
        <w:ind w:left="0"/>
        <w:jc w:val="both"/>
      </w:pPr>
      <w:r>
        <w:rPr>
          <w:rFonts w:ascii="Times New Roman"/>
          <w:b w:val="false"/>
          <w:i w:val="false"/>
          <w:color w:val="000000"/>
          <w:sz w:val="28"/>
        </w:rPr>
        <w:t>
      3) парталда орналастырылған.</w:t>
      </w:r>
    </w:p>
    <w:bookmarkStart w:name="z327" w:id="214"/>
    <w:p>
      <w:pPr>
        <w:spacing w:after="0"/>
        <w:ind w:left="0"/>
        <w:jc w:val="both"/>
      </w:pPr>
      <w:r>
        <w:rPr>
          <w:rFonts w:ascii="Times New Roman"/>
          <w:b w:val="false"/>
          <w:i w:val="false"/>
          <w:color w:val="000000"/>
          <w:sz w:val="28"/>
        </w:rPr>
        <w:t>
      17.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214"/>
    <w:bookmarkStart w:name="z328" w:id="215"/>
    <w:p>
      <w:pPr>
        <w:spacing w:after="0"/>
        <w:ind w:left="0"/>
        <w:jc w:val="both"/>
      </w:pPr>
      <w:r>
        <w:rPr>
          <w:rFonts w:ascii="Times New Roman"/>
          <w:b w:val="false"/>
          <w:i w:val="false"/>
          <w:color w:val="000000"/>
          <w:sz w:val="28"/>
        </w:rPr>
        <w:t>
      18. Көрсетілетін қызметті алушының порталдағы "жеке кабинеті", сондай-ақ бірыңғай байланыс орталығы арқылы қашықтықтан қол жеткізу режимінде мемлекеттік қызметті көрсетудің тәртібі мен мәртебесі туралы ақпарат алуға мүмкіндігі бар.</w:t>
      </w:r>
    </w:p>
    <w:bookmarkEnd w:id="215"/>
    <w:bookmarkStart w:name="z329" w:id="216"/>
    <w:p>
      <w:pPr>
        <w:spacing w:after="0"/>
        <w:ind w:left="0"/>
        <w:jc w:val="both"/>
      </w:pPr>
      <w:r>
        <w:rPr>
          <w:rFonts w:ascii="Times New Roman"/>
          <w:b w:val="false"/>
          <w:i w:val="false"/>
          <w:color w:val="000000"/>
          <w:sz w:val="28"/>
        </w:rPr>
        <w:t>
      19. Мемлекеттік қызметті көрсету мәселелері жөніндегі анықтамалық қызметтерінің байланыс телефондары: 1414, 8 800 080 7777.</w:t>
      </w:r>
    </w:p>
    <w:bookmarkEnd w:id="2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өтеулі (ұзақ мерзімді, қысқа мерзімді) жер пайдалану (жалдау) құқығына актілерді ресімдеу және беру" мемлекеттік көрсетілетін қызмет стандартына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"ЕЛТАҢБА" Уақытша өтеулі (ұзақ мерзімді, қысқа мерзімді) жер пайдалану (жалдау) құқығына арналған акт  на право временного возмездного (долгосрочного, краткосрочного) землепользования (аренды)</w:t>
      </w:r>
    </w:p>
    <w:p>
      <w:pPr>
        <w:spacing w:after="0"/>
        <w:ind w:left="0"/>
        <w:jc w:val="both"/>
      </w:pPr>
      <w:r>
        <w:rPr>
          <w:rFonts w:ascii="Times New Roman"/>
          <w:b w:val="false"/>
          <w:i w:val="false"/>
          <w:color w:val="000000"/>
          <w:sz w:val="28"/>
        </w:rPr>
        <w:t>
      № ____</w:t>
      </w:r>
    </w:p>
    <w:p>
      <w:pPr>
        <w:spacing w:after="0"/>
        <w:ind w:left="0"/>
        <w:jc w:val="both"/>
      </w:pPr>
      <w:r>
        <w:rPr>
          <w:rFonts w:ascii="Times New Roman"/>
          <w:b w:val="false"/>
          <w:i w:val="false"/>
          <w:color w:val="000000"/>
          <w:sz w:val="28"/>
        </w:rPr>
        <w:t>
      Жер учаскесінің кадастрлық нөмірі _________________________________________________</w:t>
      </w:r>
    </w:p>
    <w:p>
      <w:pPr>
        <w:spacing w:after="0"/>
        <w:ind w:left="0"/>
        <w:jc w:val="both"/>
      </w:pPr>
      <w:r>
        <w:rPr>
          <w:rFonts w:ascii="Times New Roman"/>
          <w:b w:val="false"/>
          <w:i w:val="false"/>
          <w:color w:val="000000"/>
          <w:sz w:val="28"/>
        </w:rPr>
        <w:t xml:space="preserve">
       _____________________ жыл мерзіміне жер учаскесіне уақытша өтеулі (ұзақ мерзімді, қысқа мерзімді) </w:t>
      </w:r>
    </w:p>
    <w:p>
      <w:pPr>
        <w:spacing w:after="0"/>
        <w:ind w:left="0"/>
        <w:jc w:val="both"/>
      </w:pPr>
      <w:r>
        <w:rPr>
          <w:rFonts w:ascii="Times New Roman"/>
          <w:b w:val="false"/>
          <w:i w:val="false"/>
          <w:color w:val="000000"/>
          <w:sz w:val="28"/>
        </w:rPr>
        <w:t xml:space="preserve">
      жер пайдалану (жалдау) құқығы ___________________________________________ </w:t>
      </w:r>
    </w:p>
    <w:p>
      <w:pPr>
        <w:spacing w:after="0"/>
        <w:ind w:left="0"/>
        <w:jc w:val="both"/>
      </w:pPr>
      <w:r>
        <w:rPr>
          <w:rFonts w:ascii="Times New Roman"/>
          <w:b w:val="false"/>
          <w:i w:val="false"/>
          <w:color w:val="000000"/>
          <w:sz w:val="28"/>
        </w:rPr>
        <w:t>
                                          (ортақ бірлескен, ортақ үлестік)</w:t>
      </w:r>
    </w:p>
    <w:p>
      <w:pPr>
        <w:spacing w:after="0"/>
        <w:ind w:left="0"/>
        <w:jc w:val="both"/>
      </w:pPr>
      <w:r>
        <w:rPr>
          <w:rFonts w:ascii="Times New Roman"/>
          <w:b w:val="false"/>
          <w:i w:val="false"/>
          <w:color w:val="000000"/>
          <w:sz w:val="28"/>
        </w:rPr>
        <w:t>
      Жер учаскесінің алаңы __________ гектар</w:t>
      </w:r>
    </w:p>
    <w:p>
      <w:pPr>
        <w:spacing w:after="0"/>
        <w:ind w:left="0"/>
        <w:jc w:val="both"/>
      </w:pPr>
      <w:r>
        <w:rPr>
          <w:rFonts w:ascii="Times New Roman"/>
          <w:b w:val="false"/>
          <w:i w:val="false"/>
          <w:color w:val="000000"/>
          <w:sz w:val="28"/>
        </w:rPr>
        <w:t>
      Жердің санаты ___________________________________________________________________</w:t>
      </w:r>
    </w:p>
    <w:p>
      <w:pPr>
        <w:spacing w:after="0"/>
        <w:ind w:left="0"/>
        <w:jc w:val="both"/>
      </w:pPr>
      <w:r>
        <w:rPr>
          <w:rFonts w:ascii="Times New Roman"/>
          <w:b w:val="false"/>
          <w:i w:val="false"/>
          <w:color w:val="000000"/>
          <w:sz w:val="28"/>
        </w:rPr>
        <w:t>
      Жер учаскесінің нысаналы мақсаты _________________________________________________</w:t>
      </w:r>
    </w:p>
    <w:p>
      <w:pPr>
        <w:spacing w:after="0"/>
        <w:ind w:left="0"/>
        <w:jc w:val="both"/>
      </w:pPr>
      <w:r>
        <w:rPr>
          <w:rFonts w:ascii="Times New Roman"/>
          <w:b w:val="false"/>
          <w:i w:val="false"/>
          <w:color w:val="000000"/>
          <w:sz w:val="28"/>
        </w:rPr>
        <w:t>
      Жер учаскесін пайдаланудағы шектеулер мен ауыртпалықтар ___________________________</w:t>
      </w:r>
    </w:p>
    <w:p>
      <w:pPr>
        <w:spacing w:after="0"/>
        <w:ind w:left="0"/>
        <w:jc w:val="both"/>
      </w:pPr>
      <w:r>
        <w:rPr>
          <w:rFonts w:ascii="Times New Roman"/>
          <w:b w:val="false"/>
          <w:i w:val="false"/>
          <w:color w:val="000000"/>
          <w:sz w:val="28"/>
        </w:rPr>
        <w:t xml:space="preserve">
      Жер учаскесінің бөлінуі ___________________________________________________________ </w:t>
      </w:r>
    </w:p>
    <w:p>
      <w:pPr>
        <w:spacing w:after="0"/>
        <w:ind w:left="0"/>
        <w:jc w:val="both"/>
      </w:pPr>
      <w:r>
        <w:rPr>
          <w:rFonts w:ascii="Times New Roman"/>
          <w:b w:val="false"/>
          <w:i w:val="false"/>
          <w:color w:val="000000"/>
          <w:sz w:val="28"/>
        </w:rPr>
        <w:t>
                                    (бөлінеді, бөлінбейді)</w:t>
      </w:r>
    </w:p>
    <w:p>
      <w:pPr>
        <w:spacing w:after="0"/>
        <w:ind w:left="0"/>
        <w:jc w:val="both"/>
      </w:pPr>
      <w:r>
        <w:rPr>
          <w:rFonts w:ascii="Times New Roman"/>
          <w:b w:val="false"/>
          <w:i w:val="false"/>
          <w:color w:val="000000"/>
          <w:sz w:val="28"/>
        </w:rPr>
        <w:t>
      Кадастровый номер земельного участка _____________________________________________</w:t>
      </w:r>
    </w:p>
    <w:p>
      <w:pPr>
        <w:spacing w:after="0"/>
        <w:ind w:left="0"/>
        <w:jc w:val="both"/>
      </w:pPr>
      <w:r>
        <w:rPr>
          <w:rFonts w:ascii="Times New Roman"/>
          <w:b w:val="false"/>
          <w:i w:val="false"/>
          <w:color w:val="000000"/>
          <w:sz w:val="28"/>
        </w:rPr>
        <w:t xml:space="preserve">
      Право временного возмездного (долгосрочного, краткосрочного) землепользования (аренды) </w:t>
      </w:r>
    </w:p>
    <w:p>
      <w:pPr>
        <w:spacing w:after="0"/>
        <w:ind w:left="0"/>
        <w:jc w:val="both"/>
      </w:pPr>
      <w:r>
        <w:rPr>
          <w:rFonts w:ascii="Times New Roman"/>
          <w:b w:val="false"/>
          <w:i w:val="false"/>
          <w:color w:val="000000"/>
          <w:sz w:val="28"/>
        </w:rPr>
        <w:t xml:space="preserve">
      на земельный участок сроком на __________ лет ______________________________________ </w:t>
      </w:r>
    </w:p>
    <w:p>
      <w:pPr>
        <w:spacing w:after="0"/>
        <w:ind w:left="0"/>
        <w:jc w:val="both"/>
      </w:pPr>
      <w:r>
        <w:rPr>
          <w:rFonts w:ascii="Times New Roman"/>
          <w:b w:val="false"/>
          <w:i w:val="false"/>
          <w:color w:val="000000"/>
          <w:sz w:val="28"/>
        </w:rPr>
        <w:t>
                                          (общее совместное, общее долевое)</w:t>
      </w:r>
    </w:p>
    <w:p>
      <w:pPr>
        <w:spacing w:after="0"/>
        <w:ind w:left="0"/>
        <w:jc w:val="both"/>
      </w:pPr>
      <w:r>
        <w:rPr>
          <w:rFonts w:ascii="Times New Roman"/>
          <w:b w:val="false"/>
          <w:i w:val="false"/>
          <w:color w:val="000000"/>
          <w:sz w:val="28"/>
        </w:rPr>
        <w:t>
      Площадь земельного участка _____________ гектар</w:t>
      </w:r>
    </w:p>
    <w:p>
      <w:pPr>
        <w:spacing w:after="0"/>
        <w:ind w:left="0"/>
        <w:jc w:val="both"/>
      </w:pPr>
      <w:r>
        <w:rPr>
          <w:rFonts w:ascii="Times New Roman"/>
          <w:b w:val="false"/>
          <w:i w:val="false"/>
          <w:color w:val="000000"/>
          <w:sz w:val="28"/>
        </w:rPr>
        <w:t>
      Категория земель ________________________________________________________________</w:t>
      </w:r>
    </w:p>
    <w:p>
      <w:pPr>
        <w:spacing w:after="0"/>
        <w:ind w:left="0"/>
        <w:jc w:val="both"/>
      </w:pPr>
      <w:r>
        <w:rPr>
          <w:rFonts w:ascii="Times New Roman"/>
          <w:b w:val="false"/>
          <w:i w:val="false"/>
          <w:color w:val="000000"/>
          <w:sz w:val="28"/>
        </w:rPr>
        <w:t>
      Целевое назначение земельного участка _____________________________________________</w:t>
      </w:r>
    </w:p>
    <w:p>
      <w:pPr>
        <w:spacing w:after="0"/>
        <w:ind w:left="0"/>
        <w:jc w:val="both"/>
      </w:pPr>
      <w:r>
        <w:rPr>
          <w:rFonts w:ascii="Times New Roman"/>
          <w:b w:val="false"/>
          <w:i w:val="false"/>
          <w:color w:val="000000"/>
          <w:sz w:val="28"/>
        </w:rPr>
        <w:t>
      Ограничения в использовании и обременения земельного участка _______________________</w:t>
      </w:r>
    </w:p>
    <w:p>
      <w:pPr>
        <w:spacing w:after="0"/>
        <w:ind w:left="0"/>
        <w:jc w:val="both"/>
      </w:pPr>
      <w:r>
        <w:rPr>
          <w:rFonts w:ascii="Times New Roman"/>
          <w:b w:val="false"/>
          <w:i w:val="false"/>
          <w:color w:val="000000"/>
          <w:sz w:val="28"/>
        </w:rPr>
        <w:t xml:space="preserve">
      Делимость земельного участка _____________________________________________________ </w:t>
      </w:r>
    </w:p>
    <w:p>
      <w:pPr>
        <w:spacing w:after="0"/>
        <w:ind w:left="0"/>
        <w:jc w:val="both"/>
      </w:pPr>
      <w:r>
        <w:rPr>
          <w:rFonts w:ascii="Times New Roman"/>
          <w:b w:val="false"/>
          <w:i w:val="false"/>
          <w:color w:val="000000"/>
          <w:sz w:val="28"/>
        </w:rPr>
        <w:t>
                                          (делимый, неделимый)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Жер учаскесінің жоспары План земельного участка</w:t>
      </w:r>
    </w:p>
    <w:tbl>
      <w:tblPr>
        <w:tblW w:w="0" w:type="auto"/>
        <w:tblCellSpacing w:w="0" w:type="auto"/>
        <w:tblBorders>
          <w:top w:val="none"/>
          <w:left w:val="none"/>
          <w:bottom w:val="none"/>
          <w:right w:val="none"/>
          <w:insideH w:val="none"/>
          <w:insideV w:val="none"/>
        </w:tblBorders>
      </w:tblPr>
      <w:tblGrid>
        <w:gridCol w:w="1384"/>
        <w:gridCol w:w="10916"/>
      </w:tblGrid>
      <w:tr>
        <w:trPr>
          <w:trHeight w:val="30" w:hRule="atLeast"/>
        </w:trPr>
        <w:tc>
          <w:tcPr>
            <w:tcW w:w="13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мекенжайы, мекенжайының тіркеу коды (бар болса)</w:t>
            </w:r>
          </w:p>
        </w:tc>
        <w:tc>
          <w:tcPr>
            <w:tcW w:w="109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______________________________________________ </w:t>
            </w:r>
            <w:r>
              <w:br/>
            </w:r>
            <w:r>
              <w:rPr>
                <w:rFonts w:ascii="Times New Roman"/>
                <w:b w:val="false"/>
                <w:i w:val="false"/>
                <w:color w:val="000000"/>
                <w:sz w:val="20"/>
              </w:rPr>
              <w:t xml:space="preserve">
______________________________________________ </w:t>
            </w:r>
            <w:r>
              <w:br/>
            </w:r>
            <w:r>
              <w:rPr>
                <w:rFonts w:ascii="Times New Roman"/>
                <w:b w:val="false"/>
                <w:i w:val="false"/>
                <w:color w:val="000000"/>
                <w:sz w:val="20"/>
              </w:rPr>
              <w:t>
______________________________________________</w:t>
            </w:r>
          </w:p>
        </w:tc>
      </w:tr>
      <w:tr>
        <w:trPr>
          <w:trHeight w:val="30" w:hRule="atLeast"/>
        </w:trPr>
        <w:tc>
          <w:tcPr>
            <w:tcW w:w="13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регистрационный код адреса (при его наличии) участка</w:t>
            </w:r>
          </w:p>
        </w:tc>
        <w:tc>
          <w:tcPr>
            <w:tcW w:w="109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_______________________________________________ </w:t>
            </w:r>
            <w:r>
              <w:br/>
            </w:r>
            <w:r>
              <w:rPr>
                <w:rFonts w:ascii="Times New Roman"/>
                <w:b w:val="false"/>
                <w:i w:val="false"/>
                <w:color w:val="000000"/>
                <w:sz w:val="20"/>
              </w:rPr>
              <w:t>
_______________________________________________</w:t>
            </w:r>
          </w:p>
        </w:tc>
      </w:tr>
      <w:tr>
        <w:trPr>
          <w:trHeight w:val="30" w:hRule="atLeast"/>
        </w:trPr>
        <w:tc>
          <w:tcPr>
            <w:tcW w:w="138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68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768600" cy="1384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Масштаб 1: __________________________________</w:t>
      </w:r>
    </w:p>
    <w:bookmarkStart w:name="z333" w:id="217"/>
    <w:p>
      <w:pPr>
        <w:spacing w:after="0"/>
        <w:ind w:left="0"/>
        <w:jc w:val="left"/>
      </w:pPr>
      <w:r>
        <w:rPr>
          <w:rFonts w:ascii="Times New Roman"/>
          <w:b/>
          <w:i w:val="false"/>
          <w:color w:val="000000"/>
        </w:rPr>
        <w:t xml:space="preserve"> Сызықтардың өлшемін шығару Выноска мер линий</w:t>
      </w:r>
    </w:p>
    <w:bookmarkEnd w:id="217"/>
    <w:p>
      <w:pPr>
        <w:spacing w:after="0"/>
        <w:ind w:left="0"/>
        <w:jc w:val="left"/>
      </w:pPr>
      <w:r>
        <w:br/>
      </w:r>
    </w:p>
    <w:p>
      <w:pPr>
        <w:spacing w:after="0"/>
        <w:ind w:left="0"/>
        <w:jc w:val="both"/>
      </w:pPr>
      <w:r>
        <w:drawing>
          <wp:inline distT="0" distB="0" distL="0" distR="0">
            <wp:extent cx="29591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9591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218"/>
    <w:p>
      <w:pPr>
        <w:spacing w:after="0"/>
        <w:ind w:left="0"/>
        <w:jc w:val="left"/>
      </w:pPr>
      <w:r>
        <w:rPr>
          <w:rFonts w:ascii="Times New Roman"/>
          <w:b/>
          <w:i w:val="false"/>
          <w:color w:val="000000"/>
        </w:rPr>
        <w:t xml:space="preserve"> Жоспар шекарасындағы бөгде жер учаскелері Посторонние земельные участки в границах плана</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1"/>
        <w:gridCol w:w="6696"/>
        <w:gridCol w:w="2803"/>
      </w:tblGrid>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r>
              <w:br/>
            </w:r>
            <w:r>
              <w:rPr>
                <w:rFonts w:ascii="Times New Roman"/>
                <w:b w:val="false"/>
                <w:i w:val="false"/>
                <w:color w:val="000000"/>
                <w:sz w:val="20"/>
              </w:rPr>
              <w:t>
№ на плане</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шекарасындағы бөгде жер учаскелерінің кадастрлық нөмірлері</w:t>
            </w:r>
            <w:r>
              <w:br/>
            </w:r>
            <w:r>
              <w:rPr>
                <w:rFonts w:ascii="Times New Roman"/>
                <w:b w:val="false"/>
                <w:i w:val="false"/>
                <w:color w:val="000000"/>
                <w:sz w:val="20"/>
              </w:rPr>
              <w:t>
Кадастровые номера посторонних земельных участков в границах плана</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r>
              <w:br/>
            </w:r>
            <w:r>
              <w:rPr>
                <w:rFonts w:ascii="Times New Roman"/>
                <w:b w:val="false"/>
                <w:i w:val="false"/>
                <w:color w:val="000000"/>
                <w:sz w:val="20"/>
              </w:rPr>
              <w:t>
Площадь, гектар</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Осы актіні ____________________________________________________________ жасады </w:t>
      </w:r>
    </w:p>
    <w:p>
      <w:pPr>
        <w:spacing w:after="0"/>
        <w:ind w:left="0"/>
        <w:jc w:val="both"/>
      </w:pPr>
      <w:r>
        <w:rPr>
          <w:rFonts w:ascii="Times New Roman"/>
          <w:b w:val="false"/>
          <w:i w:val="false"/>
          <w:color w:val="000000"/>
          <w:sz w:val="28"/>
        </w:rPr>
        <w:t xml:space="preserve">
      (жер кадастрын жүргізетін ұйымның атауы) </w:t>
      </w:r>
    </w:p>
    <w:p>
      <w:pPr>
        <w:spacing w:after="0"/>
        <w:ind w:left="0"/>
        <w:jc w:val="both"/>
      </w:pPr>
      <w:r>
        <w:rPr>
          <w:rFonts w:ascii="Times New Roman"/>
          <w:b w:val="false"/>
          <w:i w:val="false"/>
          <w:color w:val="000000"/>
          <w:sz w:val="28"/>
        </w:rPr>
        <w:t xml:space="preserve">
      Настоящий акт изготовлен ________________________________________________________ </w:t>
      </w:r>
    </w:p>
    <w:p>
      <w:pPr>
        <w:spacing w:after="0"/>
        <w:ind w:left="0"/>
        <w:jc w:val="both"/>
      </w:pPr>
      <w:r>
        <w:rPr>
          <w:rFonts w:ascii="Times New Roman"/>
          <w:b w:val="false"/>
          <w:i w:val="false"/>
          <w:color w:val="000000"/>
          <w:sz w:val="28"/>
        </w:rPr>
        <w:t xml:space="preserve">
      (наименование организации, ведущей земельный кадастр)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(аты, әкесінің аты (бар болса), тегі), (фамилия, имя, отчество (при его наличии)</w:t>
      </w:r>
    </w:p>
    <w:p>
      <w:pPr>
        <w:spacing w:after="0"/>
        <w:ind w:left="0"/>
        <w:jc w:val="both"/>
      </w:pPr>
      <w:r>
        <w:rPr>
          <w:rFonts w:ascii="Times New Roman"/>
          <w:b w:val="false"/>
          <w:i w:val="false"/>
          <w:color w:val="000000"/>
          <w:sz w:val="28"/>
        </w:rPr>
        <w:t xml:space="preserve">
      Осы актінің дайындалғаны туралы жазба жер учаскесіне меншік құқығына арналған актілер жазбалары кітабына </w:t>
      </w:r>
    </w:p>
    <w:p>
      <w:pPr>
        <w:spacing w:after="0"/>
        <w:ind w:left="0"/>
        <w:jc w:val="both"/>
      </w:pPr>
      <w:r>
        <w:rPr>
          <w:rFonts w:ascii="Times New Roman"/>
          <w:b w:val="false"/>
          <w:i w:val="false"/>
          <w:color w:val="000000"/>
          <w:sz w:val="28"/>
        </w:rPr>
        <w:t>
      № ____ болып жазылды, күні ______</w:t>
      </w:r>
    </w:p>
    <w:p>
      <w:pPr>
        <w:spacing w:after="0"/>
        <w:ind w:left="0"/>
        <w:jc w:val="both"/>
      </w:pPr>
      <w:r>
        <w:rPr>
          <w:rFonts w:ascii="Times New Roman"/>
          <w:b w:val="false"/>
          <w:i w:val="false"/>
          <w:color w:val="000000"/>
          <w:sz w:val="28"/>
        </w:rPr>
        <w:t xml:space="preserve">
      Запись об изготовлении настоящего акта произведена в книге записей актов на право собственника на земельный </w:t>
      </w:r>
    </w:p>
    <w:p>
      <w:pPr>
        <w:spacing w:after="0"/>
        <w:ind w:left="0"/>
        <w:jc w:val="both"/>
      </w:pPr>
      <w:r>
        <w:rPr>
          <w:rFonts w:ascii="Times New Roman"/>
          <w:b w:val="false"/>
          <w:i w:val="false"/>
          <w:color w:val="000000"/>
          <w:sz w:val="28"/>
        </w:rPr>
        <w:t>
      участок, право собственности за № ________, дата ________</w:t>
      </w:r>
    </w:p>
    <w:p>
      <w:pPr>
        <w:spacing w:after="0"/>
        <w:ind w:left="0"/>
        <w:jc w:val="both"/>
      </w:pPr>
      <w:r>
        <w:rPr>
          <w:rFonts w:ascii="Times New Roman"/>
          <w:b w:val="false"/>
          <w:i w:val="false"/>
          <w:color w:val="000000"/>
          <w:sz w:val="28"/>
        </w:rPr>
        <w:t>
      Қосымша:</w:t>
      </w:r>
    </w:p>
    <w:p>
      <w:pPr>
        <w:spacing w:after="0"/>
        <w:ind w:left="0"/>
        <w:jc w:val="both"/>
      </w:pPr>
      <w:r>
        <w:rPr>
          <w:rFonts w:ascii="Times New Roman"/>
          <w:b w:val="false"/>
          <w:i w:val="false"/>
          <w:color w:val="000000"/>
          <w:sz w:val="28"/>
        </w:rPr>
        <w:t>
      Араласудың сипаттамасы жер учаскесіне сәйкестендіру құжатын дайындау сәтіне жарамды</w:t>
      </w:r>
    </w:p>
    <w:p>
      <w:pPr>
        <w:spacing w:after="0"/>
        <w:ind w:left="0"/>
        <w:jc w:val="both"/>
      </w:pPr>
      <w:r>
        <w:rPr>
          <w:rFonts w:ascii="Times New Roman"/>
          <w:b w:val="false"/>
          <w:i w:val="false"/>
          <w:color w:val="000000"/>
          <w:sz w:val="28"/>
        </w:rPr>
        <w:t>
      Приложение:</w:t>
      </w:r>
    </w:p>
    <w:p>
      <w:pPr>
        <w:spacing w:after="0"/>
        <w:ind w:left="0"/>
        <w:jc w:val="both"/>
      </w:pPr>
      <w:r>
        <w:rPr>
          <w:rFonts w:ascii="Times New Roman"/>
          <w:b w:val="false"/>
          <w:i w:val="false"/>
          <w:color w:val="000000"/>
          <w:sz w:val="28"/>
        </w:rPr>
        <w:t>
      Описание смежеств действительно на момент изготовления идентификационного документа на земельный участок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өтеулі (ұзақ мерзімді, қысқа мерзімді) </w:t>
            </w:r>
            <w:r>
              <w:br/>
            </w:r>
            <w:r>
              <w:rPr>
                <w:rFonts w:ascii="Times New Roman"/>
                <w:b w:val="false"/>
                <w:i w:val="false"/>
                <w:color w:val="000000"/>
                <w:sz w:val="20"/>
              </w:rPr>
              <w:t>жер пайдалану (жалдау) құқығына арналған актіге</w:t>
            </w:r>
            <w:r>
              <w:br/>
            </w:r>
            <w:r>
              <w:rPr>
                <w:rFonts w:ascii="Times New Roman"/>
                <w:b w:val="false"/>
                <w:i w:val="false"/>
                <w:color w:val="000000"/>
                <w:sz w:val="20"/>
              </w:rPr>
              <w:t>қосымша</w:t>
            </w:r>
          </w:p>
        </w:tc>
      </w:tr>
    </w:tbl>
    <w:bookmarkStart w:name="z336" w:id="219"/>
    <w:p>
      <w:pPr>
        <w:spacing w:after="0"/>
        <w:ind w:left="0"/>
        <w:jc w:val="left"/>
      </w:pPr>
      <w:r>
        <w:rPr>
          <w:rFonts w:ascii="Times New Roman"/>
          <w:b/>
          <w:i w:val="false"/>
          <w:color w:val="000000"/>
        </w:rPr>
        <w:t xml:space="preserve"> Жер учаскесі шекарасында ерекше режимде пайдаланылатын жер учаскелерінің тізбесі  (кадастрлық нөмірі _____________________________)  Перечень земельных участков с особым режимом использования в границах земельного участка  (кадастровый номер _____________________________)</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5"/>
        <w:gridCol w:w="6792"/>
        <w:gridCol w:w="1055"/>
        <w:gridCol w:w="1285"/>
        <w:gridCol w:w="1056"/>
        <w:gridCol w:w="1057"/>
      </w:tblGrid>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Сызбадағы учаскенің №</w:t>
            </w:r>
            <w:r>
              <w:br/>
            </w:r>
            <w:r>
              <w:rPr>
                <w:rFonts w:ascii="Times New Roman"/>
                <w:b w:val="false"/>
                <w:i w:val="false"/>
                <w:color w:val="000000"/>
                <w:sz w:val="20"/>
              </w:rPr>
              <w:t>
№ участка на чертеже</w:t>
            </w:r>
          </w:p>
        </w:tc>
        <w:tc>
          <w:tcPr>
            <w:tcW w:w="6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ерекше режимде пайдаланылатын аумақтардың атауы (санитариялық - қорғау аймақтары, ерекше қорғалатын табиғи аумақтардың жері, су қорғау мақсатындағы және тағы басқа жерлер).</w:t>
            </w:r>
            <w:r>
              <w:br/>
            </w:r>
            <w:r>
              <w:rPr>
                <w:rFonts w:ascii="Times New Roman"/>
                <w:b w:val="false"/>
                <w:i w:val="false"/>
                <w:color w:val="000000"/>
                <w:sz w:val="20"/>
              </w:rPr>
              <w:t>
Наименование территорий с особым режимом использования земель (санитарно-защитные зоны, земли особоохраняемых природных территорий, водоохранного назначения и так далее)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гектар</w:t>
            </w:r>
            <w:r>
              <w:br/>
            </w:r>
            <w:r>
              <w:rPr>
                <w:rFonts w:ascii="Times New Roman"/>
                <w:b w:val="false"/>
                <w:i w:val="false"/>
                <w:color w:val="000000"/>
                <w:sz w:val="20"/>
              </w:rPr>
              <w:t>
Общая площадь, гектар</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ауыл шаруашылығы алқаптары </w:t>
            </w:r>
            <w:r>
              <w:br/>
            </w:r>
            <w:r>
              <w:rPr>
                <w:rFonts w:ascii="Times New Roman"/>
                <w:b w:val="false"/>
                <w:i w:val="false"/>
                <w:color w:val="000000"/>
                <w:sz w:val="20"/>
              </w:rPr>
              <w:t>
В том числе сельскохозяйственных угодий</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егістіктер Из них пашни</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пайдаланудың белгіленген режимі</w:t>
            </w:r>
            <w:r>
              <w:br/>
            </w:r>
            <w:r>
              <w:rPr>
                <w:rFonts w:ascii="Times New Roman"/>
                <w:b w:val="false"/>
                <w:i w:val="false"/>
                <w:color w:val="000000"/>
                <w:sz w:val="20"/>
              </w:rPr>
              <w:t>
Установленный режим использования земель</w:t>
            </w:r>
          </w:p>
        </w:tc>
      </w:tr>
    </w:tbl>
    <w:p>
      <w:pPr>
        <w:spacing w:after="0"/>
        <w:ind w:left="0"/>
        <w:jc w:val="both"/>
      </w:pPr>
      <w:r>
        <w:rPr>
          <w:rFonts w:ascii="Times New Roman"/>
          <w:b w:val="false"/>
          <w:i w:val="false"/>
          <w:color w:val="000000"/>
          <w:sz w:val="28"/>
        </w:rPr>
        <w:t xml:space="preserve">
      Басшы _________________________________________________________, күні___________ </w:t>
      </w:r>
    </w:p>
    <w:p>
      <w:pPr>
        <w:spacing w:after="0"/>
        <w:ind w:left="0"/>
        <w:jc w:val="both"/>
      </w:pPr>
      <w:r>
        <w:rPr>
          <w:rFonts w:ascii="Times New Roman"/>
          <w:b w:val="false"/>
          <w:i w:val="false"/>
          <w:color w:val="000000"/>
          <w:sz w:val="28"/>
        </w:rPr>
        <w:t xml:space="preserve">
      (жер қатынастары жөніндегі уәкілетті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xml:space="preserve">
      (наименование уполномоченного органа по земельным отношениям) </w:t>
      </w:r>
    </w:p>
    <w:p>
      <w:pPr>
        <w:spacing w:after="0"/>
        <w:ind w:left="0"/>
        <w:jc w:val="both"/>
      </w:pPr>
      <w:r>
        <w:rPr>
          <w:rFonts w:ascii="Times New Roman"/>
          <w:b w:val="false"/>
          <w:i w:val="false"/>
          <w:color w:val="000000"/>
          <w:sz w:val="28"/>
        </w:rPr>
        <w:t xml:space="preserve">
      Басшы __________________________________________________________, күні___________ </w:t>
      </w:r>
    </w:p>
    <w:p>
      <w:pPr>
        <w:spacing w:after="0"/>
        <w:ind w:left="0"/>
        <w:jc w:val="both"/>
      </w:pPr>
      <w:r>
        <w:rPr>
          <w:rFonts w:ascii="Times New Roman"/>
          <w:b w:val="false"/>
          <w:i w:val="false"/>
          <w:color w:val="000000"/>
          <w:sz w:val="28"/>
        </w:rPr>
        <w:t xml:space="preserve">
      (қорғау аймағын белгілеуге мүдделі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(наименование органа, заинтересованного в установлении охранной зоны)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847"/>
        <w:gridCol w:w="5024"/>
      </w:tblGrid>
      <w:tr>
        <w:trPr>
          <w:trHeight w:val="30" w:hRule="atLeast"/>
        </w:trPr>
        <w:tc>
          <w:tcPr>
            <w:tcW w:w="784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02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өтеулі (ұзақ мерзімді, қысқа </w:t>
            </w:r>
            <w:r>
              <w:br/>
            </w:r>
            <w:r>
              <w:rPr>
                <w:rFonts w:ascii="Times New Roman"/>
                <w:b w:val="false"/>
                <w:i w:val="false"/>
                <w:color w:val="000000"/>
                <w:sz w:val="20"/>
              </w:rPr>
              <w:t xml:space="preserve">мерзімді) жер пайдалану (жалдау)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84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02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84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502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 ____________________басшысы</w:t>
            </w:r>
            <w:r>
              <w:br/>
            </w:r>
            <w:r>
              <w:rPr>
                <w:rFonts w:ascii="Times New Roman"/>
                <w:b w:val="false"/>
                <w:i w:val="false"/>
                <w:color w:val="000000"/>
                <w:sz w:val="20"/>
              </w:rPr>
              <w:t>(кадастрды жүргізетін ұйымның атауы)</w:t>
            </w:r>
            <w:r>
              <w:br/>
            </w:r>
            <w:r>
              <w:rPr>
                <w:rFonts w:ascii="Times New Roman"/>
                <w:b w:val="false"/>
                <w:i w:val="false"/>
                <w:color w:val="000000"/>
                <w:sz w:val="20"/>
              </w:rPr>
              <w:t>____________________________________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(кімнен) ____________________________________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 xml:space="preserve">_____________________________________ </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_____________________________________</w:t>
            </w:r>
            <w:r>
              <w:br/>
            </w:r>
            <w:r>
              <w:rPr>
                <w:rFonts w:ascii="Times New Roman"/>
                <w:b w:val="false"/>
                <w:i w:val="false"/>
                <w:color w:val="000000"/>
                <w:sz w:val="20"/>
              </w:rPr>
              <w:t>мекенжайы (жеке тұлғалар үшін))</w:t>
            </w:r>
          </w:p>
        </w:tc>
      </w:tr>
    </w:tbl>
    <w:bookmarkStart w:name="z338" w:id="220"/>
    <w:p>
      <w:pPr>
        <w:spacing w:after="0"/>
        <w:ind w:left="0"/>
        <w:jc w:val="left"/>
      </w:pPr>
      <w:r>
        <w:rPr>
          <w:rFonts w:ascii="Times New Roman"/>
          <w:b/>
          <w:i w:val="false"/>
          <w:color w:val="000000"/>
        </w:rPr>
        <w:t xml:space="preserve"> Уақытша өтеулі (ұзақ мерзімді, қысқа мерзімді) жер пайдалану (жалдау) құқығына арналған актіні беру туралы өтініш</w:t>
      </w:r>
    </w:p>
    <w:bookmarkEnd w:id="220"/>
    <w:p>
      <w:pPr>
        <w:spacing w:after="0"/>
        <w:ind w:left="0"/>
        <w:jc w:val="both"/>
      </w:pPr>
      <w:r>
        <w:rPr>
          <w:rFonts w:ascii="Times New Roman"/>
          <w:b w:val="false"/>
          <w:i w:val="false"/>
          <w:color w:val="000000"/>
          <w:sz w:val="28"/>
        </w:rPr>
        <w:t xml:space="preserve">
      _____________________________________________________________берілген, </w:t>
      </w:r>
    </w:p>
    <w:p>
      <w:pPr>
        <w:spacing w:after="0"/>
        <w:ind w:left="0"/>
        <w:jc w:val="both"/>
      </w:pPr>
      <w:r>
        <w:rPr>
          <w:rFonts w:ascii="Times New Roman"/>
          <w:b w:val="false"/>
          <w:i w:val="false"/>
          <w:color w:val="000000"/>
          <w:sz w:val="28"/>
        </w:rPr>
        <w:t xml:space="preserve">
      (жер учаскесінің нысаналы мақсаты) </w:t>
      </w:r>
    </w:p>
    <w:p>
      <w:pPr>
        <w:spacing w:after="0"/>
        <w:ind w:left="0"/>
        <w:jc w:val="both"/>
      </w:pPr>
      <w:r>
        <w:rPr>
          <w:rFonts w:ascii="Times New Roman"/>
          <w:b w:val="false"/>
          <w:i w:val="false"/>
          <w:color w:val="000000"/>
          <w:sz w:val="28"/>
        </w:rPr>
        <w:t xml:space="preserve">
      __________________________________________________ мекенжайы бойынша </w:t>
      </w:r>
    </w:p>
    <w:p>
      <w:pPr>
        <w:spacing w:after="0"/>
        <w:ind w:left="0"/>
        <w:jc w:val="both"/>
      </w:pPr>
      <w:r>
        <w:rPr>
          <w:rFonts w:ascii="Times New Roman"/>
          <w:b w:val="false"/>
          <w:i w:val="false"/>
          <w:color w:val="000000"/>
          <w:sz w:val="28"/>
        </w:rPr>
        <w:t>
      (жер учаскесінің мекенжайы (орналасқан жері))</w:t>
      </w:r>
    </w:p>
    <w:p>
      <w:pPr>
        <w:spacing w:after="0"/>
        <w:ind w:left="0"/>
        <w:jc w:val="both"/>
      </w:pPr>
      <w:r>
        <w:rPr>
          <w:rFonts w:ascii="Times New Roman"/>
          <w:b w:val="false"/>
          <w:i w:val="false"/>
          <w:color w:val="000000"/>
          <w:sz w:val="28"/>
        </w:rPr>
        <w:t>
      орналасқан жер учаскесіне уақытша өтеулі (ұзақ мерзімді, қысқа мерзімді) жер пайдалану (жалдау) құқығына арналған</w:t>
      </w:r>
    </w:p>
    <w:p>
      <w:pPr>
        <w:spacing w:after="0"/>
        <w:ind w:left="0"/>
        <w:jc w:val="both"/>
      </w:pPr>
      <w:r>
        <w:rPr>
          <w:rFonts w:ascii="Times New Roman"/>
          <w:b w:val="false"/>
          <w:i w:val="false"/>
          <w:color w:val="000000"/>
          <w:sz w:val="28"/>
        </w:rPr>
        <w:t>
       актіні беруді сұраймын.</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келісемін.</w:t>
      </w:r>
    </w:p>
    <w:p>
      <w:pPr>
        <w:spacing w:after="0"/>
        <w:ind w:left="0"/>
        <w:jc w:val="both"/>
      </w:pPr>
      <w:r>
        <w:rPr>
          <w:rFonts w:ascii="Times New Roman"/>
          <w:b w:val="false"/>
          <w:i w:val="false"/>
          <w:color w:val="000000"/>
          <w:sz w:val="28"/>
        </w:rPr>
        <w:t xml:space="preserve">
      Күні __________ Өтініш беруші _________________________________________ </w:t>
      </w:r>
    </w:p>
    <w:p>
      <w:pPr>
        <w:spacing w:after="0"/>
        <w:ind w:left="0"/>
        <w:jc w:val="both"/>
      </w:pPr>
      <w:r>
        <w:rPr>
          <w:rFonts w:ascii="Times New Roman"/>
          <w:b w:val="false"/>
          <w:i w:val="false"/>
          <w:color w:val="000000"/>
          <w:sz w:val="28"/>
        </w:rPr>
        <w:t>
      (жеке тұлғаның не заңды тұлғаның уәкілетті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өтеулі (ұзақ мерзімді, қысқа мерзімді) </w:t>
            </w:r>
            <w:r>
              <w:br/>
            </w:r>
            <w:r>
              <w:rPr>
                <w:rFonts w:ascii="Times New Roman"/>
                <w:b w:val="false"/>
                <w:i w:val="false"/>
                <w:color w:val="000000"/>
                <w:sz w:val="20"/>
              </w:rPr>
              <w:t>жер пайдалану (жалдау) құқығына актілерді</w:t>
            </w:r>
            <w:r>
              <w:br/>
            </w:r>
            <w:r>
              <w:rPr>
                <w:rFonts w:ascii="Times New Roman"/>
                <w:b w:val="false"/>
                <w:i w:val="false"/>
                <w:color w:val="000000"/>
                <w:sz w:val="20"/>
              </w:rPr>
              <w:t xml:space="preserve"> ресімдеу және беру" мемлекеттік көрсетілетін </w:t>
            </w:r>
            <w:r>
              <w:br/>
            </w:r>
            <w:r>
              <w:rPr>
                <w:rFonts w:ascii="Times New Roman"/>
                <w:b w:val="false"/>
                <w:i w:val="false"/>
                <w:color w:val="000000"/>
                <w:sz w:val="20"/>
              </w:rPr>
              <w:t xml:space="preserve">қызмет стандартына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_____________________________________</w:t>
            </w:r>
            <w:r>
              <w:br/>
            </w: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ұйымының атауы, мекенжайы)</w:t>
            </w:r>
          </w:p>
        </w:tc>
      </w:tr>
    </w:tbl>
    <w:bookmarkStart w:name="z340" w:id="221"/>
    <w:p>
      <w:pPr>
        <w:spacing w:after="0"/>
        <w:ind w:left="0"/>
        <w:jc w:val="left"/>
      </w:pPr>
      <w:r>
        <w:rPr>
          <w:rFonts w:ascii="Times New Roman"/>
          <w:b/>
          <w:i w:val="false"/>
          <w:color w:val="000000"/>
        </w:rPr>
        <w:t xml:space="preserve"> Өтінішті қабылдаудан бас тарту туралы қолхат</w:t>
      </w:r>
    </w:p>
    <w:bookmarkEnd w:id="221"/>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ұсынбауыңызға байланысты "Уақытша өтеулі (ұзақ мерзімді, қысқа мерзімді) жер пайдалану (жалдау) құқығына актілерді ресімдеу және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берушінің қызметкерінің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27 наурыздағы</w:t>
            </w:r>
            <w:r>
              <w:br/>
            </w:r>
            <w:r>
              <w:rPr>
                <w:rFonts w:ascii="Times New Roman"/>
                <w:b w:val="false"/>
                <w:i w:val="false"/>
                <w:color w:val="000000"/>
                <w:sz w:val="20"/>
              </w:rPr>
              <w:t>№ 272 бұйрығына</w:t>
            </w:r>
            <w:r>
              <w:br/>
            </w:r>
            <w:r>
              <w:rPr>
                <w:rFonts w:ascii="Times New Roman"/>
                <w:b w:val="false"/>
                <w:i w:val="false"/>
                <w:color w:val="000000"/>
                <w:sz w:val="20"/>
              </w:rPr>
              <w:t>14-қосымша</w:t>
            </w:r>
          </w:p>
        </w:tc>
      </w:tr>
    </w:tbl>
    <w:bookmarkStart w:name="z826" w:id="222"/>
    <w:p>
      <w:pPr>
        <w:spacing w:after="0"/>
        <w:ind w:left="0"/>
        <w:jc w:val="left"/>
      </w:pPr>
      <w:r>
        <w:rPr>
          <w:rFonts w:ascii="Times New Roman"/>
          <w:b/>
          <w:i w:val="false"/>
          <w:color w:val="000000"/>
        </w:rPr>
        <w:t xml:space="preserve"> "Уақытша өтеусіз жер пайдалану құқығына актілерді ресімдеу және беру" мемлекеттік көрсетілетін қызмет стандарты</w:t>
      </w:r>
    </w:p>
    <w:bookmarkEnd w:id="222"/>
    <w:p>
      <w:pPr>
        <w:spacing w:after="0"/>
        <w:ind w:left="0"/>
        <w:jc w:val="both"/>
      </w:pPr>
      <w:r>
        <w:rPr>
          <w:rFonts w:ascii="Times New Roman"/>
          <w:b w:val="false"/>
          <w:i w:val="false"/>
          <w:color w:val="ff0000"/>
          <w:sz w:val="28"/>
        </w:rPr>
        <w:t xml:space="preserve">
      Ескерту. Стандарт жаңа редакцияда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344" w:id="223"/>
    <w:p>
      <w:pPr>
        <w:spacing w:after="0"/>
        <w:ind w:left="0"/>
        <w:jc w:val="both"/>
      </w:pPr>
      <w:r>
        <w:rPr>
          <w:rFonts w:ascii="Times New Roman"/>
          <w:b w:val="false"/>
          <w:i w:val="false"/>
          <w:color w:val="000000"/>
          <w:sz w:val="28"/>
        </w:rPr>
        <w:t>
      1. "Уақытша өтеусіз жер пайдалану құқығына актілерді ресімдеу және беру" мемлекеттік көрсетілетін қызметі (бұдан әрі – мемлекеттік көрсетілетін қызмет).</w:t>
      </w:r>
    </w:p>
    <w:bookmarkEnd w:id="223"/>
    <w:bookmarkStart w:name="z345" w:id="224"/>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224"/>
    <w:bookmarkStart w:name="z346" w:id="225"/>
    <w:p>
      <w:pPr>
        <w:spacing w:after="0"/>
        <w:ind w:left="0"/>
        <w:jc w:val="both"/>
      </w:pPr>
      <w:r>
        <w:rPr>
          <w:rFonts w:ascii="Times New Roman"/>
          <w:b w:val="false"/>
          <w:i w:val="false"/>
          <w:color w:val="000000"/>
          <w:sz w:val="28"/>
        </w:rPr>
        <w:t>
      3. Мемлекеттік қызметті "Азаматтарға арналған үкімет" мемлекеттік корпорациясы (бұдан әрі – көрсетілетін қызметті беруші) көрсетеді.</w:t>
      </w:r>
    </w:p>
    <w:bookmarkEnd w:id="22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347" w:id="226"/>
    <w:p>
      <w:pPr>
        <w:spacing w:after="0"/>
        <w:ind w:left="0"/>
        <w:jc w:val="left"/>
      </w:pPr>
      <w:r>
        <w:rPr>
          <w:rFonts w:ascii="Times New Roman"/>
          <w:b/>
          <w:i w:val="false"/>
          <w:color w:val="000000"/>
        </w:rPr>
        <w:t xml:space="preserve"> 2-тарау. Мемлекеттік қызметті көрсету тәртібі</w:t>
      </w:r>
    </w:p>
    <w:bookmarkEnd w:id="226"/>
    <w:bookmarkStart w:name="z348" w:id="227"/>
    <w:p>
      <w:pPr>
        <w:spacing w:after="0"/>
        <w:ind w:left="0"/>
        <w:jc w:val="both"/>
      </w:pPr>
      <w:r>
        <w:rPr>
          <w:rFonts w:ascii="Times New Roman"/>
          <w:b w:val="false"/>
          <w:i w:val="false"/>
          <w:color w:val="000000"/>
          <w:sz w:val="28"/>
        </w:rPr>
        <w:t>
      4. Мемлекеттік қызметті көрсету мерзімдері:</w:t>
      </w:r>
    </w:p>
    <w:bookmarkEnd w:id="227"/>
    <w:p>
      <w:pPr>
        <w:spacing w:after="0"/>
        <w:ind w:left="0"/>
        <w:jc w:val="both"/>
      </w:pPr>
      <w:r>
        <w:rPr>
          <w:rFonts w:ascii="Times New Roman"/>
          <w:b w:val="false"/>
          <w:i w:val="false"/>
          <w:color w:val="000000"/>
          <w:sz w:val="28"/>
        </w:rPr>
        <w:t>
      1) құжаттар топтамасы көрсетілетін қызметті берушіге немесе порталға тапсырылған сәттен бастап – 6 (алты) жұмыс күні, бұл ретте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құжаттар топтамасын тапсыру үшін барынша жол берілетін күту уақыты – 15 (он бес) минут;</w:t>
      </w:r>
    </w:p>
    <w:p>
      <w:pPr>
        <w:spacing w:after="0"/>
        <w:ind w:left="0"/>
        <w:jc w:val="both"/>
      </w:pPr>
      <w:r>
        <w:rPr>
          <w:rFonts w:ascii="Times New Roman"/>
          <w:b w:val="false"/>
          <w:i w:val="false"/>
          <w:color w:val="000000"/>
          <w:sz w:val="28"/>
        </w:rPr>
        <w:t>
      3) қызмет көрсетудің барынша жол берілетін уақыты – 15 (он бес) минут.</w:t>
      </w:r>
    </w:p>
    <w:bookmarkStart w:name="z349" w:id="228"/>
    <w:p>
      <w:pPr>
        <w:spacing w:after="0"/>
        <w:ind w:left="0"/>
        <w:jc w:val="both"/>
      </w:pPr>
      <w:r>
        <w:rPr>
          <w:rFonts w:ascii="Times New Roman"/>
          <w:b w:val="false"/>
          <w:i w:val="false"/>
          <w:color w:val="000000"/>
          <w:sz w:val="28"/>
        </w:rPr>
        <w:t>
      5. Мемлекеттік қызметті көрсету нысаны: электрондық және (немесе) қағаз түрінде.</w:t>
      </w:r>
    </w:p>
    <w:bookmarkEnd w:id="228"/>
    <w:bookmarkStart w:name="z350" w:id="229"/>
    <w:p>
      <w:pPr>
        <w:spacing w:after="0"/>
        <w:ind w:left="0"/>
        <w:jc w:val="both"/>
      </w:pPr>
      <w:r>
        <w:rPr>
          <w:rFonts w:ascii="Times New Roman"/>
          <w:b w:val="false"/>
          <w:i w:val="false"/>
          <w:color w:val="000000"/>
          <w:sz w:val="28"/>
        </w:rPr>
        <w:t xml:space="preserve">
      6. Мемлекеттiк қызметті көрсету нәтижесі –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уақытша өтеусіз жер пайдалану құқығына арналған акт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229"/>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тасығышта алу үшін жүгінген жағдайда, мемлекеттік қызметті көрсету нәтижесі электрондық нысанда ресімделеді, қажет болған жағдайда басып шығарылады, сондай-ақ мөрмен және көрсетілетін қызметті берушінің уәкілетті адамының қолымен расталады.</w:t>
      </w:r>
    </w:p>
    <w:bookmarkStart w:name="z351" w:id="230"/>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ақылы түрде көрсетіледі.</w:t>
      </w:r>
    </w:p>
    <w:bookmarkEnd w:id="230"/>
    <w:p>
      <w:pPr>
        <w:spacing w:after="0"/>
        <w:ind w:left="0"/>
        <w:jc w:val="both"/>
      </w:pPr>
      <w:r>
        <w:rPr>
          <w:rFonts w:ascii="Times New Roman"/>
          <w:b w:val="false"/>
          <w:i w:val="false"/>
          <w:color w:val="000000"/>
          <w:sz w:val="28"/>
        </w:rPr>
        <w:t xml:space="preserve">
      Мемлекеттік көрсетілетін қызметтің құны "Азаматтарға арналған үкімет" мемлекеттік корпорациясы өндіретін және (немесе) өткізетін тауарлардың (жұмыстардың, көрсетілетін қызметтердің) бағаларын бекіту туралы" Қазақстан Республикасы Инвестициялар және даму министрінің міндетін атқарушының 2016 жылғы 26 қаңтардағы № 87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13353 болып тіркелген) бекітілген мөлшерге сәйкес есептеледі.</w:t>
      </w:r>
    </w:p>
    <w:p>
      <w:pPr>
        <w:spacing w:after="0"/>
        <w:ind w:left="0"/>
        <w:jc w:val="both"/>
      </w:pPr>
      <w:r>
        <w:rPr>
          <w:rFonts w:ascii="Times New Roman"/>
          <w:b w:val="false"/>
          <w:i w:val="false"/>
          <w:color w:val="000000"/>
          <w:sz w:val="28"/>
        </w:rPr>
        <w:t>
      Төлем қолма-қол ақшалай немесе қолма-қол ақшасыз тәсілмен көрсетілетін қызметті берушінің шотына екінші деңгейдегі банктер арқылы жүргізіледі.</w:t>
      </w:r>
    </w:p>
    <w:p>
      <w:pPr>
        <w:spacing w:after="0"/>
        <w:ind w:left="0"/>
        <w:jc w:val="both"/>
      </w:pPr>
      <w:r>
        <w:rPr>
          <w:rFonts w:ascii="Times New Roman"/>
          <w:b w:val="false"/>
          <w:i w:val="false"/>
          <w:color w:val="000000"/>
          <w:sz w:val="28"/>
        </w:rPr>
        <w:t>
      Мемлекеттік көрсетілетін қызметті портал арқылы алуға электрондық сұраным берілген кезде төлем "электрондық үкіметтің" төлем шлюзі (бұдан әрі – ЭҮТШ) арқылы жүзеге асырылады.</w:t>
      </w:r>
    </w:p>
    <w:bookmarkStart w:name="z352" w:id="231"/>
    <w:p>
      <w:pPr>
        <w:spacing w:after="0"/>
        <w:ind w:left="0"/>
        <w:jc w:val="both"/>
      </w:pPr>
      <w:r>
        <w:rPr>
          <w:rFonts w:ascii="Times New Roman"/>
          <w:b w:val="false"/>
          <w:i w:val="false"/>
          <w:color w:val="000000"/>
          <w:sz w:val="28"/>
        </w:rPr>
        <w:t>
      8. Мыналардың:</w:t>
      </w:r>
    </w:p>
    <w:bookmarkEnd w:id="231"/>
    <w:p>
      <w:pPr>
        <w:spacing w:after="0"/>
        <w:ind w:left="0"/>
        <w:jc w:val="both"/>
      </w:pPr>
      <w:r>
        <w:rPr>
          <w:rFonts w:ascii="Times New Roman"/>
          <w:b w:val="false"/>
          <w:i w:val="false"/>
          <w:color w:val="000000"/>
          <w:sz w:val="28"/>
        </w:rPr>
        <w:t xml:space="preserve">
      1)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(бұдан әрі – Мерекелер туралы заң)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тәртібімен көрсетіледі, портал арқылы электрондық кезекті броньдауға болады;</w:t>
      </w:r>
    </w:p>
    <w:p>
      <w:pPr>
        <w:spacing w:after="0"/>
        <w:ind w:left="0"/>
        <w:jc w:val="both"/>
      </w:pPr>
      <w:r>
        <w:rPr>
          <w:rFonts w:ascii="Times New Roman"/>
          <w:b w:val="false"/>
          <w:i w:val="false"/>
          <w:color w:val="000000"/>
          <w:sz w:val="28"/>
        </w:rPr>
        <w:t xml:space="preserve">
      2) порталдың жұмыс кестесі –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және Мерекелер туралы заңның </w:t>
      </w:r>
      <w:r>
        <w:rPr>
          <w:rFonts w:ascii="Times New Roman"/>
          <w:b w:val="false"/>
          <w:i w:val="false"/>
          <w:color w:val="000000"/>
          <w:sz w:val="28"/>
        </w:rPr>
        <w:t>5-бабына</w:t>
      </w:r>
      <w:r>
        <w:rPr>
          <w:rFonts w:ascii="Times New Roman"/>
          <w:b w:val="false"/>
          <w:i w:val="false"/>
          <w:color w:val="000000"/>
          <w:sz w:val="28"/>
        </w:rPr>
        <w:t xml:space="preserve"> сәйкес жұмыс уақыты аяқталғаннан кейін,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353" w:id="232"/>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мыналарды ұсынады:</w:t>
      </w:r>
    </w:p>
    <w:bookmarkEnd w:id="232"/>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мемлекет уақытша өтеусіз жер пайдалану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уақытша өтеусіз жер пайдалану құқығына арналған актіні беру туралы өтініш;</w:t>
      </w:r>
    </w:p>
    <w:p>
      <w:pPr>
        <w:spacing w:after="0"/>
        <w:ind w:left="0"/>
        <w:jc w:val="both"/>
      </w:pPr>
      <w:r>
        <w:rPr>
          <w:rFonts w:ascii="Times New Roman"/>
          <w:b w:val="false"/>
          <w:i w:val="false"/>
          <w:color w:val="000000"/>
          <w:sz w:val="28"/>
        </w:rPr>
        <w:t>
      2) жеке басты куәландыратын құжат (жеке басты сәйкестендіру үшін);</w:t>
      </w:r>
    </w:p>
    <w:p>
      <w:pPr>
        <w:spacing w:after="0"/>
        <w:ind w:left="0"/>
        <w:jc w:val="both"/>
      </w:pPr>
      <w:r>
        <w:rPr>
          <w:rFonts w:ascii="Times New Roman"/>
          <w:b w:val="false"/>
          <w:i w:val="false"/>
          <w:color w:val="000000"/>
          <w:sz w:val="28"/>
        </w:rPr>
        <w:t>
      3) жергілікті атқарушы органның жер учаскесіне уақытша өтеусіз жер пайдалану құқығын беру туралы шешімінен үзінді-көшірме;</w:t>
      </w:r>
    </w:p>
    <w:p>
      <w:pPr>
        <w:spacing w:after="0"/>
        <w:ind w:left="0"/>
        <w:jc w:val="both"/>
      </w:pPr>
      <w:r>
        <w:rPr>
          <w:rFonts w:ascii="Times New Roman"/>
          <w:b w:val="false"/>
          <w:i w:val="false"/>
          <w:color w:val="000000"/>
          <w:sz w:val="28"/>
        </w:rPr>
        <w:t xml:space="preserve">
      4) 2003 жылғы 20 маусымдағы Қазақстан Республикасы Жер кодексінің (бұдан әрі – Жер кодексі)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облыстардың (республикалық маңызы бар қалалардың, астананың), аудандардың (облыстық маңызы бар қалалардың) жергілікті атқарушы органының жер қатынастары саласындағы функцияларды жүзеге асыратын құрылымдық бөлімшесінің (бұдан әрі – уәкілетті орган) бұйрығымен бекітілген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w:t>
      </w:r>
    </w:p>
    <w:p>
      <w:pPr>
        <w:spacing w:after="0"/>
        <w:ind w:left="0"/>
        <w:jc w:val="both"/>
      </w:pPr>
      <w:r>
        <w:rPr>
          <w:rFonts w:ascii="Times New Roman"/>
          <w:b w:val="false"/>
          <w:i w:val="false"/>
          <w:color w:val="000000"/>
          <w:sz w:val="28"/>
        </w:rPr>
        <w:t>
      5) жергілікті жердегі жер учаскесінің шекараларын белгілеу жөніндегі материалдар;</w:t>
      </w:r>
    </w:p>
    <w:p>
      <w:pPr>
        <w:spacing w:after="0"/>
        <w:ind w:left="0"/>
        <w:jc w:val="both"/>
      </w:pPr>
      <w:r>
        <w:rPr>
          <w:rFonts w:ascii="Times New Roman"/>
          <w:b w:val="false"/>
          <w:i w:val="false"/>
          <w:color w:val="000000"/>
          <w:sz w:val="28"/>
        </w:rPr>
        <w:t>
      6) уақытша өтеусіз жер пайдалану шартының көшірмесі;</w:t>
      </w:r>
    </w:p>
    <w:p>
      <w:pPr>
        <w:spacing w:after="0"/>
        <w:ind w:left="0"/>
        <w:jc w:val="both"/>
      </w:pPr>
      <w:r>
        <w:rPr>
          <w:rFonts w:ascii="Times New Roman"/>
          <w:b w:val="false"/>
          <w:i w:val="false"/>
          <w:color w:val="000000"/>
          <w:sz w:val="28"/>
        </w:rPr>
        <w:t>
      7) көрсетілетін қызметке ақы төленгені туралы төлем құжатының (түбіртектің) көшірмесі;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1-бөлігінің 1), 2), 3), 4), 5), 6) және 7) тармақшаларында көрсетілген құжаттарды береді;</w:t>
      </w:r>
    </w:p>
    <w:p>
      <w:pPr>
        <w:spacing w:after="0"/>
        <w:ind w:left="0"/>
        <w:jc w:val="both"/>
      </w:pPr>
      <w:r>
        <w:rPr>
          <w:rFonts w:ascii="Times New Roman"/>
          <w:b w:val="false"/>
          <w:i w:val="false"/>
          <w:color w:val="000000"/>
          <w:sz w:val="28"/>
        </w:rPr>
        <w:t xml:space="preserve">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уақытша өтеусіз жер пайдалану құқығына арналған акт ауыстырылған кезде, көрсетілетін қызметті алушы осы Стандарттың 9-тармағы 1-бөлігінің 1), 2) және 7) тармақшаларында көрсетілген құжаттарды береді; </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уақытша өтеусіз жер пайдалану құқығына арналған акт ауыстырылған кезде, көрсетілетін қызметті алушы осы Стандарттың 9-тармағы 1-бөлігінің 1), 2) және 7) тармақшаларында көрсетілген құжаттарды береді.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мемлекет уақытша өтеусіз жер пайдалану құқығын беретін кезде:</w:t>
      </w:r>
    </w:p>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уақытша өтеусіз жер пайдалану құқығына арналған актіні беру туралы электрондық өтініш;</w:t>
      </w:r>
    </w:p>
    <w:p>
      <w:pPr>
        <w:spacing w:after="0"/>
        <w:ind w:left="0"/>
        <w:jc w:val="both"/>
      </w:pPr>
      <w:r>
        <w:rPr>
          <w:rFonts w:ascii="Times New Roman"/>
          <w:b w:val="false"/>
          <w:i w:val="false"/>
          <w:color w:val="000000"/>
          <w:sz w:val="28"/>
        </w:rPr>
        <w:t>
      2) жергілікті атқарушы органның уақытша өтеусіз жер пайдалану құқығын беру туралы шешімінен үзінді-көшірменің электрондық көшірмесі;</w:t>
      </w:r>
    </w:p>
    <w:p>
      <w:pPr>
        <w:spacing w:after="0"/>
        <w:ind w:left="0"/>
        <w:jc w:val="both"/>
      </w:pPr>
      <w:r>
        <w:rPr>
          <w:rFonts w:ascii="Times New Roman"/>
          <w:b w:val="false"/>
          <w:i w:val="false"/>
          <w:color w:val="000000"/>
          <w:sz w:val="28"/>
        </w:rPr>
        <w:t xml:space="preserve">
      3) Жер кодексінің </w:t>
      </w:r>
      <w:r>
        <w:rPr>
          <w:rFonts w:ascii="Times New Roman"/>
          <w:b w:val="false"/>
          <w:i w:val="false"/>
          <w:color w:val="000000"/>
          <w:sz w:val="28"/>
        </w:rPr>
        <w:t>14-1-бабы</w:t>
      </w:r>
      <w:r>
        <w:rPr>
          <w:rFonts w:ascii="Times New Roman"/>
          <w:b w:val="false"/>
          <w:i w:val="false"/>
          <w:color w:val="000000"/>
          <w:sz w:val="28"/>
        </w:rPr>
        <w:t xml:space="preserve"> 1-тармағының 6) тармақшасына, 2-тармағының 15) тармақшасына және 3-тармағының 6) тармақшасына сәйкес, уәкілетті орган бекіткен және жобаланып жатқан жер учаскесі мемлекеттік жер кадастры автоматтандырылған ақпараттық жүйесінің графикалық дерегімен келісілген жерге орналастыру жобасының электрондық көшірмесі;</w:t>
      </w:r>
    </w:p>
    <w:p>
      <w:pPr>
        <w:spacing w:after="0"/>
        <w:ind w:left="0"/>
        <w:jc w:val="both"/>
      </w:pPr>
      <w:r>
        <w:rPr>
          <w:rFonts w:ascii="Times New Roman"/>
          <w:b w:val="false"/>
          <w:i w:val="false"/>
          <w:color w:val="000000"/>
          <w:sz w:val="28"/>
        </w:rPr>
        <w:t>
      4) жергілікті жердегі жер учаскесінің шекараларын белгілеу жөніндегі материалдардың электрондық көшірмесі;</w:t>
      </w:r>
    </w:p>
    <w:p>
      <w:pPr>
        <w:spacing w:after="0"/>
        <w:ind w:left="0"/>
        <w:jc w:val="both"/>
      </w:pPr>
      <w:r>
        <w:rPr>
          <w:rFonts w:ascii="Times New Roman"/>
          <w:b w:val="false"/>
          <w:i w:val="false"/>
          <w:color w:val="000000"/>
          <w:sz w:val="28"/>
        </w:rPr>
        <w:t>
      5) уақытша өтеусіз жер пайдалану құқығы шартының электрондық көшірмесі;</w:t>
      </w:r>
    </w:p>
    <w:p>
      <w:pPr>
        <w:spacing w:after="0"/>
        <w:ind w:left="0"/>
        <w:jc w:val="both"/>
      </w:pPr>
      <w:r>
        <w:rPr>
          <w:rFonts w:ascii="Times New Roman"/>
          <w:b w:val="false"/>
          <w:i w:val="false"/>
          <w:color w:val="000000"/>
          <w:sz w:val="28"/>
        </w:rPr>
        <w:t>
      6) көрсетілетін қызметке ақы төленгені туралы төлем құжатының (түбіртектің) электрондық көшірмесі;</w:t>
      </w:r>
    </w:p>
    <w:p>
      <w:pPr>
        <w:spacing w:after="0"/>
        <w:ind w:left="0"/>
        <w:jc w:val="both"/>
      </w:pPr>
      <w:r>
        <w:rPr>
          <w:rFonts w:ascii="Times New Roman"/>
          <w:b w:val="false"/>
          <w:i w:val="false"/>
          <w:color w:val="000000"/>
          <w:sz w:val="28"/>
        </w:rPr>
        <w:t>
      жер учаскесінің сәйкестендіру сипаттамалары өзгерген жағдайда, көрсетілетін қызметті алушы осы Стандарттың 9-тармағы 2-бөлігінің 1), 2), 3), 4), 5) және 6) тармақшаларында көрсетілген құжаттарды ұсынады;</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жағдайда, Қазақстан Республикасының бұрын қолданыста болған заңнамасына сәйкес берілген уақытша өтеусіз жер пайдалану құқығына арналған акт ауыстырылған кезде, көрсетілетін қызметті алушы осы Стандарттың 9-тармағы 2-бөлігінің 1) және 6) тармақшаларында көрсетілген құжаттарды береді;</w:t>
      </w:r>
    </w:p>
    <w:p>
      <w:pPr>
        <w:spacing w:after="0"/>
        <w:ind w:left="0"/>
        <w:jc w:val="both"/>
      </w:pPr>
      <w:r>
        <w:rPr>
          <w:rFonts w:ascii="Times New Roman"/>
          <w:b w:val="false"/>
          <w:i w:val="false"/>
          <w:color w:val="000000"/>
          <w:sz w:val="28"/>
        </w:rPr>
        <w:t>
      жер учаскесінің сәйкестендіру сипаттамаларында өзгерістер болмаған, жер учаскесіне құқық белгілейтін құжат өзгерген жағдайда, Қазақстан Республикасының бұрын қолданыста болған заңнамасына сәйкес берілген уақытша өтеусіз жер пайдалану құқығына арналған акт ауыстырылған кезде, көрсетілетін қызметті алушы осы Стандарттың 9-тармағы 2-бөлігінің 1) және 6) тармақшаларында көрсетілген құжаттарды береді.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көрсетілетін қызметті алушының төлем жасағанын растайтын (ЭҮТШ арқылы төлеген жағдайда)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w:t>
      </w:r>
    </w:p>
    <w:p>
      <w:pPr>
        <w:spacing w:after="0"/>
        <w:ind w:left="0"/>
        <w:jc w:val="both"/>
      </w:pPr>
      <w:r>
        <w:rPr>
          <w:rFonts w:ascii="Times New Roman"/>
          <w:b w:val="false"/>
          <w:i w:val="false"/>
          <w:color w:val="000000"/>
          <w:sz w:val="28"/>
        </w:rPr>
        <w:t>
      көрсетілетін қызметті берушіге тапсырған кезде – көрсетілетін қызметті алушыға тиісті өтініштің қабылданғаны туралы қолхат беріледі;</w:t>
      </w:r>
    </w:p>
    <w:p>
      <w:pPr>
        <w:spacing w:after="0"/>
        <w:ind w:left="0"/>
        <w:jc w:val="both"/>
      </w:pPr>
      <w:r>
        <w:rPr>
          <w:rFonts w:ascii="Times New Roman"/>
          <w:b w:val="false"/>
          <w:i w:val="false"/>
          <w:color w:val="000000"/>
          <w:sz w:val="28"/>
        </w:rPr>
        <w:t>
      порталға тапсырған кезде – "жеке кабинетке" мемлекеттік қызметті көрсетуге арналған сұранымның қабылданғаны туралы мәртебе, сондай-ақ мемлекеттік қызметті көрсету нәтижесін алу күні мен уақыты көрсетілген хабарлама жіберіледі.</w:t>
      </w:r>
    </w:p>
    <w:p>
      <w:pPr>
        <w:spacing w:after="0"/>
        <w:ind w:left="0"/>
        <w:jc w:val="both"/>
      </w:pPr>
      <w:r>
        <w:rPr>
          <w:rFonts w:ascii="Times New Roman"/>
          <w:b w:val="false"/>
          <w:i w:val="false"/>
          <w:color w:val="000000"/>
          <w:sz w:val="28"/>
        </w:rPr>
        <w:t>
      Көрсетілетін қызметті берушінің көрсетілетін қызметті алушыға (не өкілеттігін растайтын құжат бойынша оның өкіліне) дайын құжаттарды беруі жеке куәлікті көрсеткен кезде қолхат негізінде жүзеге асырылады.</w:t>
      </w:r>
    </w:p>
    <w:p>
      <w:pPr>
        <w:spacing w:after="0"/>
        <w:ind w:left="0"/>
        <w:jc w:val="both"/>
      </w:pPr>
      <w:r>
        <w:rPr>
          <w:rFonts w:ascii="Times New Roman"/>
          <w:b w:val="false"/>
          <w:i w:val="false"/>
          <w:color w:val="000000"/>
          <w:sz w:val="28"/>
        </w:rPr>
        <w:t>
      Көрсетілетін қызметті беруші бір ай бойы нәтижені сақтауды қамтамасыз етеді. Көрсетілетін қызметті алушы бір ай өткеннен кейін жүгінген жағдайда көрсетілетін қызметті беруші көрсетілетін қызметті алушыға дайын құжаттарды бір жұмыс күні ішінде береді.</w:t>
      </w:r>
    </w:p>
    <w:bookmarkStart w:name="z354" w:id="233"/>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233"/>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шешімнің болуы, оның негізінде көрсетілетін қызметті алушы мемлекеттік көрсетілетін қызметті алумен байланысты арнайы құқығынан айрылған болуы.</w:t>
      </w:r>
    </w:p>
    <w:bookmarkStart w:name="z355" w:id="234"/>
    <w:p>
      <w:pPr>
        <w:spacing w:after="0"/>
        <w:ind w:left="0"/>
        <w:jc w:val="both"/>
      </w:pPr>
      <w:r>
        <w:rPr>
          <w:rFonts w:ascii="Times New Roman"/>
          <w:b w:val="false"/>
          <w:i w:val="false"/>
          <w:color w:val="000000"/>
          <w:sz w:val="28"/>
        </w:rPr>
        <w:t xml:space="preserve">
      11. Көрсетілетін қызметті алушы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бермеген жағдайда, көрсетілетін қызметті беруші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End w:id="234"/>
    <w:bookmarkStart w:name="z356" w:id="235"/>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235"/>
    <w:bookmarkStart w:name="z357" w:id="236"/>
    <w:p>
      <w:pPr>
        <w:spacing w:after="0"/>
        <w:ind w:left="0"/>
        <w:jc w:val="both"/>
      </w:pPr>
      <w:r>
        <w:rPr>
          <w:rFonts w:ascii="Times New Roman"/>
          <w:b w:val="false"/>
          <w:i w:val="false"/>
          <w:color w:val="000000"/>
          <w:sz w:val="28"/>
        </w:rPr>
        <w:t xml:space="preserve">
      12. Министрліктің,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мекенжайлар бойынша беріледі.</w:t>
      </w:r>
    </w:p>
    <w:bookmarkEnd w:id="236"/>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кеңсесінде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немесе Министрліктің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358" w:id="237"/>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237"/>
    <w:bookmarkStart w:name="z359" w:id="238"/>
    <w:p>
      <w:pPr>
        <w:spacing w:after="0"/>
        <w:ind w:left="0"/>
        <w:jc w:val="left"/>
      </w:pPr>
      <w:r>
        <w:rPr>
          <w:rFonts w:ascii="Times New Roman"/>
          <w:b/>
          <w:i w:val="false"/>
          <w:color w:val="000000"/>
        </w:rPr>
        <w:t xml:space="preserve"> 4-тарау. Мемлекеттік қызметті, оның ішінде электрондық нысанда көрсетілетін мемлекеттік қызметті көрсету ерекшеліктері ескеріле отырып қойылатын өзге де талаптар</w:t>
      </w:r>
    </w:p>
    <w:bookmarkEnd w:id="238"/>
    <w:bookmarkStart w:name="z360" w:id="239"/>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қызметті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жеріне барып жүргізеді.</w:t>
      </w:r>
    </w:p>
    <w:bookmarkEnd w:id="239"/>
    <w:bookmarkStart w:name="z361" w:id="240"/>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bookmarkEnd w:id="240"/>
    <w:p>
      <w:pPr>
        <w:spacing w:after="0"/>
        <w:ind w:left="0"/>
        <w:jc w:val="both"/>
      </w:pPr>
      <w:r>
        <w:rPr>
          <w:rFonts w:ascii="Times New Roman"/>
          <w:b w:val="false"/>
          <w:i w:val="false"/>
          <w:color w:val="000000"/>
          <w:sz w:val="28"/>
        </w:rPr>
        <w:t>
      Көрсетілетін қызметті берушінің ғимараттары мүмкіндігі шектеулі адамдардың кіруіне арналған пандустары бар кіреберіспен жабдықталған болады.</w:t>
      </w:r>
    </w:p>
    <w:bookmarkStart w:name="z362" w:id="241"/>
    <w:p>
      <w:pPr>
        <w:spacing w:after="0"/>
        <w:ind w:left="0"/>
        <w:jc w:val="both"/>
      </w:pPr>
      <w:r>
        <w:rPr>
          <w:rFonts w:ascii="Times New Roman"/>
          <w:b w:val="false"/>
          <w:i w:val="false"/>
          <w:color w:val="000000"/>
          <w:sz w:val="28"/>
        </w:rPr>
        <w:t>
      16. Мемлекеттік қызметті көрсету орындарының мекенжайлары:</w:t>
      </w:r>
    </w:p>
    <w:bookmarkEnd w:id="241"/>
    <w:p>
      <w:pPr>
        <w:spacing w:after="0"/>
        <w:ind w:left="0"/>
        <w:jc w:val="both"/>
      </w:pPr>
      <w:r>
        <w:rPr>
          <w:rFonts w:ascii="Times New Roman"/>
          <w:b w:val="false"/>
          <w:i w:val="false"/>
          <w:color w:val="000000"/>
          <w:sz w:val="28"/>
        </w:rPr>
        <w:t>
      1) Министрліктің www.moa.gov.kz интернет-ресурсында;</w:t>
      </w:r>
    </w:p>
    <w:p>
      <w:pPr>
        <w:spacing w:after="0"/>
        <w:ind w:left="0"/>
        <w:jc w:val="both"/>
      </w:pPr>
      <w:r>
        <w:rPr>
          <w:rFonts w:ascii="Times New Roman"/>
          <w:b w:val="false"/>
          <w:i w:val="false"/>
          <w:color w:val="000000"/>
          <w:sz w:val="28"/>
        </w:rPr>
        <w:t>
      2) көрсетілетін қызметті берушінің www.gov4c.kz интернет-ресурсында;</w:t>
      </w:r>
    </w:p>
    <w:p>
      <w:pPr>
        <w:spacing w:after="0"/>
        <w:ind w:left="0"/>
        <w:jc w:val="both"/>
      </w:pPr>
      <w:r>
        <w:rPr>
          <w:rFonts w:ascii="Times New Roman"/>
          <w:b w:val="false"/>
          <w:i w:val="false"/>
          <w:color w:val="000000"/>
          <w:sz w:val="28"/>
        </w:rPr>
        <w:t>
      3) парталда орналастырылған.</w:t>
      </w:r>
    </w:p>
    <w:bookmarkStart w:name="z363" w:id="242"/>
    <w:p>
      <w:pPr>
        <w:spacing w:after="0"/>
        <w:ind w:left="0"/>
        <w:jc w:val="both"/>
      </w:pPr>
      <w:r>
        <w:rPr>
          <w:rFonts w:ascii="Times New Roman"/>
          <w:b w:val="false"/>
          <w:i w:val="false"/>
          <w:color w:val="000000"/>
          <w:sz w:val="28"/>
        </w:rPr>
        <w:t>
      17. Көрсетілетін қызметті алушының ЭЦҚ-сы болған жағдайда, мемлекеттік көрсетілетін қызметті портал арқылы электрондық нысанда алуға мүмкіндігі бар.</w:t>
      </w:r>
    </w:p>
    <w:bookmarkEnd w:id="242"/>
    <w:bookmarkStart w:name="z364" w:id="243"/>
    <w:p>
      <w:pPr>
        <w:spacing w:after="0"/>
        <w:ind w:left="0"/>
        <w:jc w:val="both"/>
      </w:pPr>
      <w:r>
        <w:rPr>
          <w:rFonts w:ascii="Times New Roman"/>
          <w:b w:val="false"/>
          <w:i w:val="false"/>
          <w:color w:val="000000"/>
          <w:sz w:val="28"/>
        </w:rPr>
        <w:t>
      18. Көрсетілетін қызметті алушының порталдағы "жеке кабинеті", сондай-ақ бірыңғай байланыс орталығы арқылы қашықтықтан қол жеткізу режимінде мемлекеттік қызметті көрсетудің тәртібі мен мәртебесі туралы ақпарат алуға мүмкіндігі бар.</w:t>
      </w:r>
    </w:p>
    <w:bookmarkEnd w:id="243"/>
    <w:bookmarkStart w:name="z365" w:id="244"/>
    <w:p>
      <w:pPr>
        <w:spacing w:after="0"/>
        <w:ind w:left="0"/>
        <w:jc w:val="both"/>
      </w:pPr>
      <w:r>
        <w:rPr>
          <w:rFonts w:ascii="Times New Roman"/>
          <w:b w:val="false"/>
          <w:i w:val="false"/>
          <w:color w:val="000000"/>
          <w:sz w:val="28"/>
        </w:rPr>
        <w:t>
      19. Мемлекеттік қызметті көрсету мәселелері жөніндегі анықтама қызметтерінің байланыс телефондары: 1414, 8 800 080 7777.</w:t>
      </w:r>
    </w:p>
    <w:bookmarkEnd w:id="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өтеусіз жер пайдалану құқығына </w:t>
            </w:r>
            <w:r>
              <w:br/>
            </w:r>
            <w:r>
              <w:rPr>
                <w:rFonts w:ascii="Times New Roman"/>
                <w:b w:val="false"/>
                <w:i w:val="false"/>
                <w:color w:val="000000"/>
                <w:sz w:val="20"/>
              </w:rPr>
              <w:t>актілерді ресімдеу және беру" мемлекеттік</w:t>
            </w:r>
            <w:r>
              <w:br/>
            </w:r>
            <w:r>
              <w:rPr>
                <w:rFonts w:ascii="Times New Roman"/>
                <w:b w:val="false"/>
                <w:i w:val="false"/>
                <w:color w:val="000000"/>
                <w:sz w:val="20"/>
              </w:rPr>
              <w:t xml:space="preserve"> көрсетілетін қызмет стандартына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"ЕЛТАҢБА"</w:t>
      </w:r>
    </w:p>
    <w:bookmarkStart w:name="z367" w:id="245"/>
    <w:p>
      <w:pPr>
        <w:spacing w:after="0"/>
        <w:ind w:left="0"/>
        <w:jc w:val="left"/>
      </w:pPr>
      <w:r>
        <w:rPr>
          <w:rFonts w:ascii="Times New Roman"/>
          <w:b/>
          <w:i w:val="false"/>
          <w:color w:val="000000"/>
        </w:rPr>
        <w:t xml:space="preserve"> Уақытша өтеусіз жер пайдалану құқығына арналған акт на право временного безвозмездного землепользования</w:t>
      </w:r>
    </w:p>
    <w:bookmarkEnd w:id="245"/>
    <w:p>
      <w:pPr>
        <w:spacing w:after="0"/>
        <w:ind w:left="0"/>
        <w:jc w:val="both"/>
      </w:pPr>
      <w:r>
        <w:rPr>
          <w:rFonts w:ascii="Times New Roman"/>
          <w:b w:val="false"/>
          <w:i w:val="false"/>
          <w:color w:val="000000"/>
          <w:sz w:val="28"/>
        </w:rPr>
        <w:t>
      № ____</w:t>
      </w:r>
    </w:p>
    <w:p>
      <w:pPr>
        <w:spacing w:after="0"/>
        <w:ind w:left="0"/>
        <w:jc w:val="both"/>
      </w:pPr>
      <w:r>
        <w:rPr>
          <w:rFonts w:ascii="Times New Roman"/>
          <w:b w:val="false"/>
          <w:i w:val="false"/>
          <w:color w:val="000000"/>
          <w:sz w:val="28"/>
        </w:rPr>
        <w:t xml:space="preserve">
      Жер учаскесінің кадастрлық нөмірі _________________________________________________ </w:t>
      </w:r>
    </w:p>
    <w:p>
      <w:pPr>
        <w:spacing w:after="0"/>
        <w:ind w:left="0"/>
        <w:jc w:val="both"/>
      </w:pPr>
      <w:r>
        <w:rPr>
          <w:rFonts w:ascii="Times New Roman"/>
          <w:b w:val="false"/>
          <w:i w:val="false"/>
          <w:color w:val="000000"/>
          <w:sz w:val="28"/>
        </w:rPr>
        <w:t>
      _____________________ жыл мерзіміне жер учаскесіне уақытша өтеусіз жер пайдалану құқығы</w:t>
      </w:r>
    </w:p>
    <w:p>
      <w:pPr>
        <w:spacing w:after="0"/>
        <w:ind w:left="0"/>
        <w:jc w:val="both"/>
      </w:pPr>
      <w:r>
        <w:rPr>
          <w:rFonts w:ascii="Times New Roman"/>
          <w:b w:val="false"/>
          <w:i w:val="false"/>
          <w:color w:val="000000"/>
          <w:sz w:val="28"/>
        </w:rPr>
        <w:t xml:space="preserve">
       _______________________________________________________________________________ </w:t>
      </w:r>
    </w:p>
    <w:p>
      <w:pPr>
        <w:spacing w:after="0"/>
        <w:ind w:left="0"/>
        <w:jc w:val="both"/>
      </w:pPr>
      <w:r>
        <w:rPr>
          <w:rFonts w:ascii="Times New Roman"/>
          <w:b w:val="false"/>
          <w:i w:val="false"/>
          <w:color w:val="000000"/>
          <w:sz w:val="28"/>
        </w:rPr>
        <w:t>
                        (ортақ бірлескен, ортақ үлестік)</w:t>
      </w:r>
    </w:p>
    <w:p>
      <w:pPr>
        <w:spacing w:after="0"/>
        <w:ind w:left="0"/>
        <w:jc w:val="both"/>
      </w:pPr>
      <w:r>
        <w:rPr>
          <w:rFonts w:ascii="Times New Roman"/>
          <w:b w:val="false"/>
          <w:i w:val="false"/>
          <w:color w:val="000000"/>
          <w:sz w:val="28"/>
        </w:rPr>
        <w:t>
      Жер учаскесінің алаңы __________ гектар.</w:t>
      </w:r>
    </w:p>
    <w:p>
      <w:pPr>
        <w:spacing w:after="0"/>
        <w:ind w:left="0"/>
        <w:jc w:val="both"/>
      </w:pPr>
      <w:r>
        <w:rPr>
          <w:rFonts w:ascii="Times New Roman"/>
          <w:b w:val="false"/>
          <w:i w:val="false"/>
          <w:color w:val="000000"/>
          <w:sz w:val="28"/>
        </w:rPr>
        <w:t>
      Жердің санаты ___________________________________________________________________</w:t>
      </w:r>
    </w:p>
    <w:p>
      <w:pPr>
        <w:spacing w:after="0"/>
        <w:ind w:left="0"/>
        <w:jc w:val="both"/>
      </w:pPr>
      <w:r>
        <w:rPr>
          <w:rFonts w:ascii="Times New Roman"/>
          <w:b w:val="false"/>
          <w:i w:val="false"/>
          <w:color w:val="000000"/>
          <w:sz w:val="28"/>
        </w:rPr>
        <w:t>
      Жер учаскесінің нысаналы мақсаты _________________________________________________</w:t>
      </w:r>
    </w:p>
    <w:p>
      <w:pPr>
        <w:spacing w:after="0"/>
        <w:ind w:left="0"/>
        <w:jc w:val="both"/>
      </w:pPr>
      <w:r>
        <w:rPr>
          <w:rFonts w:ascii="Times New Roman"/>
          <w:b w:val="false"/>
          <w:i w:val="false"/>
          <w:color w:val="000000"/>
          <w:sz w:val="28"/>
        </w:rPr>
        <w:t>
      Жер учаскесін пайдаланудағы шектеулер мен ауыртпалықтар ___________________________</w:t>
      </w:r>
    </w:p>
    <w:p>
      <w:pPr>
        <w:spacing w:after="0"/>
        <w:ind w:left="0"/>
        <w:jc w:val="both"/>
      </w:pPr>
      <w:r>
        <w:rPr>
          <w:rFonts w:ascii="Times New Roman"/>
          <w:b w:val="false"/>
          <w:i w:val="false"/>
          <w:color w:val="000000"/>
          <w:sz w:val="28"/>
        </w:rPr>
        <w:t>
      Жер учаскесінің бөлінуі ___________________________________________________________</w:t>
      </w:r>
    </w:p>
    <w:p>
      <w:pPr>
        <w:spacing w:after="0"/>
        <w:ind w:left="0"/>
        <w:jc w:val="both"/>
      </w:pPr>
      <w:r>
        <w:rPr>
          <w:rFonts w:ascii="Times New Roman"/>
          <w:b w:val="false"/>
          <w:i w:val="false"/>
          <w:color w:val="000000"/>
          <w:sz w:val="28"/>
        </w:rPr>
        <w:t>
      (бөлінеді, бөлінбейді)</w:t>
      </w:r>
    </w:p>
    <w:p>
      <w:pPr>
        <w:spacing w:after="0"/>
        <w:ind w:left="0"/>
        <w:jc w:val="both"/>
      </w:pPr>
      <w:r>
        <w:rPr>
          <w:rFonts w:ascii="Times New Roman"/>
          <w:b w:val="false"/>
          <w:i w:val="false"/>
          <w:color w:val="000000"/>
          <w:sz w:val="28"/>
        </w:rPr>
        <w:t>
      Кадастровый номер земельного участка _____________________________________________</w:t>
      </w:r>
    </w:p>
    <w:p>
      <w:pPr>
        <w:spacing w:after="0"/>
        <w:ind w:left="0"/>
        <w:jc w:val="both"/>
      </w:pPr>
      <w:r>
        <w:rPr>
          <w:rFonts w:ascii="Times New Roman"/>
          <w:b w:val="false"/>
          <w:i w:val="false"/>
          <w:color w:val="000000"/>
          <w:sz w:val="28"/>
        </w:rPr>
        <w:t xml:space="preserve">
      Право временного безвозмездного землепользования на земельный участок сроком на _____ лет </w:t>
      </w:r>
    </w:p>
    <w:p>
      <w:pPr>
        <w:spacing w:after="0"/>
        <w:ind w:left="0"/>
        <w:jc w:val="both"/>
      </w:pPr>
      <w:r>
        <w:rPr>
          <w:rFonts w:ascii="Times New Roman"/>
          <w:b w:val="false"/>
          <w:i w:val="false"/>
          <w:color w:val="000000"/>
          <w:sz w:val="28"/>
        </w:rPr>
        <w:t xml:space="preserve">
      _____________________________________________________________________________ </w:t>
      </w:r>
    </w:p>
    <w:p>
      <w:pPr>
        <w:spacing w:after="0"/>
        <w:ind w:left="0"/>
        <w:jc w:val="both"/>
      </w:pPr>
      <w:r>
        <w:rPr>
          <w:rFonts w:ascii="Times New Roman"/>
          <w:b w:val="false"/>
          <w:i w:val="false"/>
          <w:color w:val="000000"/>
          <w:sz w:val="28"/>
        </w:rPr>
        <w:t>
                        (общее совместное, общее долевое)</w:t>
      </w:r>
    </w:p>
    <w:p>
      <w:pPr>
        <w:spacing w:after="0"/>
        <w:ind w:left="0"/>
        <w:jc w:val="both"/>
      </w:pPr>
      <w:r>
        <w:rPr>
          <w:rFonts w:ascii="Times New Roman"/>
          <w:b w:val="false"/>
          <w:i w:val="false"/>
          <w:color w:val="000000"/>
          <w:sz w:val="28"/>
        </w:rPr>
        <w:t>
      Площадь земельного участка _____________ гектар.</w:t>
      </w:r>
    </w:p>
    <w:p>
      <w:pPr>
        <w:spacing w:after="0"/>
        <w:ind w:left="0"/>
        <w:jc w:val="both"/>
      </w:pPr>
      <w:r>
        <w:rPr>
          <w:rFonts w:ascii="Times New Roman"/>
          <w:b w:val="false"/>
          <w:i w:val="false"/>
          <w:color w:val="000000"/>
          <w:sz w:val="28"/>
        </w:rPr>
        <w:t>
      Категория земель ________________________________________________________________</w:t>
      </w:r>
    </w:p>
    <w:p>
      <w:pPr>
        <w:spacing w:after="0"/>
        <w:ind w:left="0"/>
        <w:jc w:val="both"/>
      </w:pPr>
      <w:r>
        <w:rPr>
          <w:rFonts w:ascii="Times New Roman"/>
          <w:b w:val="false"/>
          <w:i w:val="false"/>
          <w:color w:val="000000"/>
          <w:sz w:val="28"/>
        </w:rPr>
        <w:t>
      Целевое назначение земельного участка _____________________________________________</w:t>
      </w:r>
    </w:p>
    <w:p>
      <w:pPr>
        <w:spacing w:after="0"/>
        <w:ind w:left="0"/>
        <w:jc w:val="both"/>
      </w:pPr>
      <w:r>
        <w:rPr>
          <w:rFonts w:ascii="Times New Roman"/>
          <w:b w:val="false"/>
          <w:i w:val="false"/>
          <w:color w:val="000000"/>
          <w:sz w:val="28"/>
        </w:rPr>
        <w:t>
      Ограничения в использовании и обременения земельного участка _______________________</w:t>
      </w:r>
    </w:p>
    <w:p>
      <w:pPr>
        <w:spacing w:after="0"/>
        <w:ind w:left="0"/>
        <w:jc w:val="both"/>
      </w:pPr>
      <w:r>
        <w:rPr>
          <w:rFonts w:ascii="Times New Roman"/>
          <w:b w:val="false"/>
          <w:i w:val="false"/>
          <w:color w:val="000000"/>
          <w:sz w:val="28"/>
        </w:rPr>
        <w:t xml:space="preserve">
      Делимость земельного участка _____________________________________________________ </w:t>
      </w:r>
    </w:p>
    <w:p>
      <w:pPr>
        <w:spacing w:after="0"/>
        <w:ind w:left="0"/>
        <w:jc w:val="both"/>
      </w:pPr>
      <w:r>
        <w:rPr>
          <w:rFonts w:ascii="Times New Roman"/>
          <w:b w:val="false"/>
          <w:i w:val="false"/>
          <w:color w:val="000000"/>
          <w:sz w:val="28"/>
        </w:rPr>
        <w:t>
      делимый, неделимый)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 w:id="246"/>
    <w:p>
      <w:pPr>
        <w:spacing w:after="0"/>
        <w:ind w:left="0"/>
        <w:jc w:val="left"/>
      </w:pPr>
      <w:r>
        <w:rPr>
          <w:rFonts w:ascii="Times New Roman"/>
          <w:b/>
          <w:i w:val="false"/>
          <w:color w:val="000000"/>
        </w:rPr>
        <w:t xml:space="preserve"> Жер учаскесінің жоспары План земельного участка</w:t>
      </w:r>
    </w:p>
    <w:bookmarkEnd w:id="246"/>
    <w:tbl>
      <w:tblPr>
        <w:tblW w:w="0" w:type="auto"/>
        <w:tblCellSpacing w:w="0" w:type="auto"/>
        <w:tblBorders>
          <w:top w:val="none"/>
          <w:left w:val="none"/>
          <w:bottom w:val="none"/>
          <w:right w:val="none"/>
          <w:insideH w:val="none"/>
          <w:insideV w:val="none"/>
        </w:tblBorders>
      </w:tblPr>
      <w:tblGrid>
        <w:gridCol w:w="1335"/>
        <w:gridCol w:w="10965"/>
      </w:tblGrid>
      <w:tr>
        <w:trPr>
          <w:trHeight w:val="30" w:hRule="atLeast"/>
        </w:trPr>
        <w:tc>
          <w:tcPr>
            <w:tcW w:w="133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мекенжайы, мекенжайының тіркеу коды (бар болса)</w:t>
            </w:r>
          </w:p>
        </w:tc>
        <w:tc>
          <w:tcPr>
            <w:tcW w:w="109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_________________________________________________ </w:t>
            </w:r>
            <w:r>
              <w:br/>
            </w:r>
            <w:r>
              <w:rPr>
                <w:rFonts w:ascii="Times New Roman"/>
                <w:b w:val="false"/>
                <w:i w:val="false"/>
                <w:color w:val="000000"/>
                <w:sz w:val="20"/>
              </w:rPr>
              <w:t xml:space="preserve">
_________________________________________________ </w:t>
            </w:r>
            <w:r>
              <w:br/>
            </w:r>
            <w:r>
              <w:rPr>
                <w:rFonts w:ascii="Times New Roman"/>
                <w:b w:val="false"/>
                <w:i w:val="false"/>
                <w:color w:val="000000"/>
                <w:sz w:val="20"/>
              </w:rPr>
              <w:t>
_________________________________________________</w:t>
            </w:r>
          </w:p>
        </w:tc>
      </w:tr>
      <w:tr>
        <w:trPr>
          <w:trHeight w:val="30" w:hRule="atLeast"/>
        </w:trPr>
        <w:tc>
          <w:tcPr>
            <w:tcW w:w="133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регистрационный код адреса (при его наличии) участка</w:t>
            </w:r>
          </w:p>
        </w:tc>
        <w:tc>
          <w:tcPr>
            <w:tcW w:w="109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_________________________________________________ </w:t>
            </w:r>
            <w:r>
              <w:br/>
            </w:r>
            <w:r>
              <w:rPr>
                <w:rFonts w:ascii="Times New Roman"/>
                <w:b w:val="false"/>
                <w:i w:val="false"/>
                <w:color w:val="000000"/>
                <w:sz w:val="20"/>
              </w:rPr>
              <w:t>
_________________________________________________</w:t>
            </w:r>
          </w:p>
        </w:tc>
      </w:tr>
      <w:tr>
        <w:trPr>
          <w:trHeight w:val="30" w:hRule="atLeast"/>
        </w:trPr>
        <w:tc>
          <w:tcPr>
            <w:tcW w:w="133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6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844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844800" cy="1333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Масштаб 1: __________________________________</w:t>
      </w:r>
    </w:p>
    <w:bookmarkStart w:name="z369" w:id="247"/>
    <w:p>
      <w:pPr>
        <w:spacing w:after="0"/>
        <w:ind w:left="0"/>
        <w:jc w:val="left"/>
      </w:pPr>
      <w:r>
        <w:rPr>
          <w:rFonts w:ascii="Times New Roman"/>
          <w:b/>
          <w:i w:val="false"/>
          <w:color w:val="000000"/>
        </w:rPr>
        <w:t xml:space="preserve"> Сызықтардың өлшемін шығару Выноска мер линий</w:t>
      </w:r>
    </w:p>
    <w:bookmarkEnd w:id="247"/>
    <w:p>
      <w:pPr>
        <w:spacing w:after="0"/>
        <w:ind w:left="0"/>
        <w:jc w:val="left"/>
      </w:pPr>
      <w:r>
        <w:br/>
      </w:r>
    </w:p>
    <w:p>
      <w:pPr>
        <w:spacing w:after="0"/>
        <w:ind w:left="0"/>
        <w:jc w:val="both"/>
      </w:pPr>
      <w:r>
        <w:drawing>
          <wp:inline distT="0" distB="0" distL="0" distR="0">
            <wp:extent cx="2959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9591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978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978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248"/>
    <w:p>
      <w:pPr>
        <w:spacing w:after="0"/>
        <w:ind w:left="0"/>
        <w:jc w:val="left"/>
      </w:pPr>
      <w:r>
        <w:rPr>
          <w:rFonts w:ascii="Times New Roman"/>
          <w:b/>
          <w:i w:val="false"/>
          <w:color w:val="000000"/>
        </w:rPr>
        <w:t xml:space="preserve"> Жоспар шекарасындағы бөгде жер учаскелері Посторонние земельные участки в границах плана</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1"/>
        <w:gridCol w:w="6696"/>
        <w:gridCol w:w="2803"/>
      </w:tblGrid>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w:t>
            </w:r>
            <w:r>
              <w:br/>
            </w:r>
            <w:r>
              <w:rPr>
                <w:rFonts w:ascii="Times New Roman"/>
                <w:b w:val="false"/>
                <w:i w:val="false"/>
                <w:color w:val="000000"/>
                <w:sz w:val="20"/>
              </w:rPr>
              <w:t>
№ на плане</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шекарасындағы бөгде жер учаскелерінің кадастрлық нөмірлері</w:t>
            </w:r>
            <w:r>
              <w:br/>
            </w:r>
            <w:r>
              <w:rPr>
                <w:rFonts w:ascii="Times New Roman"/>
                <w:b w:val="false"/>
                <w:i w:val="false"/>
                <w:color w:val="000000"/>
                <w:sz w:val="20"/>
              </w:rPr>
              <w:t>
Кадастровые номера посторонних земельных участков в границах плана</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r>
              <w:br/>
            </w:r>
            <w:r>
              <w:rPr>
                <w:rFonts w:ascii="Times New Roman"/>
                <w:b w:val="false"/>
                <w:i w:val="false"/>
                <w:color w:val="000000"/>
                <w:sz w:val="20"/>
              </w:rPr>
              <w:t>
Площадь, гектар</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Осы актіні ____________________________________________________________ жасады </w:t>
      </w:r>
    </w:p>
    <w:p>
      <w:pPr>
        <w:spacing w:after="0"/>
        <w:ind w:left="0"/>
        <w:jc w:val="both"/>
      </w:pPr>
      <w:r>
        <w:rPr>
          <w:rFonts w:ascii="Times New Roman"/>
          <w:b w:val="false"/>
          <w:i w:val="false"/>
          <w:color w:val="000000"/>
          <w:sz w:val="28"/>
        </w:rPr>
        <w:t xml:space="preserve">
      (жер кадастрын жүргізетін ұйымның атауы) </w:t>
      </w:r>
    </w:p>
    <w:p>
      <w:pPr>
        <w:spacing w:after="0"/>
        <w:ind w:left="0"/>
        <w:jc w:val="both"/>
      </w:pPr>
      <w:r>
        <w:rPr>
          <w:rFonts w:ascii="Times New Roman"/>
          <w:b w:val="false"/>
          <w:i w:val="false"/>
          <w:color w:val="000000"/>
          <w:sz w:val="28"/>
        </w:rPr>
        <w:t xml:space="preserve">
      Настоящий акт изготовлен _________________________________________________________ </w:t>
      </w:r>
    </w:p>
    <w:p>
      <w:pPr>
        <w:spacing w:after="0"/>
        <w:ind w:left="0"/>
        <w:jc w:val="both"/>
      </w:pPr>
      <w:r>
        <w:rPr>
          <w:rFonts w:ascii="Times New Roman"/>
          <w:b w:val="false"/>
          <w:i w:val="false"/>
          <w:color w:val="000000"/>
          <w:sz w:val="28"/>
        </w:rPr>
        <w:t xml:space="preserve">
      (наименование организации, ведущей земельный кадастр)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(тегі, аты, әкесінің аты (бар болған жағдайда), (фамилия, имя, отчество (при его наличии)</w:t>
      </w:r>
    </w:p>
    <w:p>
      <w:pPr>
        <w:spacing w:after="0"/>
        <w:ind w:left="0"/>
        <w:jc w:val="both"/>
      </w:pPr>
      <w:r>
        <w:rPr>
          <w:rFonts w:ascii="Times New Roman"/>
          <w:b w:val="false"/>
          <w:i w:val="false"/>
          <w:color w:val="000000"/>
          <w:sz w:val="28"/>
        </w:rPr>
        <w:t>
      Осы актінің дайындалғаны туралы жазба жер учаскесіне меншік құқығына арналған актілер жазбалары</w:t>
      </w:r>
    </w:p>
    <w:p>
      <w:pPr>
        <w:spacing w:after="0"/>
        <w:ind w:left="0"/>
        <w:jc w:val="both"/>
      </w:pPr>
      <w:r>
        <w:rPr>
          <w:rFonts w:ascii="Times New Roman"/>
          <w:b w:val="false"/>
          <w:i w:val="false"/>
          <w:color w:val="000000"/>
          <w:sz w:val="28"/>
        </w:rPr>
        <w:t>
       кітабына № ____ болып жазылды, күні ______</w:t>
      </w:r>
    </w:p>
    <w:p>
      <w:pPr>
        <w:spacing w:after="0"/>
        <w:ind w:left="0"/>
        <w:jc w:val="both"/>
      </w:pPr>
      <w:r>
        <w:rPr>
          <w:rFonts w:ascii="Times New Roman"/>
          <w:b w:val="false"/>
          <w:i w:val="false"/>
          <w:color w:val="000000"/>
          <w:sz w:val="28"/>
        </w:rPr>
        <w:t xml:space="preserve">
      Запись об изготовлении настоящего акта произведена в книге записей актов на право собственности </w:t>
      </w:r>
    </w:p>
    <w:p>
      <w:pPr>
        <w:spacing w:after="0"/>
        <w:ind w:left="0"/>
        <w:jc w:val="both"/>
      </w:pPr>
      <w:r>
        <w:rPr>
          <w:rFonts w:ascii="Times New Roman"/>
          <w:b w:val="false"/>
          <w:i w:val="false"/>
          <w:color w:val="000000"/>
          <w:sz w:val="28"/>
        </w:rPr>
        <w:t>
      на земельный участок, право собственности за № ________, дата ________</w:t>
      </w:r>
    </w:p>
    <w:p>
      <w:pPr>
        <w:spacing w:after="0"/>
        <w:ind w:left="0"/>
        <w:jc w:val="both"/>
      </w:pPr>
      <w:r>
        <w:rPr>
          <w:rFonts w:ascii="Times New Roman"/>
          <w:b w:val="false"/>
          <w:i w:val="false"/>
          <w:color w:val="000000"/>
          <w:sz w:val="28"/>
        </w:rPr>
        <w:t>
      Қосымша:</w:t>
      </w:r>
    </w:p>
    <w:p>
      <w:pPr>
        <w:spacing w:after="0"/>
        <w:ind w:left="0"/>
        <w:jc w:val="both"/>
      </w:pPr>
      <w:r>
        <w:rPr>
          <w:rFonts w:ascii="Times New Roman"/>
          <w:b w:val="false"/>
          <w:i w:val="false"/>
          <w:color w:val="000000"/>
          <w:sz w:val="28"/>
        </w:rPr>
        <w:t>
      Араласудың сипаттамасы жер учаскесіне сәйкестендіру құжатын дайындау сәтіне жарамды</w:t>
      </w:r>
    </w:p>
    <w:p>
      <w:pPr>
        <w:spacing w:after="0"/>
        <w:ind w:left="0"/>
        <w:jc w:val="both"/>
      </w:pPr>
      <w:r>
        <w:rPr>
          <w:rFonts w:ascii="Times New Roman"/>
          <w:b w:val="false"/>
          <w:i w:val="false"/>
          <w:color w:val="000000"/>
          <w:sz w:val="28"/>
        </w:rPr>
        <w:t>
      Приложение:</w:t>
      </w:r>
    </w:p>
    <w:p>
      <w:pPr>
        <w:spacing w:after="0"/>
        <w:ind w:left="0"/>
        <w:jc w:val="both"/>
      </w:pPr>
      <w:r>
        <w:rPr>
          <w:rFonts w:ascii="Times New Roman"/>
          <w:b w:val="false"/>
          <w:i w:val="false"/>
          <w:color w:val="000000"/>
          <w:sz w:val="28"/>
        </w:rPr>
        <w:t>
      Описание смежеств действительно на момент изготовления идентификационного документа на земельный участок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өтеусіз жер пайдалану </w:t>
            </w:r>
            <w:r>
              <w:br/>
            </w:r>
            <w:r>
              <w:rPr>
                <w:rFonts w:ascii="Times New Roman"/>
                <w:b w:val="false"/>
                <w:i w:val="false"/>
                <w:color w:val="000000"/>
                <w:sz w:val="20"/>
              </w:rPr>
              <w:t xml:space="preserve">құқығына арналған актіге </w:t>
            </w:r>
            <w:r>
              <w:br/>
            </w:r>
            <w:r>
              <w:rPr>
                <w:rFonts w:ascii="Times New Roman"/>
                <w:b w:val="false"/>
                <w:i w:val="false"/>
                <w:color w:val="000000"/>
                <w:sz w:val="20"/>
              </w:rPr>
              <w:t>қосымша</w:t>
            </w:r>
          </w:p>
        </w:tc>
      </w:tr>
    </w:tbl>
    <w:bookmarkStart w:name="z372" w:id="249"/>
    <w:p>
      <w:pPr>
        <w:spacing w:after="0"/>
        <w:ind w:left="0"/>
        <w:jc w:val="left"/>
      </w:pPr>
      <w:r>
        <w:rPr>
          <w:rFonts w:ascii="Times New Roman"/>
          <w:b/>
          <w:i w:val="false"/>
          <w:color w:val="000000"/>
        </w:rPr>
        <w:t xml:space="preserve"> Жер учаскесі шекарасында ерекше режимде пайдаланылатын жер учаскелерінің тізбесі  (кадастрлық нөмірі _____________________________)  Перечень земельных участков с особым режимом использования в границах земельного участка  (кадастровый номер _____________________________)</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5"/>
        <w:gridCol w:w="6792"/>
        <w:gridCol w:w="1055"/>
        <w:gridCol w:w="1285"/>
        <w:gridCol w:w="1056"/>
        <w:gridCol w:w="1057"/>
      </w:tblGrid>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Сызбадағы учаскенің №</w:t>
            </w:r>
            <w:r>
              <w:br/>
            </w:r>
            <w:r>
              <w:rPr>
                <w:rFonts w:ascii="Times New Roman"/>
                <w:b w:val="false"/>
                <w:i w:val="false"/>
                <w:color w:val="000000"/>
                <w:sz w:val="20"/>
              </w:rPr>
              <w:t>
№ участка на чертеже</w:t>
            </w:r>
          </w:p>
        </w:tc>
        <w:tc>
          <w:tcPr>
            <w:tcW w:w="6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ерекше режимде пайдаланылатын аумақтардың атауы (санитариялық - қорғау аймақтары, ерекше қорғалатын табиғи аумақтардың жері, су қорғау мақсатындағы және тағы басқа жерлер).</w:t>
            </w:r>
            <w:r>
              <w:br/>
            </w:r>
            <w:r>
              <w:rPr>
                <w:rFonts w:ascii="Times New Roman"/>
                <w:b w:val="false"/>
                <w:i w:val="false"/>
                <w:color w:val="000000"/>
                <w:sz w:val="20"/>
              </w:rPr>
              <w:t>
Наименование территорий с особым режимом использования земель (санитарно-защитные зоны, земли особоохраняемых природных территорий, водоохранного назначения и так далее)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гектар</w:t>
            </w:r>
            <w:r>
              <w:br/>
            </w:r>
            <w:r>
              <w:rPr>
                <w:rFonts w:ascii="Times New Roman"/>
                <w:b w:val="false"/>
                <w:i w:val="false"/>
                <w:color w:val="000000"/>
                <w:sz w:val="20"/>
              </w:rPr>
              <w:t>
Общая площадь, гектар</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ауыл шаруашылығы алқаптары </w:t>
            </w:r>
            <w:r>
              <w:br/>
            </w:r>
            <w:r>
              <w:rPr>
                <w:rFonts w:ascii="Times New Roman"/>
                <w:b w:val="false"/>
                <w:i w:val="false"/>
                <w:color w:val="000000"/>
                <w:sz w:val="20"/>
              </w:rPr>
              <w:t>
В том числе сельскохозяйственных угодий</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егістіктер Из них пашни</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пайдаланудың белгіленген режимі</w:t>
            </w:r>
            <w:r>
              <w:br/>
            </w:r>
            <w:r>
              <w:rPr>
                <w:rFonts w:ascii="Times New Roman"/>
                <w:b w:val="false"/>
                <w:i w:val="false"/>
                <w:color w:val="000000"/>
                <w:sz w:val="20"/>
              </w:rPr>
              <w:t>
Установленный режим использования земель</w:t>
            </w:r>
          </w:p>
        </w:tc>
      </w:tr>
    </w:tbl>
    <w:p>
      <w:pPr>
        <w:spacing w:after="0"/>
        <w:ind w:left="0"/>
        <w:jc w:val="both"/>
      </w:pPr>
      <w:r>
        <w:rPr>
          <w:rFonts w:ascii="Times New Roman"/>
          <w:b w:val="false"/>
          <w:i w:val="false"/>
          <w:color w:val="000000"/>
          <w:sz w:val="28"/>
        </w:rPr>
        <w:t xml:space="preserve">
      Басшы _________________________________________________________, күні___________ </w:t>
      </w:r>
    </w:p>
    <w:p>
      <w:pPr>
        <w:spacing w:after="0"/>
        <w:ind w:left="0"/>
        <w:jc w:val="both"/>
      </w:pPr>
      <w:r>
        <w:rPr>
          <w:rFonts w:ascii="Times New Roman"/>
          <w:b w:val="false"/>
          <w:i w:val="false"/>
          <w:color w:val="000000"/>
          <w:sz w:val="28"/>
        </w:rPr>
        <w:t xml:space="preserve">
      (жер қатынастары жөніндегі уәкілетті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xml:space="preserve">
      (наименование уполномоченного органа по земельным отношениям) </w:t>
      </w:r>
    </w:p>
    <w:p>
      <w:pPr>
        <w:spacing w:after="0"/>
        <w:ind w:left="0"/>
        <w:jc w:val="both"/>
      </w:pPr>
      <w:r>
        <w:rPr>
          <w:rFonts w:ascii="Times New Roman"/>
          <w:b w:val="false"/>
          <w:i w:val="false"/>
          <w:color w:val="000000"/>
          <w:sz w:val="28"/>
        </w:rPr>
        <w:t xml:space="preserve">
      Басшы __________________________________________________________, күні___________ </w:t>
      </w:r>
    </w:p>
    <w:p>
      <w:pPr>
        <w:spacing w:after="0"/>
        <w:ind w:left="0"/>
        <w:jc w:val="both"/>
      </w:pPr>
      <w:r>
        <w:rPr>
          <w:rFonts w:ascii="Times New Roman"/>
          <w:b w:val="false"/>
          <w:i w:val="false"/>
          <w:color w:val="000000"/>
          <w:sz w:val="28"/>
        </w:rPr>
        <w:t xml:space="preserve">
      (қорғау аймағын белгілеуге мүдделі органның атауы) </w:t>
      </w:r>
    </w:p>
    <w:p>
      <w:pPr>
        <w:spacing w:after="0"/>
        <w:ind w:left="0"/>
        <w:jc w:val="both"/>
      </w:pPr>
      <w:r>
        <w:rPr>
          <w:rFonts w:ascii="Times New Roman"/>
          <w:b w:val="false"/>
          <w:i w:val="false"/>
          <w:color w:val="000000"/>
          <w:sz w:val="28"/>
        </w:rPr>
        <w:t xml:space="preserve">
      Руководитель ________________________________________________, дата ______________ </w:t>
      </w:r>
    </w:p>
    <w:p>
      <w:pPr>
        <w:spacing w:after="0"/>
        <w:ind w:left="0"/>
        <w:jc w:val="both"/>
      </w:pPr>
      <w:r>
        <w:rPr>
          <w:rFonts w:ascii="Times New Roman"/>
          <w:b w:val="false"/>
          <w:i w:val="false"/>
          <w:color w:val="000000"/>
          <w:sz w:val="28"/>
        </w:rPr>
        <w:t>
      (наименование органа, заинтересованного в установлении охранной зоны)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*штрих-код МЖК ААЖ-дан алынған және ҚР АШМ ЖРБК-ның электрондық цифрлық қолтаңбасы қойылған деректерді қамтиды</w:t>
      </w:r>
    </w:p>
    <w:p>
      <w:pPr>
        <w:spacing w:after="0"/>
        <w:ind w:left="0"/>
        <w:jc w:val="both"/>
      </w:pPr>
      <w:r>
        <w:rPr>
          <w:rFonts w:ascii="Times New Roman"/>
          <w:b w:val="false"/>
          <w:i w:val="false"/>
          <w:color w:val="000000"/>
          <w:sz w:val="28"/>
        </w:rPr>
        <w:t>
      *штрих-код содержит данные, полученные из АИС ГЗК и подписанные электронной-цифровой подписью КУЗР МСХ РК</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өтеусіз жер пайдалану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 ____________________ басшысы</w:t>
            </w:r>
            <w:r>
              <w:br/>
            </w:r>
            <w:r>
              <w:rPr>
                <w:rFonts w:ascii="Times New Roman"/>
                <w:b w:val="false"/>
                <w:i w:val="false"/>
                <w:color w:val="000000"/>
                <w:sz w:val="20"/>
              </w:rPr>
              <w:t>(кадастрды жүргізетін ұйымның атауы)</w:t>
            </w:r>
            <w:r>
              <w:br/>
            </w:r>
            <w:r>
              <w:rPr>
                <w:rFonts w:ascii="Times New Roman"/>
                <w:b w:val="false"/>
                <w:i w:val="false"/>
                <w:color w:val="000000"/>
                <w:sz w:val="20"/>
              </w:rPr>
              <w:t>___________________________________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(кімнен) ___________________________________</w:t>
            </w:r>
            <w:r>
              <w:br/>
            </w:r>
            <w:r>
              <w:rPr>
                <w:rFonts w:ascii="Times New Roman"/>
                <w:b w:val="false"/>
                <w:i w:val="false"/>
                <w:color w:val="000000"/>
                <w:sz w:val="20"/>
              </w:rPr>
              <w:t>(жеке тұлғаның аты, әкесінің аты (бар болса) тегі,</w:t>
            </w:r>
            <w:r>
              <w:br/>
            </w:r>
            <w:r>
              <w:rPr>
                <w:rFonts w:ascii="Times New Roman"/>
                <w:b w:val="false"/>
                <w:i w:val="false"/>
                <w:color w:val="000000"/>
                <w:sz w:val="20"/>
              </w:rPr>
              <w:t>___________________________________</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_____________________________________</w:t>
            </w:r>
            <w:r>
              <w:br/>
            </w:r>
            <w:r>
              <w:rPr>
                <w:rFonts w:ascii="Times New Roman"/>
                <w:b w:val="false"/>
                <w:i w:val="false"/>
                <w:color w:val="000000"/>
                <w:sz w:val="20"/>
              </w:rPr>
              <w:t>мекенжайы (жеке тұлғалар үшін))</w:t>
            </w:r>
          </w:p>
        </w:tc>
      </w:tr>
    </w:tbl>
    <w:bookmarkStart w:name="z374" w:id="250"/>
    <w:p>
      <w:pPr>
        <w:spacing w:after="0"/>
        <w:ind w:left="0"/>
        <w:jc w:val="left"/>
      </w:pPr>
      <w:r>
        <w:rPr>
          <w:rFonts w:ascii="Times New Roman"/>
          <w:b/>
          <w:i w:val="false"/>
          <w:color w:val="000000"/>
        </w:rPr>
        <w:t xml:space="preserve"> Уақытша өтеусіз жер пайдалану құқығына арналған актіні беру туралы өтініш</w:t>
      </w:r>
    </w:p>
    <w:bookmarkEnd w:id="250"/>
    <w:p>
      <w:pPr>
        <w:spacing w:after="0"/>
        <w:ind w:left="0"/>
        <w:jc w:val="both"/>
      </w:pPr>
      <w:r>
        <w:rPr>
          <w:rFonts w:ascii="Times New Roman"/>
          <w:b w:val="false"/>
          <w:i w:val="false"/>
          <w:color w:val="000000"/>
          <w:sz w:val="28"/>
        </w:rPr>
        <w:t xml:space="preserve">
      ______________________________________________________________________ берілген, </w:t>
      </w:r>
    </w:p>
    <w:p>
      <w:pPr>
        <w:spacing w:after="0"/>
        <w:ind w:left="0"/>
        <w:jc w:val="both"/>
      </w:pPr>
      <w:r>
        <w:rPr>
          <w:rFonts w:ascii="Times New Roman"/>
          <w:b w:val="false"/>
          <w:i w:val="false"/>
          <w:color w:val="000000"/>
          <w:sz w:val="28"/>
        </w:rPr>
        <w:t xml:space="preserve">
      (жер учаскесінің нысаналы мақсаты) </w:t>
      </w:r>
    </w:p>
    <w:p>
      <w:pPr>
        <w:spacing w:after="0"/>
        <w:ind w:left="0"/>
        <w:jc w:val="both"/>
      </w:pPr>
      <w:r>
        <w:rPr>
          <w:rFonts w:ascii="Times New Roman"/>
          <w:b w:val="false"/>
          <w:i w:val="false"/>
          <w:color w:val="000000"/>
          <w:sz w:val="28"/>
        </w:rPr>
        <w:t xml:space="preserve">
      ______________________________________________________________________ мекенжайы бойынша </w:t>
      </w:r>
    </w:p>
    <w:p>
      <w:pPr>
        <w:spacing w:after="0"/>
        <w:ind w:left="0"/>
        <w:jc w:val="both"/>
      </w:pPr>
      <w:r>
        <w:rPr>
          <w:rFonts w:ascii="Times New Roman"/>
          <w:b w:val="false"/>
          <w:i w:val="false"/>
          <w:color w:val="000000"/>
          <w:sz w:val="28"/>
        </w:rPr>
        <w:t xml:space="preserve">
      (жер учаскесінің мекенжайы (орналасқан жері)) орналасқан жер учаскесіне уақытша өтеусіз жер пайдалану құқығына </w:t>
      </w:r>
    </w:p>
    <w:p>
      <w:pPr>
        <w:spacing w:after="0"/>
        <w:ind w:left="0"/>
        <w:jc w:val="both"/>
      </w:pPr>
      <w:r>
        <w:rPr>
          <w:rFonts w:ascii="Times New Roman"/>
          <w:b w:val="false"/>
          <w:i w:val="false"/>
          <w:color w:val="000000"/>
          <w:sz w:val="28"/>
        </w:rPr>
        <w:t>
      арналған актіні беруді сұраймын.</w:t>
      </w:r>
    </w:p>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 пайдалануға келісемін.</w:t>
      </w:r>
    </w:p>
    <w:p>
      <w:pPr>
        <w:spacing w:after="0"/>
        <w:ind w:left="0"/>
        <w:jc w:val="both"/>
      </w:pPr>
      <w:r>
        <w:rPr>
          <w:rFonts w:ascii="Times New Roman"/>
          <w:b w:val="false"/>
          <w:i w:val="false"/>
          <w:color w:val="000000"/>
          <w:sz w:val="28"/>
        </w:rPr>
        <w:t xml:space="preserve">
      Күні __________ Өтініш беруші _______________________________________ </w:t>
      </w:r>
    </w:p>
    <w:p>
      <w:pPr>
        <w:spacing w:after="0"/>
        <w:ind w:left="0"/>
        <w:jc w:val="both"/>
      </w:pPr>
      <w:r>
        <w:rPr>
          <w:rFonts w:ascii="Times New Roman"/>
          <w:b w:val="false"/>
          <w:i w:val="false"/>
          <w:color w:val="000000"/>
          <w:sz w:val="28"/>
        </w:rPr>
        <w:t>
      (жеке тұлғаның не заңды тұлғаның уәкілетті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өтеусіз жер пайдалану </w:t>
            </w:r>
            <w:r>
              <w:br/>
            </w:r>
            <w:r>
              <w:rPr>
                <w:rFonts w:ascii="Times New Roman"/>
                <w:b w:val="false"/>
                <w:i w:val="false"/>
                <w:color w:val="000000"/>
                <w:sz w:val="20"/>
              </w:rPr>
              <w:t xml:space="preserve">құқығына актілерді ресімдеу және </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_____________________________________</w:t>
            </w:r>
            <w:r>
              <w:br/>
            </w: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ұйымының атауы, мекенжайы)</w:t>
            </w:r>
          </w:p>
        </w:tc>
      </w:tr>
    </w:tbl>
    <w:bookmarkStart w:name="z376" w:id="251"/>
    <w:p>
      <w:pPr>
        <w:spacing w:after="0"/>
        <w:ind w:left="0"/>
        <w:jc w:val="left"/>
      </w:pPr>
      <w:r>
        <w:rPr>
          <w:rFonts w:ascii="Times New Roman"/>
          <w:b/>
          <w:i w:val="false"/>
          <w:color w:val="000000"/>
        </w:rPr>
        <w:t xml:space="preserve"> Өтінішті қабылдаудан бас тарту туралы қолхат</w:t>
      </w:r>
    </w:p>
    <w:bookmarkEnd w:id="251"/>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ұсынбауыңызға байланысты "Уақытша өтеусіз жер пайдалану құқығына актілерді ресімдеу және беру"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берушінің қызметкерінің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27 наурыздағы</w:t>
            </w:r>
            <w:r>
              <w:br/>
            </w:r>
            <w:r>
              <w:rPr>
                <w:rFonts w:ascii="Times New Roman"/>
                <w:b w:val="false"/>
                <w:i w:val="false"/>
                <w:color w:val="000000"/>
                <w:sz w:val="20"/>
              </w:rPr>
              <w:t>№ 272 бұйрығына</w:t>
            </w:r>
            <w:r>
              <w:br/>
            </w:r>
            <w:r>
              <w:rPr>
                <w:rFonts w:ascii="Times New Roman"/>
                <w:b w:val="false"/>
                <w:i w:val="false"/>
                <w:color w:val="000000"/>
                <w:sz w:val="20"/>
              </w:rPr>
              <w:t>15-қосымша</w:t>
            </w:r>
          </w:p>
        </w:tc>
      </w:tr>
    </w:tbl>
    <w:bookmarkStart w:name="z911" w:id="252"/>
    <w:p>
      <w:pPr>
        <w:spacing w:after="0"/>
        <w:ind w:left="0"/>
        <w:jc w:val="left"/>
      </w:pPr>
      <w:r>
        <w:rPr>
          <w:rFonts w:ascii="Times New Roman"/>
          <w:b/>
          <w:i w:val="false"/>
          <w:color w:val="000000"/>
        </w:rPr>
        <w:t xml:space="preserve"> "Геодезиялық және картографиялық қызмет субъектiлерiне жоспарланып отырған жұмыс учаскелерiнде жергiлiктi жерлердiң геодезиялық және картографиялық жағынан зерделенгендiгi туралы тиiстi мәлiметтер беру" мемлекеттік көрсетілетін қызмет стандарты</w:t>
      </w:r>
    </w:p>
    <w:bookmarkEnd w:id="252"/>
    <w:p>
      <w:pPr>
        <w:spacing w:after="0"/>
        <w:ind w:left="0"/>
        <w:jc w:val="both"/>
      </w:pPr>
      <w:r>
        <w:rPr>
          <w:rFonts w:ascii="Times New Roman"/>
          <w:b w:val="false"/>
          <w:i w:val="false"/>
          <w:color w:val="ff0000"/>
          <w:sz w:val="28"/>
        </w:rPr>
        <w:t xml:space="preserve">
      Ескерту. Күші жойылды – ҚР Цифрлық даму, инновациялар және аэроғарыш өнеркәсібі министрінің 12.05.2020 </w:t>
      </w:r>
      <w:r>
        <w:rPr>
          <w:rFonts w:ascii="Times New Roman"/>
          <w:b w:val="false"/>
          <w:i w:val="false"/>
          <w:color w:val="ff0000"/>
          <w:sz w:val="28"/>
        </w:rPr>
        <w:t>№ 187/НҚ</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27 наурыздағы</w:t>
            </w:r>
            <w:r>
              <w:br/>
            </w:r>
            <w:r>
              <w:rPr>
                <w:rFonts w:ascii="Times New Roman"/>
                <w:b w:val="false"/>
                <w:i w:val="false"/>
                <w:color w:val="000000"/>
                <w:sz w:val="20"/>
              </w:rPr>
              <w:t>№ 272 бұйрығына 16-қосымша</w:t>
            </w:r>
          </w:p>
        </w:tc>
      </w:tr>
    </w:tbl>
    <w:bookmarkStart w:name="z960" w:id="253"/>
    <w:p>
      <w:pPr>
        <w:spacing w:after="0"/>
        <w:ind w:left="0"/>
        <w:jc w:val="left"/>
      </w:pPr>
      <w:r>
        <w:rPr>
          <w:rFonts w:ascii="Times New Roman"/>
          <w:b/>
          <w:i w:val="false"/>
          <w:color w:val="000000"/>
        </w:rPr>
        <w:t xml:space="preserve"> "Жер учаскесінің кадастрлық (бағалау) құнын айқындау" мемлекеттік көрсетілетін қызмет стандарты</w:t>
      </w:r>
    </w:p>
    <w:bookmarkEnd w:id="253"/>
    <w:p>
      <w:pPr>
        <w:spacing w:after="0"/>
        <w:ind w:left="0"/>
        <w:jc w:val="both"/>
      </w:pPr>
      <w:r>
        <w:rPr>
          <w:rFonts w:ascii="Times New Roman"/>
          <w:b w:val="false"/>
          <w:i w:val="false"/>
          <w:color w:val="ff0000"/>
          <w:sz w:val="28"/>
        </w:rPr>
        <w:t xml:space="preserve">
      Ескерту. Стандарт жаңа редакцияда – ҚР Премьер-Министрінің орынбасары – ҚР Ауыл шаруашылығы министрінің 30.01.2019 </w:t>
      </w:r>
      <w:r>
        <w:rPr>
          <w:rFonts w:ascii="Times New Roman"/>
          <w:b w:val="false"/>
          <w:i w:val="false"/>
          <w:color w:val="ff0000"/>
          <w:sz w:val="28"/>
        </w:rPr>
        <w:t>№ 40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411" w:id="254"/>
    <w:p>
      <w:pPr>
        <w:spacing w:after="0"/>
        <w:ind w:left="0"/>
        <w:jc w:val="both"/>
      </w:pPr>
      <w:r>
        <w:rPr>
          <w:rFonts w:ascii="Times New Roman"/>
          <w:b w:val="false"/>
          <w:i w:val="false"/>
          <w:color w:val="000000"/>
          <w:sz w:val="28"/>
        </w:rPr>
        <w:t>
      1. "Жер учаскесінің кадастрлық (бағалау) құнын айқындау" мемлекеттік көрсетілетін қызметі (бұдан әрі – мемлекеттік көрсетілетін қызмет).</w:t>
      </w:r>
    </w:p>
    <w:bookmarkEnd w:id="254"/>
    <w:bookmarkStart w:name="z412" w:id="255"/>
    <w:p>
      <w:pPr>
        <w:spacing w:after="0"/>
        <w:ind w:left="0"/>
        <w:jc w:val="both"/>
      </w:pPr>
      <w:r>
        <w:rPr>
          <w:rFonts w:ascii="Times New Roman"/>
          <w:b w:val="false"/>
          <w:i w:val="false"/>
          <w:color w:val="000000"/>
          <w:sz w:val="28"/>
        </w:rPr>
        <w:t>
      2. Мемлекеттік көрсетілетін қызмет стандартын (бұдан әрі – Стандарт) Қазақстан Республикасы Ауыл шаруашылығы министрлігі (бұдан әрі – Министрлік) әзірледі.</w:t>
      </w:r>
    </w:p>
    <w:bookmarkEnd w:id="255"/>
    <w:bookmarkStart w:name="z413" w:id="256"/>
    <w:p>
      <w:pPr>
        <w:spacing w:after="0"/>
        <w:ind w:left="0"/>
        <w:jc w:val="both"/>
      </w:pPr>
      <w:r>
        <w:rPr>
          <w:rFonts w:ascii="Times New Roman"/>
          <w:b w:val="false"/>
          <w:i w:val="false"/>
          <w:color w:val="000000"/>
          <w:sz w:val="28"/>
        </w:rPr>
        <w:t>
      3. Мемлекеттік қызметті "Азаматтарға арналған үкімет" мемлекеттік корпорациясы (бұдан әрі – көрсетілетін қызметті беруші) көрсетеді.</w:t>
      </w:r>
    </w:p>
    <w:bookmarkEnd w:id="25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Start w:name="z414" w:id="257"/>
    <w:p>
      <w:pPr>
        <w:spacing w:after="0"/>
        <w:ind w:left="0"/>
        <w:jc w:val="left"/>
      </w:pPr>
      <w:r>
        <w:rPr>
          <w:rFonts w:ascii="Times New Roman"/>
          <w:b/>
          <w:i w:val="false"/>
          <w:color w:val="000000"/>
        </w:rPr>
        <w:t xml:space="preserve"> 2-тарау. Мемлекеттік қызметті көрсету тәртібі</w:t>
      </w:r>
    </w:p>
    <w:bookmarkEnd w:id="257"/>
    <w:bookmarkStart w:name="z415" w:id="258"/>
    <w:p>
      <w:pPr>
        <w:spacing w:after="0"/>
        <w:ind w:left="0"/>
        <w:jc w:val="both"/>
      </w:pPr>
      <w:r>
        <w:rPr>
          <w:rFonts w:ascii="Times New Roman"/>
          <w:b w:val="false"/>
          <w:i w:val="false"/>
          <w:color w:val="000000"/>
          <w:sz w:val="28"/>
        </w:rPr>
        <w:t xml:space="preserve">
      4. Мемлекеттік қызметті көрсету мерзімдері: </w:t>
      </w:r>
    </w:p>
    <w:bookmarkEnd w:id="258"/>
    <w:p>
      <w:pPr>
        <w:spacing w:after="0"/>
        <w:ind w:left="0"/>
        <w:jc w:val="both"/>
      </w:pPr>
      <w:r>
        <w:rPr>
          <w:rFonts w:ascii="Times New Roman"/>
          <w:b w:val="false"/>
          <w:i w:val="false"/>
          <w:color w:val="000000"/>
          <w:sz w:val="28"/>
        </w:rPr>
        <w:t>
      1) елді мекендердің жерлері үшін – 5 (бес) жұмыс күні, басқа санаттағы жерлер үшін – 10 (он) жұмыс күні, бұл ретте құжаттарды қабылданған күн мемлекеттік қызметті көрсету мерзіміне кірмейді;</w:t>
      </w:r>
    </w:p>
    <w:p>
      <w:pPr>
        <w:spacing w:after="0"/>
        <w:ind w:left="0"/>
        <w:jc w:val="both"/>
      </w:pPr>
      <w:r>
        <w:rPr>
          <w:rFonts w:ascii="Times New Roman"/>
          <w:b w:val="false"/>
          <w:i w:val="false"/>
          <w:color w:val="000000"/>
          <w:sz w:val="28"/>
        </w:rPr>
        <w:t>
      2) құжаттар топтамасын тапсыру үшін күтудің жол берілетін ең ұзақ уақыты – 15 (он бес) минут;</w:t>
      </w:r>
    </w:p>
    <w:p>
      <w:pPr>
        <w:spacing w:after="0"/>
        <w:ind w:left="0"/>
        <w:jc w:val="both"/>
      </w:pPr>
      <w:r>
        <w:rPr>
          <w:rFonts w:ascii="Times New Roman"/>
          <w:b w:val="false"/>
          <w:i w:val="false"/>
          <w:color w:val="000000"/>
          <w:sz w:val="28"/>
        </w:rPr>
        <w:t>
      3) қызмет көрсетудің жол берілетін ең ұзақ уақыты – 15 (он бес) минут.</w:t>
      </w:r>
    </w:p>
    <w:bookmarkStart w:name="z416" w:id="259"/>
    <w:p>
      <w:pPr>
        <w:spacing w:after="0"/>
        <w:ind w:left="0"/>
        <w:jc w:val="both"/>
      </w:pPr>
      <w:r>
        <w:rPr>
          <w:rFonts w:ascii="Times New Roman"/>
          <w:b w:val="false"/>
          <w:i w:val="false"/>
          <w:color w:val="000000"/>
          <w:sz w:val="28"/>
        </w:rPr>
        <w:t>
      5. Мемлекеттік қызметті көрсету нысаны: қағаз түрінде.</w:t>
      </w:r>
    </w:p>
    <w:bookmarkEnd w:id="259"/>
    <w:bookmarkStart w:name="z417" w:id="260"/>
    <w:p>
      <w:pPr>
        <w:spacing w:after="0"/>
        <w:ind w:left="0"/>
        <w:jc w:val="both"/>
      </w:pPr>
      <w:r>
        <w:rPr>
          <w:rFonts w:ascii="Times New Roman"/>
          <w:b w:val="false"/>
          <w:i w:val="false"/>
          <w:color w:val="000000"/>
          <w:sz w:val="28"/>
        </w:rPr>
        <w:t xml:space="preserve">
      6. Мемлекеттік қызмет көрсету нәтижесі – осы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жер учаскесінің кадастрлық (бағалау) құнын айқындау туралы акт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260"/>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418" w:id="261"/>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ақылы негізде көрсетіледі.</w:t>
      </w:r>
    </w:p>
    <w:bookmarkEnd w:id="261"/>
    <w:p>
      <w:pPr>
        <w:spacing w:after="0"/>
        <w:ind w:left="0"/>
        <w:jc w:val="both"/>
      </w:pPr>
      <w:r>
        <w:rPr>
          <w:rFonts w:ascii="Times New Roman"/>
          <w:b w:val="false"/>
          <w:i w:val="false"/>
          <w:color w:val="000000"/>
          <w:sz w:val="28"/>
        </w:rPr>
        <w:t xml:space="preserve">
      Төлем қолма-қол ақшалай немесе қолма-қол ақшасыз тәсілмен екінші деңгейдегі банктер арқылы көрсетілетін қызметті берушінің есептік шотына жүргізіледі, олар төлем мөлшері мен күнін растайтын төлем құжатын (түбіртек) береді. </w:t>
      </w:r>
    </w:p>
    <w:bookmarkStart w:name="z419" w:id="262"/>
    <w:p>
      <w:pPr>
        <w:spacing w:after="0"/>
        <w:ind w:left="0"/>
        <w:jc w:val="both"/>
      </w:pPr>
      <w:r>
        <w:rPr>
          <w:rFonts w:ascii="Times New Roman"/>
          <w:b w:val="false"/>
          <w:i w:val="false"/>
          <w:color w:val="000000"/>
          <w:sz w:val="28"/>
        </w:rPr>
        <w:t xml:space="preserve">
      8. Көрсетілетін қызметті берушінің жұмыс кестесі – Қазақстан Республикасының еңбек заңнамасына және "Қазақстан Республикасындағы мерекелер туралы" 2001 жылғы 13 желтоқсандағы Қазақстан Республикасы Заңының </w:t>
      </w:r>
      <w:r>
        <w:rPr>
          <w:rFonts w:ascii="Times New Roman"/>
          <w:b w:val="false"/>
          <w:i w:val="false"/>
          <w:color w:val="000000"/>
          <w:sz w:val="28"/>
        </w:rPr>
        <w:t>5-бабына</w:t>
      </w:r>
      <w:r>
        <w:rPr>
          <w:rFonts w:ascii="Times New Roman"/>
          <w:b w:val="false"/>
          <w:i w:val="false"/>
          <w:color w:val="000000"/>
          <w:sz w:val="28"/>
        </w:rPr>
        <w:t xml:space="preserve"> сәйкес жексенбі және мереке күндерін қоспағанда, жұмыс кестесіне сәйкес дүйсенбіден бастап сенбіні қоса алғанда, түскі үзіліссіз, сағат 9.00-ден 20.00-ге дейін.</w:t>
      </w:r>
    </w:p>
    <w:bookmarkEnd w:id="262"/>
    <w:p>
      <w:pPr>
        <w:spacing w:after="0"/>
        <w:ind w:left="0"/>
        <w:jc w:val="both"/>
      </w:pPr>
      <w:r>
        <w:rPr>
          <w:rFonts w:ascii="Times New Roman"/>
          <w:b w:val="false"/>
          <w:i w:val="false"/>
          <w:color w:val="000000"/>
          <w:sz w:val="28"/>
        </w:rPr>
        <w:t>
      Мемлекеттік қызмет жер учаскесінің орналасқан жері бойынша жеделдетіп қызмет көрсетусіз "электрондық кезек" тәртібінде көрсетіледі, портал арқылы электрондық кезекті броньдауға болады.</w:t>
      </w:r>
    </w:p>
    <w:bookmarkStart w:name="z420" w:id="263"/>
    <w:p>
      <w:pPr>
        <w:spacing w:after="0"/>
        <w:ind w:left="0"/>
        <w:jc w:val="both"/>
      </w:pPr>
      <w:r>
        <w:rPr>
          <w:rFonts w:ascii="Times New Roman"/>
          <w:b w:val="false"/>
          <w:i w:val="false"/>
          <w:color w:val="000000"/>
          <w:sz w:val="28"/>
        </w:rPr>
        <w:t>
      9. Көрсетілетін қызметті алушы (не сенімхат бойынша оның өкілі), оның ішінде жеңілдіктері бар адамдар көрсетілетін қызметті берушіге мыналарды ұсынады:</w:t>
      </w:r>
    </w:p>
    <w:bookmarkEnd w:id="263"/>
    <w:p>
      <w:pPr>
        <w:spacing w:after="0"/>
        <w:ind w:left="0"/>
        <w:jc w:val="both"/>
      </w:pPr>
      <w:r>
        <w:rPr>
          <w:rFonts w:ascii="Times New Roman"/>
          <w:b w:val="false"/>
          <w:i w:val="false"/>
          <w:color w:val="000000"/>
          <w:sz w:val="28"/>
        </w:rPr>
        <w:t xml:space="preserve">
      1) осы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жер учаскесінің кадастрлық (бағалау) құнын айқындауға арналған өтініш;</w:t>
      </w:r>
    </w:p>
    <w:p>
      <w:pPr>
        <w:spacing w:after="0"/>
        <w:ind w:left="0"/>
        <w:jc w:val="both"/>
      </w:pPr>
      <w:r>
        <w:rPr>
          <w:rFonts w:ascii="Times New Roman"/>
          <w:b w:val="false"/>
          <w:i w:val="false"/>
          <w:color w:val="000000"/>
          <w:sz w:val="28"/>
        </w:rPr>
        <w:t>
      2) таңдау актісі және (немесе) жер учаскесін орналастыру схемасы (ауыл шаруашылығы мақсатындағы жерлер үшін ауыл шаруашылығы алқаптарының экспликациясымен бірге) немесе сәйкестендіру құжатының көшірмесі;</w:t>
      </w:r>
    </w:p>
    <w:p>
      <w:pPr>
        <w:spacing w:after="0"/>
        <w:ind w:left="0"/>
        <w:jc w:val="both"/>
      </w:pPr>
      <w:r>
        <w:rPr>
          <w:rFonts w:ascii="Times New Roman"/>
          <w:b w:val="false"/>
          <w:i w:val="false"/>
          <w:color w:val="000000"/>
          <w:sz w:val="28"/>
        </w:rPr>
        <w:t>
      3) жеке басты куәландыратын құжат (жеке басты сәйкестендіру үшін);</w:t>
      </w:r>
    </w:p>
    <w:p>
      <w:pPr>
        <w:spacing w:after="0"/>
        <w:ind w:left="0"/>
        <w:jc w:val="both"/>
      </w:pPr>
      <w:r>
        <w:rPr>
          <w:rFonts w:ascii="Times New Roman"/>
          <w:b w:val="false"/>
          <w:i w:val="false"/>
          <w:color w:val="000000"/>
          <w:sz w:val="28"/>
        </w:rPr>
        <w:t>
      4) жер учаскесінің кадастрлық (бағалау) құнын айқындағаны үшін көрсетілетін қызметке ақы төленгені туралы төлем құжаты (түбіртек).</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Жеке басты куәландыратын құжаттар туралы, заңды тұлғаны тіркеу (қайта тіркеу), дара кәсіпкерді тіркеу туралы, дара кәсіпкер ретінде қызметінің басталғаны туралы, жылжымайтын мүлікке меншік құқығын, жер учаскесіне арналған құқық белгілейтін және сәйкестендіру құжаттарын растайтын, көрсетілетін қызметті алушының төлем жасағанын растайтын ("электрондық үкіметтің" төлем шлюзі (бұдан әрі - ЭҮТШ) арқылы төлеген жағдайда) жер учаскесіне ауыртпалықтың жоқ екені туралы мәліметтерді көрсетілетін қызметті беруші ЭҮТШ арқылы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Құжаттарды көрсетілетін қызметті беруші қабылдаған кезде көрсетілетін қызметті алушыға өтініштің қабылданғаны туралы қолхат беріледі. </w:t>
      </w:r>
    </w:p>
    <w:p>
      <w:pPr>
        <w:spacing w:after="0"/>
        <w:ind w:left="0"/>
        <w:jc w:val="both"/>
      </w:pPr>
      <w:r>
        <w:rPr>
          <w:rFonts w:ascii="Times New Roman"/>
          <w:b w:val="false"/>
          <w:i w:val="false"/>
          <w:color w:val="000000"/>
          <w:sz w:val="28"/>
        </w:rPr>
        <w:t>
      Көрсетілетін қызметті берушінің көрсетілетін қызметті алушыға (не өкілеттігін растайтын құжат бойынша оның өкіліне) дайын құжаттарды беруі жеке куәлікті көрсеткен кезде қолхат негізінде жүзеге асырылады.</w:t>
      </w:r>
    </w:p>
    <w:p>
      <w:pPr>
        <w:spacing w:after="0"/>
        <w:ind w:left="0"/>
        <w:jc w:val="both"/>
      </w:pPr>
      <w:r>
        <w:rPr>
          <w:rFonts w:ascii="Times New Roman"/>
          <w:b w:val="false"/>
          <w:i w:val="false"/>
          <w:color w:val="000000"/>
          <w:sz w:val="28"/>
        </w:rPr>
        <w:t>
      Көрсетілетін қызметті беруші бір ай бойы нәтижені сақтауды қамтамасыз етеді. Көрсетілетін қызметті алушы бір ай өткеннен кейін жүгінген жағдайда көрсетілетін қызметті беруші көрсетілетін қызметті алушыға дайын құжаттарды бір жұмыс күні ішінде береді.</w:t>
      </w:r>
    </w:p>
    <w:bookmarkStart w:name="z421" w:id="264"/>
    <w:p>
      <w:pPr>
        <w:spacing w:after="0"/>
        <w:ind w:left="0"/>
        <w:jc w:val="both"/>
      </w:pPr>
      <w:r>
        <w:rPr>
          <w:rFonts w:ascii="Times New Roman"/>
          <w:b w:val="false"/>
          <w:i w:val="false"/>
          <w:color w:val="000000"/>
          <w:sz w:val="28"/>
        </w:rPr>
        <w:t>
      10. Мемлекеттік қызметті көрсетуден бас тартуға мыналар негіз болып табылады:</w:t>
      </w:r>
    </w:p>
    <w:bookmarkEnd w:id="264"/>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еместігінің анықталуы;</w:t>
      </w:r>
    </w:p>
    <w:p>
      <w:pPr>
        <w:spacing w:after="0"/>
        <w:ind w:left="0"/>
        <w:jc w:val="both"/>
      </w:pPr>
      <w:r>
        <w:rPr>
          <w:rFonts w:ascii="Times New Roman"/>
          <w:b w:val="false"/>
          <w:i w:val="false"/>
          <w:color w:val="000000"/>
          <w:sz w:val="28"/>
        </w:rPr>
        <w:t>
      2) көрсетілетін қызметті алушыға қатысты соттың заңды күшіне енген шешімінің болуы, оның негізінде көрсетілетін қызметті алушы мемлекеттік көрсетілетін қызметті алумен байланысты арнайы құқығынан айрылған болуы.</w:t>
      </w:r>
    </w:p>
    <w:bookmarkStart w:name="z422" w:id="265"/>
    <w:p>
      <w:pPr>
        <w:spacing w:after="0"/>
        <w:ind w:left="0"/>
        <w:jc w:val="both"/>
      </w:pPr>
      <w:r>
        <w:rPr>
          <w:rFonts w:ascii="Times New Roman"/>
          <w:b w:val="false"/>
          <w:i w:val="false"/>
          <w:color w:val="000000"/>
          <w:sz w:val="28"/>
        </w:rPr>
        <w:t xml:space="preserve">
      11. Көрсетілетін қызметті алушы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65"/>
    <w:bookmarkStart w:name="z423" w:id="266"/>
    <w:p>
      <w:pPr>
        <w:spacing w:after="0"/>
        <w:ind w:left="0"/>
        <w:jc w:val="left"/>
      </w:pPr>
      <w:r>
        <w:rPr>
          <w:rFonts w:ascii="Times New Roman"/>
          <w:b/>
          <w:i w:val="false"/>
          <w:color w:val="000000"/>
        </w:rPr>
        <w:t xml:space="preserve"> 3-тарау. Орталық мемлекеттік органның,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тәртібі</w:t>
      </w:r>
    </w:p>
    <w:bookmarkEnd w:id="266"/>
    <w:bookmarkStart w:name="z424" w:id="267"/>
    <w:p>
      <w:pPr>
        <w:spacing w:after="0"/>
        <w:ind w:left="0"/>
        <w:jc w:val="both"/>
      </w:pPr>
      <w:r>
        <w:rPr>
          <w:rFonts w:ascii="Times New Roman"/>
          <w:b w:val="false"/>
          <w:i w:val="false"/>
          <w:color w:val="000000"/>
          <w:sz w:val="28"/>
        </w:rPr>
        <w:t>
      12. Министрліктің, сондай-ақ көрсетілетін қызметті берушінің және (немесе) оның лауазымды адамдарының мемлекеттік қызметтер көрсету мәселелері жөніндегі шешімдеріне, әрекеттеріне (әрекетсіздігіне) шағымдану: шағым көрсетілетін қызметті беруші басшысының атына не Министрлік басшысының атына жұмыс күндері осы Стандарттың 16-тармағында көрсетілген мекенжайлар бойынша беріледі.</w:t>
      </w:r>
    </w:p>
    <w:bookmarkEnd w:id="267"/>
    <w:p>
      <w:pPr>
        <w:spacing w:after="0"/>
        <w:ind w:left="0"/>
        <w:jc w:val="both"/>
      </w:pPr>
      <w:r>
        <w:rPr>
          <w:rFonts w:ascii="Times New Roman"/>
          <w:b w:val="false"/>
          <w:i w:val="false"/>
          <w:color w:val="000000"/>
          <w:sz w:val="28"/>
        </w:rPr>
        <w:t>
      Шағым жазбаша нысанда почтамен, портал арқылы не көрсетілетін қызметті берушінің немесе Министрліктің кеңсесі арқылы қолма-қол беріледі.</w:t>
      </w:r>
    </w:p>
    <w:p>
      <w:pPr>
        <w:spacing w:after="0"/>
        <w:ind w:left="0"/>
        <w:jc w:val="both"/>
      </w:pPr>
      <w:r>
        <w:rPr>
          <w:rFonts w:ascii="Times New Roman"/>
          <w:b w:val="false"/>
          <w:i w:val="false"/>
          <w:color w:val="000000"/>
          <w:sz w:val="28"/>
        </w:rPr>
        <w:t>
      Көрсетілетін қызметті берушінің, Министрліктің кеңсесінде шағымның қабылданғанын шағымды қабылдаған адамның аты-жөні мен тегі, берілген шағымға жауап алу мерзімі мен күні көрсетіле отырып, оның тіркелуі (мөртабан, кіріс нөмірі мен күні) растайды. Шағымға жеке тұлға немесе заңды тұлғаның өкілі қол қояды.</w:t>
      </w:r>
    </w:p>
    <w:p>
      <w:pPr>
        <w:spacing w:after="0"/>
        <w:ind w:left="0"/>
        <w:jc w:val="both"/>
      </w:pPr>
      <w:r>
        <w:rPr>
          <w:rFonts w:ascii="Times New Roman"/>
          <w:b w:val="false"/>
          <w:i w:val="false"/>
          <w:color w:val="000000"/>
          <w:sz w:val="28"/>
        </w:rPr>
        <w:t>
      Мыналардың:</w:t>
      </w:r>
    </w:p>
    <w:p>
      <w:pPr>
        <w:spacing w:after="0"/>
        <w:ind w:left="0"/>
        <w:jc w:val="both"/>
      </w:pPr>
      <w:r>
        <w:rPr>
          <w:rFonts w:ascii="Times New Roman"/>
          <w:b w:val="false"/>
          <w:i w:val="false"/>
          <w:color w:val="000000"/>
          <w:sz w:val="28"/>
        </w:rPr>
        <w:t>
      1) жеке тұлғаның шағымында оның аты, әкесінің аты (бар болса), тегі, почталық мекенжайы көрсетіледі;</w:t>
      </w:r>
    </w:p>
    <w:p>
      <w:pPr>
        <w:spacing w:after="0"/>
        <w:ind w:left="0"/>
        <w:jc w:val="both"/>
      </w:pPr>
      <w:r>
        <w:rPr>
          <w:rFonts w:ascii="Times New Roman"/>
          <w:b w:val="false"/>
          <w:i w:val="false"/>
          <w:color w:val="000000"/>
          <w:sz w:val="28"/>
        </w:rPr>
        <w:t>
      2) заңды тұлғаның шағымында оның атауы, почталық мекенжайы, шығыс нөмірі мен күні көрсетіледі.</w:t>
      </w:r>
    </w:p>
    <w:p>
      <w:pPr>
        <w:spacing w:after="0"/>
        <w:ind w:left="0"/>
        <w:jc w:val="both"/>
      </w:pPr>
      <w:r>
        <w:rPr>
          <w:rFonts w:ascii="Times New Roman"/>
          <w:b w:val="false"/>
          <w:i w:val="false"/>
          <w:color w:val="000000"/>
          <w:sz w:val="28"/>
        </w:rPr>
        <w:t>
      Портал арқылы жүгінген кезде шағымдану тәртібі туралы ақпаратты бірыңғай байланыс орталығының 1414, 8 800 080 7777 телефондары бойынша алуға болады.</w:t>
      </w:r>
    </w:p>
    <w:p>
      <w:pPr>
        <w:spacing w:after="0"/>
        <w:ind w:left="0"/>
        <w:jc w:val="both"/>
      </w:pPr>
      <w:r>
        <w:rPr>
          <w:rFonts w:ascii="Times New Roman"/>
          <w:b w:val="false"/>
          <w:i w:val="false"/>
          <w:color w:val="000000"/>
          <w:sz w:val="28"/>
        </w:rPr>
        <w:t>
      Шағым портал арқылы жіберілген кезде көрсетілетін қызметті алушыға "жеке кабинетінен" арыз туралы ақпарат қолжетімді болады, ол көрсетілетін қызметті алушының арызды өңдеуі (жеткізілгені, тіркелгені, орындалғаны туралы белгілер, қарау немесе қараудан бас тарту туралы жауап) барысында жаңартылып отырады.</w:t>
      </w:r>
    </w:p>
    <w:p>
      <w:pPr>
        <w:spacing w:after="0"/>
        <w:ind w:left="0"/>
        <w:jc w:val="both"/>
      </w:pPr>
      <w:r>
        <w:rPr>
          <w:rFonts w:ascii="Times New Roman"/>
          <w:b w:val="false"/>
          <w:i w:val="false"/>
          <w:color w:val="000000"/>
          <w:sz w:val="28"/>
        </w:rPr>
        <w:t>
      Көрсетілетін қызметті берушінің немесе Министрліктің атына келіп түскен көрсетілетін қызметті алушының шағымы тіркелген күнінен бастап бес жұмыс күні ішінде қаралуы тиіс. Шағымды қарау нәтижелері туралы уәжді жауап көрсетілетін қызметті алушыға почтамен, портал арқылы жіберіледі не көрсетілетін қызметті берушінің немесе Министрліктің кеңсесінде қолма-қол беріледі.</w:t>
      </w:r>
    </w:p>
    <w:p>
      <w:pPr>
        <w:spacing w:after="0"/>
        <w:ind w:left="0"/>
        <w:jc w:val="both"/>
      </w:pPr>
      <w:r>
        <w:rPr>
          <w:rFonts w:ascii="Times New Roman"/>
          <w:b w:val="false"/>
          <w:i w:val="false"/>
          <w:color w:val="000000"/>
          <w:sz w:val="28"/>
        </w:rPr>
        <w:t>
      Мемлекеттік қызметті көрсету нәтижелерімен келіспеген жағдайда, көрсетілетін қызметті алушы мемлекеттік қызметтер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қаралуы тиіс.</w:t>
      </w:r>
    </w:p>
    <w:bookmarkStart w:name="z425" w:id="268"/>
    <w:p>
      <w:pPr>
        <w:spacing w:after="0"/>
        <w:ind w:left="0"/>
        <w:jc w:val="both"/>
      </w:pPr>
      <w:r>
        <w:rPr>
          <w:rFonts w:ascii="Times New Roman"/>
          <w:b w:val="false"/>
          <w:i w:val="false"/>
          <w:color w:val="000000"/>
          <w:sz w:val="28"/>
        </w:rPr>
        <w:t>
      13. Мемлекеттік қызметті көрсету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268"/>
    <w:bookmarkStart w:name="z426" w:id="269"/>
    <w:p>
      <w:pPr>
        <w:spacing w:after="0"/>
        <w:ind w:left="0"/>
        <w:jc w:val="left"/>
      </w:pPr>
      <w:r>
        <w:rPr>
          <w:rFonts w:ascii="Times New Roman"/>
          <w:b/>
          <w:i w:val="false"/>
          <w:color w:val="000000"/>
        </w:rPr>
        <w:t xml:space="preserve"> 4-тарау. Мемлекеттік қызметті, оның ішінде көрсетілетін қызметті беруші арқылы көрсетілетін мемлекеттік қызметті көрсету ерекшеліктері ескеріле отырып қойылатын өзге де талаптар</w:t>
      </w:r>
    </w:p>
    <w:bookmarkEnd w:id="269"/>
    <w:bookmarkStart w:name="z427" w:id="270"/>
    <w:p>
      <w:pPr>
        <w:spacing w:after="0"/>
        <w:ind w:left="0"/>
        <w:jc w:val="both"/>
      </w:pPr>
      <w:r>
        <w:rPr>
          <w:rFonts w:ascii="Times New Roman"/>
          <w:b w:val="false"/>
          <w:i w:val="false"/>
          <w:color w:val="000000"/>
          <w:sz w:val="28"/>
        </w:rPr>
        <w:t>
      14. Тіршілік әрекетін шектейтін ағза функцияларының тұрақты бұзушылығы бар, денсаулығы нашар көрсетілетін қызметті алушыларға, қажет болған жағдайда, мемлекеттік қызмет көрсету үшін құжаттарын қабылдауды бірыңғай байланыс орталығы (1414, 8 800 080 7777) арқылы жүгіну жолымен көрсетілетін қызметті берушінің жұмыскері тұрғылықты жерге барып жүргізеді.</w:t>
      </w:r>
    </w:p>
    <w:bookmarkEnd w:id="270"/>
    <w:p>
      <w:pPr>
        <w:spacing w:after="0"/>
        <w:ind w:left="0"/>
        <w:jc w:val="both"/>
      </w:pPr>
      <w:r>
        <w:rPr>
          <w:rFonts w:ascii="Times New Roman"/>
          <w:b w:val="false"/>
          <w:i w:val="false"/>
          <w:color w:val="000000"/>
          <w:sz w:val="28"/>
        </w:rPr>
        <w:t>
      15. Мемлекеттік қызметті көрсету үшін көрсетілетін қызметті алушыларға күту мен қажетті құжаттарды дайындау уақытында жағдайлар жасалады (күтуге арналған креслолар, қажетті құжаттардың тізбесі мен оларды толтыру үлгілері бар стендтермен жарақталған құжаттарды толтыруға арналған орындар), өртке қарсы қауіпсіздік шаралары қабылданады.</w:t>
      </w:r>
    </w:p>
    <w:p>
      <w:pPr>
        <w:spacing w:after="0"/>
        <w:ind w:left="0"/>
        <w:jc w:val="both"/>
      </w:pPr>
      <w:r>
        <w:rPr>
          <w:rFonts w:ascii="Times New Roman"/>
          <w:b w:val="false"/>
          <w:i w:val="false"/>
          <w:color w:val="000000"/>
          <w:sz w:val="28"/>
        </w:rPr>
        <w:t>
      Көрсетілетін қызметті берушінің ғимараттары мүмкіндігі шектеулі адамдардың кіруіне арналған пандустары бар кіреберіспен жабдықталған болады.</w:t>
      </w:r>
    </w:p>
    <w:p>
      <w:pPr>
        <w:spacing w:after="0"/>
        <w:ind w:left="0"/>
        <w:jc w:val="both"/>
      </w:pPr>
      <w:r>
        <w:rPr>
          <w:rFonts w:ascii="Times New Roman"/>
          <w:b w:val="false"/>
          <w:i w:val="false"/>
          <w:color w:val="000000"/>
          <w:sz w:val="28"/>
        </w:rPr>
        <w:t>
      16. Мемлекеттік қызметті көрсету орындарының мекенжайлары:</w:t>
      </w:r>
    </w:p>
    <w:p>
      <w:pPr>
        <w:spacing w:after="0"/>
        <w:ind w:left="0"/>
        <w:jc w:val="both"/>
      </w:pPr>
      <w:r>
        <w:rPr>
          <w:rFonts w:ascii="Times New Roman"/>
          <w:b w:val="false"/>
          <w:i w:val="false"/>
          <w:color w:val="000000"/>
          <w:sz w:val="28"/>
        </w:rPr>
        <w:t>
      1) Министрліктің www.moa.kz интернет-ресурсында;</w:t>
      </w:r>
    </w:p>
    <w:p>
      <w:pPr>
        <w:spacing w:after="0"/>
        <w:ind w:left="0"/>
        <w:jc w:val="both"/>
      </w:pPr>
      <w:r>
        <w:rPr>
          <w:rFonts w:ascii="Times New Roman"/>
          <w:b w:val="false"/>
          <w:i w:val="false"/>
          <w:color w:val="000000"/>
          <w:sz w:val="28"/>
        </w:rPr>
        <w:t>
      2) көрсетілетін қызметті берушінің www.gov4c.kz интернет-ресурсында орналастырылған.</w:t>
      </w:r>
    </w:p>
    <w:bookmarkStart w:name="z430" w:id="271"/>
    <w:p>
      <w:pPr>
        <w:spacing w:after="0"/>
        <w:ind w:left="0"/>
        <w:jc w:val="both"/>
      </w:pPr>
      <w:r>
        <w:rPr>
          <w:rFonts w:ascii="Times New Roman"/>
          <w:b w:val="false"/>
          <w:i w:val="false"/>
          <w:color w:val="000000"/>
          <w:sz w:val="28"/>
        </w:rPr>
        <w:t>
      17. Мемлекеттік қызмет көрсету мәселелері жөніндегі анықтама қызметтерінің байланыс телефондары: 1414, 8 800 080 7777.</w:t>
      </w:r>
    </w:p>
    <w:bookmarkEnd w:id="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кадастрлық (бағалау) </w:t>
            </w:r>
            <w:r>
              <w:br/>
            </w:r>
            <w:r>
              <w:rPr>
                <w:rFonts w:ascii="Times New Roman"/>
                <w:b w:val="false"/>
                <w:i w:val="false"/>
                <w:color w:val="000000"/>
                <w:sz w:val="20"/>
              </w:rPr>
              <w:t xml:space="preserve">құнын айқындау" мемлекеттік </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32" w:id="272"/>
    <w:p>
      <w:pPr>
        <w:spacing w:after="0"/>
        <w:ind w:left="0"/>
        <w:jc w:val="left"/>
      </w:pPr>
      <w:r>
        <w:rPr>
          <w:rFonts w:ascii="Times New Roman"/>
          <w:b/>
          <w:i w:val="false"/>
          <w:color w:val="000000"/>
        </w:rPr>
        <w:t xml:space="preserve"> "Жер учаскелерінің кадастрлық (бағалау) құнын айқындау" мемлекеттік қызметін көрсету бойынша жұмыстардың құнын есептеу</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
        <w:gridCol w:w="4155"/>
        <w:gridCol w:w="2380"/>
        <w:gridCol w:w="1445"/>
        <w:gridCol w:w="3893"/>
      </w:tblGrid>
      <w:tr>
        <w:trPr>
          <w:trHeight w:val="3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құнын бағалау түрі</w:t>
            </w:r>
          </w:p>
        </w:tc>
        <w:tc>
          <w:tcPr>
            <w:tcW w:w="2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алаңы, гектар (бұдан әрі – га); табиғи-экономикалық аймақтардың күрделілік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құны (ҚҚС-сыз)*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базалық алаңы мен табиғи-экономикалық аймақтар күрделілігінің санатынан, теңгемен</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алаңына байланысты жұмыс құнын жоғарылату коэффициенті</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үй (қосалқы) шаруашылығын жүргiзу, тұрғын үй салу және оған қызмет көрсету, бақ шаруашылығы және саяжай құрылыстары үшiн азаматтарға берілген (берілетін) жер учаскесінің бағалау құнын айқындау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кодексінің 50-бабына сәйкес жер учаскесін тегін беру нормалары шегінде</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4 607</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мемлекеттің тегін беру нормасынан асқан жағдайда</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мақсатына сәйкес ғимараттар мен құрылысжайларға қызмет көрсетуге арналған жерлерді қоса алғанда, құрылыс салуға берілген (берілетін) немесе ғимараттар, құрылыстар мен олардың кешендері бар құрылысжайлар салынған жер учаскесінің бағалау құнын айқындау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га-ға дейін</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12 385</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1,1-ден 10 га-ға дейін</w:t>
            </w:r>
            <w:r>
              <w:br/>
            </w:r>
            <w:r>
              <w:rPr>
                <w:rFonts w:ascii="Times New Roman"/>
                <w:b w:val="false"/>
                <w:i w:val="false"/>
                <w:color w:val="000000"/>
                <w:sz w:val="20"/>
              </w:rPr>
              <w:t>
1,2-ден 50 га-ға дейін</w:t>
            </w:r>
            <w:r>
              <w:br/>
            </w:r>
            <w:r>
              <w:rPr>
                <w:rFonts w:ascii="Times New Roman"/>
                <w:b w:val="false"/>
                <w:i w:val="false"/>
                <w:color w:val="000000"/>
                <w:sz w:val="20"/>
              </w:rPr>
              <w:t>
1,3-тен 100 га-ға дейін экстраполяциясы - 1000 га-дан жоғары</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және мемлекеттік емес заңды тұлғаларға ауыл шаруашылығы өндірісін жүргізу үшін берілген (берілетін) жер учаскесінің бағалау құнын айқындау.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га-ға дейін</w:t>
            </w:r>
            <w:r>
              <w:br/>
            </w:r>
            <w:r>
              <w:rPr>
                <w:rFonts w:ascii="Times New Roman"/>
                <w:b w:val="false"/>
                <w:i w:val="false"/>
                <w:color w:val="000000"/>
                <w:sz w:val="20"/>
              </w:rPr>
              <w:t>
I санат</w:t>
            </w:r>
            <w:r>
              <w:br/>
            </w:r>
            <w:r>
              <w:rPr>
                <w:rFonts w:ascii="Times New Roman"/>
                <w:b w:val="false"/>
                <w:i w:val="false"/>
                <w:color w:val="000000"/>
                <w:sz w:val="20"/>
              </w:rPr>
              <w:t>
II санат</w:t>
            </w:r>
            <w:r>
              <w:br/>
            </w:r>
            <w:r>
              <w:rPr>
                <w:rFonts w:ascii="Times New Roman"/>
                <w:b w:val="false"/>
                <w:i w:val="false"/>
                <w:color w:val="000000"/>
                <w:sz w:val="20"/>
              </w:rPr>
              <w:t>
III санат</w:t>
            </w:r>
            <w:r>
              <w:br/>
            </w:r>
            <w:r>
              <w:rPr>
                <w:rFonts w:ascii="Times New Roman"/>
                <w:b w:val="false"/>
                <w:i w:val="false"/>
                <w:color w:val="000000"/>
                <w:sz w:val="20"/>
              </w:rPr>
              <w:t>
IV санат</w:t>
            </w:r>
            <w:r>
              <w:br/>
            </w:r>
            <w:r>
              <w:rPr>
                <w:rFonts w:ascii="Times New Roman"/>
                <w:b w:val="false"/>
                <w:i w:val="false"/>
                <w:color w:val="000000"/>
                <w:sz w:val="20"/>
              </w:rPr>
              <w:t>
V санат</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9 366</w:t>
            </w:r>
            <w:r>
              <w:br/>
            </w:r>
            <w:r>
              <w:rPr>
                <w:rFonts w:ascii="Times New Roman"/>
                <w:b w:val="false"/>
                <w:i w:val="false"/>
                <w:color w:val="000000"/>
                <w:sz w:val="20"/>
              </w:rPr>
              <w:t>
11 178</w:t>
            </w:r>
            <w:r>
              <w:br/>
            </w:r>
            <w:r>
              <w:rPr>
                <w:rFonts w:ascii="Times New Roman"/>
                <w:b w:val="false"/>
                <w:i w:val="false"/>
                <w:color w:val="000000"/>
                <w:sz w:val="20"/>
              </w:rPr>
              <w:t>
12 160</w:t>
            </w:r>
            <w:r>
              <w:br/>
            </w:r>
            <w:r>
              <w:rPr>
                <w:rFonts w:ascii="Times New Roman"/>
                <w:b w:val="false"/>
                <w:i w:val="false"/>
                <w:color w:val="000000"/>
                <w:sz w:val="20"/>
              </w:rPr>
              <w:t>
13 067</w:t>
            </w:r>
            <w:r>
              <w:br/>
            </w:r>
            <w:r>
              <w:rPr>
                <w:rFonts w:ascii="Times New Roman"/>
                <w:b w:val="false"/>
                <w:i w:val="false"/>
                <w:color w:val="000000"/>
                <w:sz w:val="20"/>
              </w:rPr>
              <w:t>
13 973</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1,15-тен 500 га-ға дейін</w:t>
            </w:r>
            <w:r>
              <w:br/>
            </w:r>
            <w:r>
              <w:rPr>
                <w:rFonts w:ascii="Times New Roman"/>
                <w:b w:val="false"/>
                <w:i w:val="false"/>
                <w:color w:val="000000"/>
                <w:sz w:val="20"/>
              </w:rPr>
              <w:t>
4,45-тен 1000 га-ға дейін</w:t>
            </w:r>
            <w:r>
              <w:br/>
            </w:r>
            <w:r>
              <w:rPr>
                <w:rFonts w:ascii="Times New Roman"/>
                <w:b w:val="false"/>
                <w:i w:val="false"/>
                <w:color w:val="000000"/>
                <w:sz w:val="20"/>
              </w:rPr>
              <w:t>
2,6-дан 5000 га-ға дейін</w:t>
            </w:r>
            <w:r>
              <w:br/>
            </w:r>
            <w:r>
              <w:rPr>
                <w:rFonts w:ascii="Times New Roman"/>
                <w:b w:val="false"/>
                <w:i w:val="false"/>
                <w:color w:val="000000"/>
                <w:sz w:val="20"/>
              </w:rPr>
              <w:t>
экстраполяциясы - 5000 га-дан жоғары</w:t>
            </w:r>
          </w:p>
        </w:tc>
      </w:tr>
    </w:tbl>
    <w:p>
      <w:pPr>
        <w:spacing w:after="0"/>
        <w:ind w:left="0"/>
        <w:jc w:val="both"/>
      </w:pPr>
      <w:r>
        <w:rPr>
          <w:rFonts w:ascii="Times New Roman"/>
          <w:b w:val="false"/>
          <w:i w:val="false"/>
          <w:color w:val="000000"/>
          <w:sz w:val="28"/>
        </w:rPr>
        <w:t>
      *Ескертпе: жұмыстар құнына баға прейскурантының жалпы бөлігіндегі коэффиценттері қолданылуы мүмкін.</w:t>
      </w:r>
    </w:p>
    <w:tbl>
      <w:tblPr>
        <w:tblW w:w="0" w:type="auto"/>
        <w:tblCellSpacing w:w="0" w:type="auto"/>
        <w:tblBorders>
          <w:top w:val="none"/>
          <w:left w:val="none"/>
          <w:bottom w:val="none"/>
          <w:right w:val="none"/>
          <w:insideH w:val="none"/>
          <w:insideV w:val="none"/>
        </w:tblBorders>
      </w:tblPr>
      <w:tblGrid>
        <w:gridCol w:w="7780"/>
        <w:gridCol w:w="4846"/>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кадастрлық (бағалау) құнын </w:t>
            </w:r>
            <w:r>
              <w:br/>
            </w:r>
            <w:r>
              <w:rPr>
                <w:rFonts w:ascii="Times New Roman"/>
                <w:b w:val="false"/>
                <w:i w:val="false"/>
                <w:color w:val="000000"/>
                <w:sz w:val="20"/>
              </w:rPr>
              <w:t xml:space="preserve">айқындау" мемлекеттік </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(кімге) ____________________ басшысы</w:t>
            </w:r>
            <w:r>
              <w:br/>
            </w:r>
            <w:r>
              <w:rPr>
                <w:rFonts w:ascii="Times New Roman"/>
                <w:b w:val="false"/>
                <w:i w:val="false"/>
                <w:color w:val="000000"/>
                <w:sz w:val="20"/>
              </w:rPr>
              <w:t>(кадастрды жүргізетін ұйымның атауы)</w:t>
            </w:r>
            <w:r>
              <w:br/>
            </w:r>
            <w:r>
              <w:rPr>
                <w:rFonts w:ascii="Times New Roman"/>
                <w:b w:val="false"/>
                <w:i w:val="false"/>
                <w:color w:val="000000"/>
                <w:sz w:val="20"/>
              </w:rPr>
              <w:t>___________________________________</w:t>
            </w:r>
            <w:r>
              <w:br/>
            </w:r>
            <w:r>
              <w:rPr>
                <w:rFonts w:ascii="Times New Roman"/>
                <w:b w:val="false"/>
                <w:i w:val="false"/>
                <w:color w:val="000000"/>
                <w:sz w:val="20"/>
              </w:rPr>
              <w:t>(аты, әкесінің аты (бар болса), тегі)</w:t>
            </w:r>
            <w:r>
              <w:br/>
            </w:r>
            <w:r>
              <w:rPr>
                <w:rFonts w:ascii="Times New Roman"/>
                <w:b w:val="false"/>
                <w:i w:val="false"/>
                <w:color w:val="000000"/>
                <w:sz w:val="20"/>
              </w:rPr>
              <w:t>__________________________________</w:t>
            </w:r>
            <w:r>
              <w:br/>
            </w:r>
            <w:r>
              <w:rPr>
                <w:rFonts w:ascii="Times New Roman"/>
                <w:b w:val="false"/>
                <w:i w:val="false"/>
                <w:color w:val="000000"/>
                <w:sz w:val="20"/>
              </w:rPr>
              <w:t>(кімнен) (жеке тұлғаның аты, әкесінің аты (бар болса) тегі,</w:t>
            </w:r>
            <w:r>
              <w:br/>
            </w:r>
            <w:r>
              <w:rPr>
                <w:rFonts w:ascii="Times New Roman"/>
                <w:b w:val="false"/>
                <w:i w:val="false"/>
                <w:color w:val="000000"/>
                <w:sz w:val="20"/>
              </w:rPr>
              <w:t xml:space="preserve">__________________________________ </w:t>
            </w:r>
            <w:r>
              <w:br/>
            </w:r>
            <w:r>
              <w:rPr>
                <w:rFonts w:ascii="Times New Roman"/>
                <w:b w:val="false"/>
                <w:i w:val="false"/>
                <w:color w:val="000000"/>
                <w:sz w:val="20"/>
              </w:rPr>
              <w:t>не заңды тұлғаның толық атауы</w:t>
            </w:r>
            <w:r>
              <w:br/>
            </w:r>
            <w:r>
              <w:rPr>
                <w:rFonts w:ascii="Times New Roman"/>
                <w:b w:val="false"/>
                <w:i w:val="false"/>
                <w:color w:val="000000"/>
                <w:sz w:val="20"/>
              </w:rPr>
              <w:t>__________________________________</w:t>
            </w:r>
            <w:r>
              <w:br/>
            </w:r>
            <w:r>
              <w:rPr>
                <w:rFonts w:ascii="Times New Roman"/>
                <w:b w:val="false"/>
                <w:i w:val="false"/>
                <w:color w:val="000000"/>
                <w:sz w:val="20"/>
              </w:rPr>
              <w:t>жеке сәйкестендіру нөмірі не бизнес сәйкестендіру нөмірі</w:t>
            </w:r>
            <w:r>
              <w:br/>
            </w:r>
            <w:r>
              <w:rPr>
                <w:rFonts w:ascii="Times New Roman"/>
                <w:b w:val="false"/>
                <w:i w:val="false"/>
                <w:color w:val="000000"/>
                <w:sz w:val="20"/>
              </w:rPr>
              <w:t>___________________________________</w:t>
            </w:r>
            <w:r>
              <w:br/>
            </w:r>
            <w:r>
              <w:rPr>
                <w:rFonts w:ascii="Times New Roman"/>
                <w:b w:val="false"/>
                <w:i w:val="false"/>
                <w:color w:val="000000"/>
                <w:sz w:val="20"/>
              </w:rPr>
              <w:t>жеке тұлғаның немесе заңды тұлға өкілінің жеке</w:t>
            </w:r>
            <w:r>
              <w:br/>
            </w:r>
            <w:r>
              <w:rPr>
                <w:rFonts w:ascii="Times New Roman"/>
                <w:b w:val="false"/>
                <w:i w:val="false"/>
                <w:color w:val="000000"/>
                <w:sz w:val="20"/>
              </w:rPr>
              <w:t>__________________________________</w:t>
            </w:r>
            <w:r>
              <w:br/>
            </w:r>
            <w:r>
              <w:rPr>
                <w:rFonts w:ascii="Times New Roman"/>
                <w:b w:val="false"/>
                <w:i w:val="false"/>
                <w:color w:val="000000"/>
                <w:sz w:val="20"/>
              </w:rPr>
              <w:t>басын куәландыратын құжаттың деректемелері,</w:t>
            </w:r>
            <w:r>
              <w:br/>
            </w:r>
            <w:r>
              <w:rPr>
                <w:rFonts w:ascii="Times New Roman"/>
                <w:b w:val="false"/>
                <w:i w:val="false"/>
                <w:color w:val="000000"/>
                <w:sz w:val="20"/>
              </w:rPr>
              <w:t>___________________________________</w:t>
            </w:r>
            <w:r>
              <w:br/>
            </w:r>
            <w:r>
              <w:rPr>
                <w:rFonts w:ascii="Times New Roman"/>
                <w:b w:val="false"/>
                <w:i w:val="false"/>
                <w:color w:val="000000"/>
                <w:sz w:val="20"/>
              </w:rPr>
              <w:t>байланыс телефоны (бар болса), орналасқан</w:t>
            </w:r>
            <w:r>
              <w:br/>
            </w:r>
            <w:r>
              <w:rPr>
                <w:rFonts w:ascii="Times New Roman"/>
                <w:b w:val="false"/>
                <w:i w:val="false"/>
                <w:color w:val="000000"/>
                <w:sz w:val="20"/>
              </w:rPr>
              <w:t>___________________________________</w:t>
            </w:r>
            <w:r>
              <w:br/>
            </w:r>
            <w:r>
              <w:rPr>
                <w:rFonts w:ascii="Times New Roman"/>
                <w:b w:val="false"/>
                <w:i w:val="false"/>
                <w:color w:val="000000"/>
                <w:sz w:val="20"/>
              </w:rPr>
              <w:t>мекенжайы (заңды тұлғалар үшін) не тұрғылықты</w:t>
            </w:r>
            <w:r>
              <w:br/>
            </w:r>
            <w:r>
              <w:rPr>
                <w:rFonts w:ascii="Times New Roman"/>
                <w:b w:val="false"/>
                <w:i w:val="false"/>
                <w:color w:val="000000"/>
                <w:sz w:val="20"/>
              </w:rPr>
              <w:t>____________________________________</w:t>
            </w:r>
            <w:r>
              <w:br/>
            </w:r>
            <w:r>
              <w:rPr>
                <w:rFonts w:ascii="Times New Roman"/>
                <w:b w:val="false"/>
                <w:i w:val="false"/>
                <w:color w:val="000000"/>
                <w:sz w:val="20"/>
              </w:rPr>
              <w:t>мекенжайы (жеке тұлғалар үшін))</w:t>
            </w:r>
          </w:p>
        </w:tc>
      </w:tr>
    </w:tbl>
    <w:bookmarkStart w:name="z434" w:id="273"/>
    <w:p>
      <w:pPr>
        <w:spacing w:after="0"/>
        <w:ind w:left="0"/>
        <w:jc w:val="left"/>
      </w:pPr>
      <w:r>
        <w:rPr>
          <w:rFonts w:ascii="Times New Roman"/>
          <w:b/>
          <w:i w:val="false"/>
          <w:color w:val="000000"/>
        </w:rPr>
        <w:t xml:space="preserve"> Жер учаскесінің кадастрлық (бағалау) құнын айқындауға арналған өтініш</w:t>
      </w:r>
    </w:p>
    <w:bookmarkEnd w:id="273"/>
    <w:p>
      <w:pPr>
        <w:spacing w:after="0"/>
        <w:ind w:left="0"/>
        <w:jc w:val="both"/>
      </w:pPr>
      <w:r>
        <w:rPr>
          <w:rFonts w:ascii="Times New Roman"/>
          <w:b w:val="false"/>
          <w:i w:val="false"/>
          <w:color w:val="000000"/>
          <w:sz w:val="28"/>
        </w:rPr>
        <w:t xml:space="preserve">
      ____________________________________________________________________________ </w:t>
      </w:r>
    </w:p>
    <w:p>
      <w:pPr>
        <w:spacing w:after="0"/>
        <w:ind w:left="0"/>
        <w:jc w:val="both"/>
      </w:pPr>
      <w:r>
        <w:rPr>
          <w:rFonts w:ascii="Times New Roman"/>
          <w:b w:val="false"/>
          <w:i w:val="false"/>
          <w:color w:val="000000"/>
          <w:sz w:val="28"/>
        </w:rPr>
        <w:t xml:space="preserve">
      (жер учаскесінің (орналасқан жері) мекенжайы) </w:t>
      </w:r>
    </w:p>
    <w:p>
      <w:pPr>
        <w:spacing w:after="0"/>
        <w:ind w:left="0"/>
        <w:jc w:val="both"/>
      </w:pPr>
      <w:r>
        <w:rPr>
          <w:rFonts w:ascii="Times New Roman"/>
          <w:b w:val="false"/>
          <w:i w:val="false"/>
          <w:color w:val="000000"/>
          <w:sz w:val="28"/>
        </w:rPr>
        <w:t xml:space="preserve">
      мекенжайы бойынша орналасқан, нысаналы мақсаты </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xml:space="preserve">
      жердің санаты _______________________________________________________, </w:t>
      </w:r>
    </w:p>
    <w:p>
      <w:pPr>
        <w:spacing w:after="0"/>
        <w:ind w:left="0"/>
        <w:jc w:val="both"/>
      </w:pPr>
      <w:r>
        <w:rPr>
          <w:rFonts w:ascii="Times New Roman"/>
          <w:b w:val="false"/>
          <w:i w:val="false"/>
          <w:color w:val="000000"/>
          <w:sz w:val="28"/>
        </w:rPr>
        <w:t xml:space="preserve">
      бағалау мақсаты ______________________________________________ </w:t>
      </w:r>
    </w:p>
    <w:p>
      <w:pPr>
        <w:spacing w:after="0"/>
        <w:ind w:left="0"/>
        <w:jc w:val="both"/>
      </w:pPr>
      <w:r>
        <w:rPr>
          <w:rFonts w:ascii="Times New Roman"/>
          <w:b w:val="false"/>
          <w:i w:val="false"/>
          <w:color w:val="000000"/>
          <w:sz w:val="28"/>
        </w:rPr>
        <w:t xml:space="preserve">
      жер учаскесінің кадастрлық нөмірі _____________________________ </w:t>
      </w:r>
    </w:p>
    <w:p>
      <w:pPr>
        <w:spacing w:after="0"/>
        <w:ind w:left="0"/>
        <w:jc w:val="both"/>
      </w:pPr>
      <w:r>
        <w:rPr>
          <w:rFonts w:ascii="Times New Roman"/>
          <w:b w:val="false"/>
          <w:i w:val="false"/>
          <w:color w:val="000000"/>
          <w:sz w:val="28"/>
        </w:rPr>
        <w:t xml:space="preserve">
      жер учаскесінің кадастрлық (бағалау) құнын айқындау бойынша жұмыстар жүргізуді сұраймын. </w:t>
      </w:r>
    </w:p>
    <w:p>
      <w:pPr>
        <w:spacing w:after="0"/>
        <w:ind w:left="0"/>
        <w:jc w:val="both"/>
      </w:pPr>
      <w:r>
        <w:rPr>
          <w:rFonts w:ascii="Times New Roman"/>
          <w:b w:val="false"/>
          <w:i w:val="false"/>
          <w:color w:val="000000"/>
          <w:sz w:val="28"/>
        </w:rPr>
        <w:t xml:space="preserve">
      Ақпараттық жүйелерде қамтылған заңмен қорғалатын құпияны құрайтын мәліметтерді пайдалануға келісім беремін. </w:t>
      </w:r>
    </w:p>
    <w:p>
      <w:pPr>
        <w:spacing w:after="0"/>
        <w:ind w:left="0"/>
        <w:jc w:val="both"/>
      </w:pPr>
      <w:r>
        <w:rPr>
          <w:rFonts w:ascii="Times New Roman"/>
          <w:b w:val="false"/>
          <w:i w:val="false"/>
          <w:color w:val="000000"/>
          <w:sz w:val="28"/>
        </w:rPr>
        <w:t xml:space="preserve">
      Күні __________ Өтініш беруші ________________________________________ </w:t>
      </w:r>
    </w:p>
    <w:p>
      <w:pPr>
        <w:spacing w:after="0"/>
        <w:ind w:left="0"/>
        <w:jc w:val="both"/>
      </w:pPr>
      <w:r>
        <w:rPr>
          <w:rFonts w:ascii="Times New Roman"/>
          <w:b w:val="false"/>
          <w:i w:val="false"/>
          <w:color w:val="000000"/>
          <w:sz w:val="28"/>
        </w:rPr>
        <w:t>
      (жеке тұлғаның не заңды тұлғаның уәкілетті өкілінің аты, әкесінің аты (бар болса) тегі, қолы)</w:t>
      </w:r>
    </w:p>
    <w:tbl>
      <w:tblPr>
        <w:tblW w:w="0" w:type="auto"/>
        <w:tblCellSpacing w:w="0" w:type="auto"/>
        <w:tblBorders>
          <w:top w:val="none"/>
          <w:left w:val="none"/>
          <w:bottom w:val="none"/>
          <w:right w:val="none"/>
          <w:insideH w:val="none"/>
          <w:insideV w:val="none"/>
        </w:tblBorders>
      </w:tblPr>
      <w:tblGrid>
        <w:gridCol w:w="7780"/>
        <w:gridCol w:w="498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кадастрлық (бағалау) </w:t>
            </w:r>
            <w:r>
              <w:br/>
            </w:r>
            <w:r>
              <w:rPr>
                <w:rFonts w:ascii="Times New Roman"/>
                <w:b w:val="false"/>
                <w:i w:val="false"/>
                <w:color w:val="000000"/>
                <w:sz w:val="20"/>
              </w:rPr>
              <w:t xml:space="preserve">құнын айқындау"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9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_____________________________________</w:t>
            </w:r>
            <w:r>
              <w:br/>
            </w:r>
            <w:r>
              <w:rPr>
                <w:rFonts w:ascii="Times New Roman"/>
                <w:b w:val="false"/>
                <w:i w:val="false"/>
                <w:color w:val="000000"/>
                <w:sz w:val="20"/>
              </w:rPr>
              <w:t>(көрсетілетін қызметті алушының аты,</w:t>
            </w:r>
            <w:r>
              <w:br/>
            </w:r>
            <w:r>
              <w:rPr>
                <w:rFonts w:ascii="Times New Roman"/>
                <w:b w:val="false"/>
                <w:i w:val="false"/>
                <w:color w:val="000000"/>
                <w:sz w:val="20"/>
              </w:rPr>
              <w:t>_____________________________________</w:t>
            </w:r>
            <w:r>
              <w:br/>
            </w:r>
            <w:r>
              <w:rPr>
                <w:rFonts w:ascii="Times New Roman"/>
                <w:b w:val="false"/>
                <w:i w:val="false"/>
                <w:color w:val="000000"/>
                <w:sz w:val="20"/>
              </w:rPr>
              <w:t>әкесінің аты (бар болса) тегі,</w:t>
            </w:r>
            <w:r>
              <w:br/>
            </w:r>
            <w:r>
              <w:rPr>
                <w:rFonts w:ascii="Times New Roman"/>
                <w:b w:val="false"/>
                <w:i w:val="false"/>
                <w:color w:val="000000"/>
                <w:sz w:val="20"/>
              </w:rPr>
              <w:t>_____________________________________</w:t>
            </w:r>
            <w:r>
              <w:br/>
            </w:r>
            <w:r>
              <w:rPr>
                <w:rFonts w:ascii="Times New Roman"/>
                <w:b w:val="false"/>
                <w:i w:val="false"/>
                <w:color w:val="000000"/>
                <w:sz w:val="20"/>
              </w:rPr>
              <w:t>не ұйымының атауы, мекенжайы)</w:t>
            </w:r>
          </w:p>
        </w:tc>
      </w:tr>
    </w:tbl>
    <w:bookmarkStart w:name="z436" w:id="274"/>
    <w:p>
      <w:pPr>
        <w:spacing w:after="0"/>
        <w:ind w:left="0"/>
        <w:jc w:val="left"/>
      </w:pPr>
      <w:r>
        <w:rPr>
          <w:rFonts w:ascii="Times New Roman"/>
          <w:b/>
          <w:i w:val="false"/>
          <w:color w:val="000000"/>
        </w:rPr>
        <w:t xml:space="preserve"> Өтінішті қабылдаудан бас тарту туралы қолхат</w:t>
      </w:r>
    </w:p>
    <w:bookmarkEnd w:id="274"/>
    <w:p>
      <w:pPr>
        <w:spacing w:after="0"/>
        <w:ind w:left="0"/>
        <w:jc w:val="both"/>
      </w:pPr>
      <w:r>
        <w:rPr>
          <w:rFonts w:ascii="Times New Roman"/>
          <w:b w:val="false"/>
          <w:i w:val="false"/>
          <w:color w:val="000000"/>
          <w:sz w:val="28"/>
        </w:rPr>
        <w:t xml:space="preserve">
      "Мемлекеттік көрсетілетін қызметтер туралы" 2013 жылғы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 филиалының №_____ бөлімі (мекенжайын көрсету) Сіздің Стандартта көзделген тізбеге сәйкес құжаттар топтамасын толық ұсынбауыңызға,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ұсынбауыңызға байланысты "Жер учаскесінің кадастрлық (бағалау) құнын айқындау" мемлекеттік қызметін көрсетуге арналған өтінішті қабылдаудан бас тартады.</w:t>
      </w:r>
    </w:p>
    <w:p>
      <w:pPr>
        <w:spacing w:after="0"/>
        <w:ind w:left="0"/>
        <w:jc w:val="both"/>
      </w:pPr>
      <w:r>
        <w:rPr>
          <w:rFonts w:ascii="Times New Roman"/>
          <w:b w:val="false"/>
          <w:i w:val="false"/>
          <w:color w:val="000000"/>
          <w:sz w:val="28"/>
        </w:rPr>
        <w:t>
      Осы қолхат әр тарапқа бір-бірден 2 (екі) данада жасалды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(көрсетілетін қызметті берушінің жұмыскерінің аты, әкесінің аты (бар болса), тегі, қолы)</w:t>
      </w:r>
    </w:p>
    <w:p>
      <w:pPr>
        <w:spacing w:after="0"/>
        <w:ind w:left="0"/>
        <w:jc w:val="both"/>
      </w:pPr>
      <w:r>
        <w:rPr>
          <w:rFonts w:ascii="Times New Roman"/>
          <w:b w:val="false"/>
          <w:i w:val="false"/>
          <w:color w:val="000000"/>
          <w:sz w:val="28"/>
        </w:rPr>
        <w:t>
      Телефоны (бар болса) _______________________________________________</w:t>
      </w:r>
    </w:p>
    <w:p>
      <w:pPr>
        <w:spacing w:after="0"/>
        <w:ind w:left="0"/>
        <w:jc w:val="both"/>
      </w:pPr>
      <w:r>
        <w:rPr>
          <w:rFonts w:ascii="Times New Roman"/>
          <w:b w:val="false"/>
          <w:i w:val="false"/>
          <w:color w:val="000000"/>
          <w:sz w:val="28"/>
        </w:rPr>
        <w:t>
      Алдым: ___________________________________________________________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аты, әкесінің аты (бар болса), тегі, қолы)</w:t>
      </w:r>
    </w:p>
    <w:p>
      <w:pPr>
        <w:spacing w:after="0"/>
        <w:ind w:left="0"/>
        <w:jc w:val="both"/>
      </w:pPr>
      <w:r>
        <w:rPr>
          <w:rFonts w:ascii="Times New Roman"/>
          <w:b w:val="false"/>
          <w:i w:val="false"/>
          <w:color w:val="000000"/>
          <w:sz w:val="28"/>
        </w:rPr>
        <w:t>
      20__жылғы 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27 наурыздағы</w:t>
            </w:r>
            <w:r>
              <w:br/>
            </w:r>
            <w:r>
              <w:rPr>
                <w:rFonts w:ascii="Times New Roman"/>
                <w:b w:val="false"/>
                <w:i w:val="false"/>
                <w:color w:val="000000"/>
                <w:sz w:val="20"/>
              </w:rPr>
              <w:t>№ 272 бұйрығына</w:t>
            </w:r>
            <w:r>
              <w:br/>
            </w:r>
            <w:r>
              <w:rPr>
                <w:rFonts w:ascii="Times New Roman"/>
                <w:b w:val="false"/>
                <w:i w:val="false"/>
                <w:color w:val="000000"/>
                <w:sz w:val="20"/>
              </w:rPr>
              <w:t>17-қосымша</w:t>
            </w:r>
          </w:p>
        </w:tc>
      </w:tr>
    </w:tbl>
    <w:bookmarkStart w:name="z1015" w:id="275"/>
    <w:p>
      <w:pPr>
        <w:spacing w:after="0"/>
        <w:ind w:left="0"/>
        <w:jc w:val="left"/>
      </w:pPr>
      <w:r>
        <w:rPr>
          <w:rFonts w:ascii="Times New Roman"/>
          <w:b/>
          <w:i w:val="false"/>
          <w:color w:val="000000"/>
        </w:rPr>
        <w:t xml:space="preserve"> "Суармалы егiстiктi алқаптардың суарылмайтын түрiне ауыстыруға рұқсат беру" мемлекеттік көрсетілетін қызмет стандарты</w:t>
      </w:r>
    </w:p>
    <w:bookmarkEnd w:id="275"/>
    <w:p>
      <w:pPr>
        <w:spacing w:after="0"/>
        <w:ind w:left="0"/>
        <w:jc w:val="both"/>
      </w:pPr>
      <w:r>
        <w:rPr>
          <w:rFonts w:ascii="Times New Roman"/>
          <w:b w:val="false"/>
          <w:i w:val="false"/>
          <w:color w:val="ff0000"/>
          <w:sz w:val="28"/>
        </w:rPr>
        <w:t xml:space="preserve">
      Ескерту. Стандарт алып тасталды – ҚР Ауыл шаруашылығы министрінің 27.09.2019 </w:t>
      </w:r>
      <w:r>
        <w:rPr>
          <w:rFonts w:ascii="Times New Roman"/>
          <w:b w:val="false"/>
          <w:i w:val="false"/>
          <w:color w:val="ff0000"/>
          <w:sz w:val="28"/>
        </w:rPr>
        <w:t>№ 356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header.xml" Type="http://schemas.openxmlformats.org/officeDocument/2006/relationships/header" Id="rId4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