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3f0e" w14:textId="52d3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геодезия және картография саласындағы мемлекеттік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272 бұйрығы. Қазақстан Республикасының Әділет министрлігінде 2015 жылы 15 мамырда № 11050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Цифрлық даму, инновациялар және аэроғарыш өнеркәсібі министрінің 09.04.2020 </w:t>
      </w:r>
      <w:r>
        <w:rPr>
          <w:rFonts w:ascii="Times New Roman"/>
          <w:b w:val="false"/>
          <w:i w:val="false"/>
          <w:color w:val="000000"/>
          <w:sz w:val="28"/>
        </w:rPr>
        <w:t>№ 131/НҚ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Цифрлық даму, инновациялар және аэроғарыш өнеркәсібі министрінің 02.04.2020 </w:t>
      </w:r>
      <w:r>
        <w:rPr>
          <w:rFonts w:ascii="Times New Roman"/>
          <w:b w:val="false"/>
          <w:i w:val="false"/>
          <w:color w:val="00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Премьер-Министрінің орынбасары – ҚР Ауыл шаруашылығы министрінің 30.01.2019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Премьер-Министрінің орынбасары – ҚР Ауыл шаруашылығы министрінің 30.01.2019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5) "Мемлекеттік жер кадастрынан мәліметтер беру" мемлекеттік көрсетілетін қызмет стандарты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Премьер-Министрінің орынбасары – ҚР Ауыл шаруашылығы министрінің 30.01.2019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7) "Мемлекет жеке меншікке сататын нақты жер учаскелерінің кадастрлық (бағалау) құнын бекіту" мемлекеттік көрсетілетін қызмет стандартын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3"/>
    <w:bookmarkStart w:name="z10" w:id="4"/>
    <w:p>
      <w:pPr>
        <w:spacing w:after="0"/>
        <w:ind w:left="0"/>
        <w:jc w:val="both"/>
      </w:pPr>
      <w:r>
        <w:rPr>
          <w:rFonts w:ascii="Times New Roman"/>
          <w:b w:val="false"/>
          <w:i w:val="false"/>
          <w:color w:val="000000"/>
          <w:sz w:val="28"/>
        </w:rPr>
        <w:t xml:space="preserve">
      8) "Жер учаскелерін қалыптастыру жөніндегі жерге орналастыру жобаларын бекiту" мемлекеттік көрсетілетін қызмет стандартын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4"/>
    <w:bookmarkStart w:name="z11" w:id="5"/>
    <w:p>
      <w:pPr>
        <w:spacing w:after="0"/>
        <w:ind w:left="0"/>
        <w:jc w:val="both"/>
      </w:pPr>
      <w:r>
        <w:rPr>
          <w:rFonts w:ascii="Times New Roman"/>
          <w:b w:val="false"/>
          <w:i w:val="false"/>
          <w:color w:val="000000"/>
          <w:sz w:val="28"/>
        </w:rPr>
        <w:t xml:space="preserve">
      9) "Жер учаскесінің нысаналы мақсатын өзгертуге шешім беру" мемлекеттік көрсетілетін қызмет стандартын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5"/>
    <w:bookmarkStart w:name="z12" w:id="6"/>
    <w:p>
      <w:pPr>
        <w:spacing w:after="0"/>
        <w:ind w:left="0"/>
        <w:jc w:val="both"/>
      </w:pPr>
      <w:r>
        <w:rPr>
          <w:rFonts w:ascii="Times New Roman"/>
          <w:b w:val="false"/>
          <w:i w:val="false"/>
          <w:color w:val="000000"/>
          <w:sz w:val="28"/>
        </w:rPr>
        <w:t xml:space="preserve">
      10) "Іздестіру жұмыстарын жүргізу үшін жер учаскесін пайдалануға рұқсат беру" мемлекеттік көрсетілетін қызмет стандартын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6"/>
    <w:bookmarkStart w:name="z13" w:id="7"/>
    <w:p>
      <w:pPr>
        <w:spacing w:after="0"/>
        <w:ind w:left="0"/>
        <w:jc w:val="both"/>
      </w:pPr>
      <w:r>
        <w:rPr>
          <w:rFonts w:ascii="Times New Roman"/>
          <w:b w:val="false"/>
          <w:i w:val="false"/>
          <w:color w:val="000000"/>
          <w:sz w:val="28"/>
        </w:rPr>
        <w:t xml:space="preserve">
      11) "Жер учаскесіне жеке меншік құқығына актілерді ресімдеу және беру" мемлекеттік көрсетілетін қызмет стандартын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7"/>
    <w:bookmarkStart w:name="z14" w:id="8"/>
    <w:p>
      <w:pPr>
        <w:spacing w:after="0"/>
        <w:ind w:left="0"/>
        <w:jc w:val="both"/>
      </w:pPr>
      <w:r>
        <w:rPr>
          <w:rFonts w:ascii="Times New Roman"/>
          <w:b w:val="false"/>
          <w:i w:val="false"/>
          <w:color w:val="000000"/>
          <w:sz w:val="28"/>
        </w:rPr>
        <w:t xml:space="preserve">
      12) "Тұрақты жер пайдалану құқығына актілерді ресімдеу және беру" мемлекеттік көрсетілетін қызмет стандартын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13) "Уақытша өтеулі (ұзақ мерзімді, қысқа мерзімді) жер пайдалану (жалдау) құқығына актілерді ресімдеу және беру" мемлекеттік көрсетілетін қызмет стандартын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14) "Уақытша өтеусіз жер пайдалану құқығына актілерді ресімдеу және беру" мемлекеттік көрсетілетін қызмет стандартын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Цифрлық даму, инновациялар және аэроғарыш өнеркәсібі министрінің 12.05.2020 </w:t>
      </w:r>
      <w:r>
        <w:rPr>
          <w:rFonts w:ascii="Times New Roman"/>
          <w:b w:val="false"/>
          <w:i w:val="false"/>
          <w:color w:val="000000"/>
          <w:sz w:val="28"/>
        </w:rPr>
        <w:t>№ 187/НҚ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16) "Жер учаскесінің кадастрлық (бағалау) құнын айқындау" мемлекеттік көрсетілетін қызмет стандарты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м.а. 21.01.2016 </w:t>
      </w:r>
      <w:r>
        <w:rPr>
          <w:rFonts w:ascii="Times New Roman"/>
          <w:b w:val="false"/>
          <w:i w:val="false"/>
          <w:color w:val="000000"/>
          <w:sz w:val="28"/>
        </w:rPr>
        <w:t>№ 24</w:t>
      </w:r>
      <w:r>
        <w:rPr>
          <w:rFonts w:ascii="Times New Roman"/>
          <w:b w:val="false"/>
          <w:i w:val="false"/>
          <w:color w:val="ff0000"/>
          <w:sz w:val="28"/>
        </w:rPr>
        <w:t xml:space="preserve"> (01.03.2016 бастап қолданысқа енгізіледі); 18.01.2017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30.01.2019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09.04.2020 </w:t>
      </w:r>
      <w:r>
        <w:rPr>
          <w:rFonts w:ascii="Times New Roman"/>
          <w:b w:val="false"/>
          <w:i w:val="false"/>
          <w:color w:val="000000"/>
          <w:sz w:val="28"/>
        </w:rPr>
        <w:t>№ 131/НҚ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02.04.2020 </w:t>
      </w:r>
      <w:r>
        <w:rPr>
          <w:rFonts w:ascii="Times New Roman"/>
          <w:b w:val="false"/>
          <w:i w:val="false"/>
          <w:color w:val="00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12.05.2020 </w:t>
      </w:r>
      <w:r>
        <w:rPr>
          <w:rFonts w:ascii="Times New Roman"/>
          <w:b w:val="false"/>
          <w:i w:val="false"/>
          <w:color w:val="000000"/>
          <w:sz w:val="28"/>
        </w:rPr>
        <w:t>№ 187/НҚ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12"/>
    <w:bookmarkStart w:name="z21" w:id="1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3"/>
    <w:bookmarkStart w:name="z22" w:id="14"/>
    <w:p>
      <w:pPr>
        <w:spacing w:after="0"/>
        <w:ind w:left="0"/>
        <w:jc w:val="both"/>
      </w:pPr>
      <w:r>
        <w:rPr>
          <w:rFonts w:ascii="Times New Roman"/>
          <w:b w:val="false"/>
          <w:i w:val="false"/>
          <w:color w:val="000000"/>
          <w:sz w:val="28"/>
        </w:rPr>
        <w:t>
      2) осы бұйрықтың мемлекеттік тіркелгеннен күнінен бастап күнтізбелік он күн ішінде оның мерзімдік баспасөз басылымдарында және "Әділет" ақпараттық-құқықтық жүйесінде ресми жариялауға жолдануын;</w:t>
      </w:r>
    </w:p>
    <w:bookmarkEnd w:id="14"/>
    <w:bookmarkStart w:name="z23" w:id="15"/>
    <w:p>
      <w:pPr>
        <w:spacing w:after="0"/>
        <w:ind w:left="0"/>
        <w:jc w:val="both"/>
      </w:pPr>
      <w:r>
        <w:rPr>
          <w:rFonts w:ascii="Times New Roman"/>
          <w:b w:val="false"/>
          <w:i w:val="false"/>
          <w:color w:val="000000"/>
          <w:sz w:val="28"/>
        </w:rPr>
        <w:t>
      3) осы бұйрықтың Қазақстан Республикасы Ұлттық экономика</w:t>
      </w:r>
      <w:r>
        <w:rPr>
          <w:rFonts w:ascii="Times New Roman"/>
          <w:b w:val="false"/>
          <w:i w:val="false"/>
          <w:color w:val="000000"/>
          <w:sz w:val="28"/>
        </w:rPr>
        <w:t xml:space="preserve"> министрлігінің интернет-ресурсында орналастырылуын қамтамасыз етсін. </w:t>
      </w:r>
    </w:p>
    <w:bookmarkEnd w:id="15"/>
    <w:bookmarkStart w:name="z28"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16"/>
    <w:bookmarkStart w:name="z29" w:id="17"/>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2015 жылғы 13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1-қосымша</w:t>
            </w:r>
          </w:p>
        </w:tc>
      </w:tr>
    </w:tbl>
    <w:bookmarkStart w:name="z31" w:id="18"/>
    <w:p>
      <w:pPr>
        <w:spacing w:after="0"/>
        <w:ind w:left="0"/>
        <w:jc w:val="left"/>
      </w:pPr>
      <w:r>
        <w:rPr>
          <w:rFonts w:ascii="Times New Roman"/>
          <w:b/>
          <w:i w:val="false"/>
          <w:color w:val="000000"/>
        </w:rPr>
        <w:t xml:space="preserve"> "Аэротүсiрiлiм жұмыстарын жүргiзудi тiркеу, есепке алу және оларға рұқсат беру" мемлекеттік көрсетілетін қызмет стандарты</w:t>
      </w:r>
    </w:p>
    <w:bookmarkEnd w:id="18"/>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09.04.2020 </w:t>
      </w:r>
      <w:r>
        <w:rPr>
          <w:rFonts w:ascii="Times New Roman"/>
          <w:b w:val="false"/>
          <w:i w:val="false"/>
          <w:color w:val="ff0000"/>
          <w:sz w:val="28"/>
        </w:rPr>
        <w:t>№ 131/НҚ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2-қосымша</w:t>
            </w:r>
          </w:p>
        </w:tc>
      </w:tr>
    </w:tbl>
    <w:bookmarkStart w:name="z84" w:id="19"/>
    <w:p>
      <w:pPr>
        <w:spacing w:after="0"/>
        <w:ind w:left="0"/>
        <w:jc w:val="left"/>
      </w:pPr>
      <w:r>
        <w:rPr>
          <w:rFonts w:ascii="Times New Roman"/>
          <w:b/>
          <w:i w:val="false"/>
          <w:color w:val="000000"/>
        </w:rPr>
        <w:t xml:space="preserve"> "Геодезиялық пункттердi бұзуға немесе қайта салуға (ауыстыруға) рұқсат беру" мемлекеттік көрсетілетін қызмет стандарты</w:t>
      </w:r>
    </w:p>
    <w:bookmarkEnd w:id="19"/>
    <w:p>
      <w:pPr>
        <w:spacing w:after="0"/>
        <w:ind w:left="0"/>
        <w:jc w:val="both"/>
      </w:pPr>
      <w:r>
        <w:rPr>
          <w:rFonts w:ascii="Times New Roman"/>
          <w:b w:val="false"/>
          <w:i w:val="false"/>
          <w:color w:val="ff0000"/>
          <w:sz w:val="28"/>
        </w:rPr>
        <w:t xml:space="preserve">
      Ескерту. Стандарттың күші жойылды – ҚР Цифрлық даму, инновациялар және аэроғарыш өнеркәсібі министрінің 02.04.2020 </w:t>
      </w:r>
      <w:r>
        <w:rPr>
          <w:rFonts w:ascii="Times New Roman"/>
          <w:b w:val="false"/>
          <w:i w:val="false"/>
          <w:color w:val="ff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272 бұйрығына</w:t>
            </w:r>
            <w:r>
              <w:br/>
            </w:r>
            <w:r>
              <w:rPr>
                <w:rFonts w:ascii="Times New Roman"/>
                <w:b w:val="false"/>
                <w:i w:val="false"/>
                <w:color w:val="000000"/>
                <w:sz w:val="20"/>
              </w:rPr>
              <w:t>3-қосымша</w:t>
            </w:r>
          </w:p>
        </w:tc>
      </w:tr>
    </w:tbl>
    <w:bookmarkStart w:name="z132" w:id="20"/>
    <w:p>
      <w:pPr>
        <w:spacing w:after="0"/>
        <w:ind w:left="0"/>
        <w:jc w:val="left"/>
      </w:pPr>
      <w:r>
        <w:rPr>
          <w:rFonts w:ascii="Times New Roman"/>
          <w:b/>
          <w:i w:val="false"/>
          <w:color w:val="000000"/>
        </w:rPr>
        <w:t xml:space="preserve"> "Жер учаскесінің тиесілілігі туралы ақпарат беру" мемлекеттік көрсетілетін қызмет стандарты</w:t>
      </w:r>
    </w:p>
    <w:bookmarkEnd w:id="20"/>
    <w:p>
      <w:pPr>
        <w:spacing w:after="0"/>
        <w:ind w:left="0"/>
        <w:jc w:val="both"/>
      </w:pPr>
      <w:r>
        <w:rPr>
          <w:rFonts w:ascii="Times New Roman"/>
          <w:b w:val="false"/>
          <w:i w:val="false"/>
          <w:color w:val="ff0000"/>
          <w:sz w:val="28"/>
        </w:rPr>
        <w:t xml:space="preserve">
      Ескерту. Стандарт алып тасталды – ҚР Премьер-Министрінің орынбасары – ҚР Ауыл шаруашылығы министрінің 30.01.2019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272 бұйрығына</w:t>
            </w:r>
            <w:r>
              <w:br/>
            </w:r>
            <w:r>
              <w:rPr>
                <w:rFonts w:ascii="Times New Roman"/>
                <w:b w:val="false"/>
                <w:i w:val="false"/>
                <w:color w:val="000000"/>
                <w:sz w:val="20"/>
              </w:rPr>
              <w:t>4-қосымша</w:t>
            </w:r>
          </w:p>
        </w:tc>
      </w:tr>
    </w:tbl>
    <w:bookmarkStart w:name="z184" w:id="21"/>
    <w:p>
      <w:pPr>
        <w:spacing w:after="0"/>
        <w:ind w:left="0"/>
        <w:jc w:val="left"/>
      </w:pPr>
      <w:r>
        <w:rPr>
          <w:rFonts w:ascii="Times New Roman"/>
          <w:b/>
          <w:i w:val="false"/>
          <w:color w:val="000000"/>
        </w:rPr>
        <w:t xml:space="preserve"> "Жер учаскесіне кадастрлық ақпарат беру" мемлекеттік көрсетілетін қызмет стандарты</w:t>
      </w:r>
    </w:p>
    <w:bookmarkEnd w:id="21"/>
    <w:p>
      <w:pPr>
        <w:spacing w:after="0"/>
        <w:ind w:left="0"/>
        <w:jc w:val="both"/>
      </w:pPr>
      <w:r>
        <w:rPr>
          <w:rFonts w:ascii="Times New Roman"/>
          <w:b w:val="false"/>
          <w:i w:val="false"/>
          <w:color w:val="ff0000"/>
          <w:sz w:val="28"/>
        </w:rPr>
        <w:t xml:space="preserve">
      Ескерту. Стандарт алып тасталды – ҚР Премьер-Министрінің орынбасары – ҚР Ауыл шаруашылығы министрінің 30.01.2019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5-қосымша</w:t>
            </w:r>
          </w:p>
        </w:tc>
      </w:tr>
    </w:tbl>
    <w:bookmarkStart w:name="z237" w:id="22"/>
    <w:p>
      <w:pPr>
        <w:spacing w:after="0"/>
        <w:ind w:left="0"/>
        <w:jc w:val="left"/>
      </w:pPr>
      <w:r>
        <w:rPr>
          <w:rFonts w:ascii="Times New Roman"/>
          <w:b/>
          <w:i w:val="false"/>
          <w:color w:val="000000"/>
        </w:rPr>
        <w:t xml:space="preserve"> "Мемлекеттік жер кадастрынан мәліметтер беру" мемлекеттік көрсетілетін қызмет стандарты</w:t>
      </w:r>
    </w:p>
    <w:bookmarkEnd w:id="22"/>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30.01.2019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89" w:id="23"/>
    <w:p>
      <w:pPr>
        <w:spacing w:after="0"/>
        <w:ind w:left="0"/>
        <w:jc w:val="both"/>
      </w:pPr>
      <w:r>
        <w:rPr>
          <w:rFonts w:ascii="Times New Roman"/>
          <w:b w:val="false"/>
          <w:i w:val="false"/>
          <w:color w:val="000000"/>
          <w:sz w:val="28"/>
        </w:rPr>
        <w:t>
      1. "Мемлекеттік жер кадастрынан мәліметтер беру" мемлекеттік көрсетілетін қызметі (бұдан әрі – мемлекеттік көрсетілетін қызмет).</w:t>
      </w:r>
    </w:p>
    <w:bookmarkEnd w:id="23"/>
    <w:bookmarkStart w:name="z90" w:id="24"/>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24"/>
    <w:bookmarkStart w:name="z91" w:id="25"/>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bookmarkEnd w:id="2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92" w:id="26"/>
    <w:p>
      <w:pPr>
        <w:spacing w:after="0"/>
        <w:ind w:left="0"/>
        <w:jc w:val="left"/>
      </w:pPr>
      <w:r>
        <w:rPr>
          <w:rFonts w:ascii="Times New Roman"/>
          <w:b/>
          <w:i w:val="false"/>
          <w:color w:val="000000"/>
        </w:rPr>
        <w:t xml:space="preserve"> 2-тарау. Мемлекеттік қызметті көрсету тәртібі</w:t>
      </w:r>
    </w:p>
    <w:bookmarkEnd w:id="26"/>
    <w:bookmarkStart w:name="z93" w:id="27"/>
    <w:p>
      <w:pPr>
        <w:spacing w:after="0"/>
        <w:ind w:left="0"/>
        <w:jc w:val="both"/>
      </w:pPr>
      <w:r>
        <w:rPr>
          <w:rFonts w:ascii="Times New Roman"/>
          <w:b w:val="false"/>
          <w:i w:val="false"/>
          <w:color w:val="000000"/>
          <w:sz w:val="28"/>
        </w:rPr>
        <w:t>
      4. Мемлекеттік қызметті көрсету мерзімдері:</w:t>
      </w:r>
    </w:p>
    <w:bookmarkEnd w:id="27"/>
    <w:p>
      <w:pPr>
        <w:spacing w:after="0"/>
        <w:ind w:left="0"/>
        <w:jc w:val="both"/>
      </w:pPr>
      <w:r>
        <w:rPr>
          <w:rFonts w:ascii="Times New Roman"/>
          <w:b w:val="false"/>
          <w:i w:val="false"/>
          <w:color w:val="000000"/>
          <w:sz w:val="28"/>
        </w:rPr>
        <w:t>
      1) көрсетілетін қызметті берушіге немесе порталға құжаттар топтамасын тапсырған сәттен бастап – 15 (он бес) минут;</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94" w:id="28"/>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28"/>
    <w:bookmarkStart w:name="z95" w:id="29"/>
    <w:p>
      <w:pPr>
        <w:spacing w:after="0"/>
        <w:ind w:left="0"/>
        <w:jc w:val="both"/>
      </w:pPr>
      <w:r>
        <w:rPr>
          <w:rFonts w:ascii="Times New Roman"/>
          <w:b w:val="false"/>
          <w:i w:val="false"/>
          <w:color w:val="000000"/>
          <w:sz w:val="28"/>
        </w:rPr>
        <w:t>
      6. Мемлекеттiк қызметті көрсету нәтижесі – мемлекеттік жер кадастрының мәліметтері.</w:t>
      </w:r>
    </w:p>
    <w:bookmarkEnd w:id="29"/>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және басылып шығарылады.</w:t>
      </w:r>
    </w:p>
    <w:bookmarkStart w:name="z96" w:id="3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түрде көрсетіледі.</w:t>
      </w:r>
    </w:p>
    <w:bookmarkEnd w:id="30"/>
    <w:p>
      <w:pPr>
        <w:spacing w:after="0"/>
        <w:ind w:left="0"/>
        <w:jc w:val="both"/>
      </w:pPr>
      <w:r>
        <w:rPr>
          <w:rFonts w:ascii="Times New Roman"/>
          <w:b w:val="false"/>
          <w:i w:val="false"/>
          <w:color w:val="000000"/>
          <w:sz w:val="28"/>
        </w:rPr>
        <w:t>
      Төлем жасау қолма-қол немесе қолма-қол емес тәсілмен көрсетілетін қызметті берушінің есептік шотына екінші деңгейдегі банктер арқылы жүргізіледі.</w:t>
      </w:r>
    </w:p>
    <w:p>
      <w:pPr>
        <w:spacing w:after="0"/>
        <w:ind w:left="0"/>
        <w:jc w:val="both"/>
      </w:pPr>
      <w:r>
        <w:rPr>
          <w:rFonts w:ascii="Times New Roman"/>
          <w:b w:val="false"/>
          <w:i w:val="false"/>
          <w:color w:val="000000"/>
          <w:sz w:val="28"/>
        </w:rPr>
        <w:t>
      Мемлекеттік көрсетілетін қызметті веб-портал арқылы алуға электрондық сұраным берген кезде, төлем "электрондық үкіметтің" төлем шлюзі (бұдан әрі – ЭҮТШ) арқылы жүзеге асырылады.</w:t>
      </w:r>
    </w:p>
    <w:bookmarkStart w:name="z97" w:id="31"/>
    <w:p>
      <w:pPr>
        <w:spacing w:after="0"/>
        <w:ind w:left="0"/>
        <w:jc w:val="both"/>
      </w:pPr>
      <w:r>
        <w:rPr>
          <w:rFonts w:ascii="Times New Roman"/>
          <w:b w:val="false"/>
          <w:i w:val="false"/>
          <w:color w:val="000000"/>
          <w:sz w:val="28"/>
        </w:rPr>
        <w:t>
      8. Мыналардың:</w:t>
      </w:r>
    </w:p>
    <w:bookmarkEnd w:id="31"/>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жеделдетіп қызмет көрсетусіз "электрондық кезек" тәртібімен көрсетіледі,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98" w:id="32"/>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мыналарды ұсынады:</w:t>
      </w:r>
    </w:p>
    <w:bookmarkEnd w:id="32"/>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басты сәйкестендіру үшін);</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сұраным.</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көрсетілетін қызметті алушының төлем жасағанын растайтын (ЭҮТШ арқылы төлеген жағдайда)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(егер, беру қағаз жеткізгіште жүзеге асырылатын болса, алу орнын көрсету қажет) хабарлама жіберіледі.</w:t>
      </w:r>
    </w:p>
    <w:bookmarkStart w:name="z99" w:id="33"/>
    <w:p>
      <w:pPr>
        <w:spacing w:after="0"/>
        <w:ind w:left="0"/>
        <w:jc w:val="both"/>
      </w:pPr>
      <w:r>
        <w:rPr>
          <w:rFonts w:ascii="Times New Roman"/>
          <w:b w:val="false"/>
          <w:i w:val="false"/>
          <w:color w:val="000000"/>
          <w:sz w:val="28"/>
        </w:rPr>
        <w:t xml:space="preserve">
      10.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көрсетілетін қызметті беруші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33"/>
    <w:bookmarkStart w:name="z100" w:id="34"/>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34"/>
    <w:bookmarkStart w:name="z101" w:id="35"/>
    <w:p>
      <w:pPr>
        <w:spacing w:after="0"/>
        <w:ind w:left="0"/>
        <w:jc w:val="both"/>
      </w:pPr>
      <w:r>
        <w:rPr>
          <w:rFonts w:ascii="Times New Roman"/>
          <w:b w:val="false"/>
          <w:i w:val="false"/>
          <w:color w:val="000000"/>
          <w:sz w:val="28"/>
        </w:rPr>
        <w:t xml:space="preserve">
      11. Министрліктің,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не Министрлік басшысының атына жұмыс күндері осы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беріледі.</w:t>
      </w:r>
    </w:p>
    <w:bookmarkEnd w:id="35"/>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дәлелді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xml:space="preserve">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Start w:name="z102" w:id="36"/>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6"/>
    <w:bookmarkStart w:name="z103" w:id="37"/>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bookmarkEnd w:id="37"/>
    <w:bookmarkStart w:name="z104" w:id="38"/>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жерге барып жүргізеді.</w:t>
      </w:r>
    </w:p>
    <w:bookmarkEnd w:id="38"/>
    <w:bookmarkStart w:name="z105" w:id="39"/>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39"/>
    <w:p>
      <w:pPr>
        <w:spacing w:after="0"/>
        <w:ind w:left="0"/>
        <w:jc w:val="both"/>
      </w:pPr>
      <w:r>
        <w:rPr>
          <w:rFonts w:ascii="Times New Roman"/>
          <w:b w:val="false"/>
          <w:i w:val="false"/>
          <w:color w:val="000000"/>
          <w:sz w:val="28"/>
        </w:rPr>
        <w:t>
      Көрсетілетін қызметті берушінің ғимараттары мүмкіндіктері шектеулі адамдардың кіруіне арналған пандустары бар кіреберіспен жабдықталған болады.</w:t>
      </w:r>
    </w:p>
    <w:bookmarkStart w:name="z106" w:id="40"/>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40"/>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көрсетілетін қызметті берушінің www.gov4c.kz интернет-ресурсында;</w:t>
      </w:r>
    </w:p>
    <w:p>
      <w:pPr>
        <w:spacing w:after="0"/>
        <w:ind w:left="0"/>
        <w:jc w:val="both"/>
      </w:pPr>
      <w:r>
        <w:rPr>
          <w:rFonts w:ascii="Times New Roman"/>
          <w:b w:val="false"/>
          <w:i w:val="false"/>
          <w:color w:val="000000"/>
          <w:sz w:val="28"/>
        </w:rPr>
        <w:t>
      3) порталда орналастырылған.</w:t>
      </w:r>
    </w:p>
    <w:bookmarkStart w:name="z107" w:id="41"/>
    <w:p>
      <w:pPr>
        <w:spacing w:after="0"/>
        <w:ind w:left="0"/>
        <w:jc w:val="both"/>
      </w:pPr>
      <w:r>
        <w:rPr>
          <w:rFonts w:ascii="Times New Roman"/>
          <w:b w:val="false"/>
          <w:i w:val="false"/>
          <w:color w:val="000000"/>
          <w:sz w:val="28"/>
        </w:rPr>
        <w:t>
      16.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41"/>
    <w:bookmarkStart w:name="z108" w:id="42"/>
    <w:p>
      <w:pPr>
        <w:spacing w:after="0"/>
        <w:ind w:left="0"/>
        <w:jc w:val="both"/>
      </w:pPr>
      <w:r>
        <w:rPr>
          <w:rFonts w:ascii="Times New Roman"/>
          <w:b w:val="false"/>
          <w:i w:val="false"/>
          <w:color w:val="000000"/>
          <w:sz w:val="28"/>
        </w:rPr>
        <w:t>
      17.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кабинеті", сондай-ақ бірыңғай байланыс орталығы арқылы алуға мүмкіндігі бар.</w:t>
      </w:r>
    </w:p>
    <w:bookmarkEnd w:id="42"/>
    <w:bookmarkStart w:name="z109" w:id="43"/>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кадастрынан</w:t>
            </w:r>
            <w:r>
              <w:br/>
            </w:r>
            <w:r>
              <w:rPr>
                <w:rFonts w:ascii="Times New Roman"/>
                <w:b w:val="false"/>
                <w:i w:val="false"/>
                <w:color w:val="000000"/>
                <w:sz w:val="20"/>
              </w:rPr>
              <w:t xml:space="preserve">мәліметтер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w:t>
            </w:r>
            <w:r>
              <w:br/>
            </w:r>
            <w:r>
              <w:rPr>
                <w:rFonts w:ascii="Times New Roman"/>
                <w:b w:val="false"/>
                <w:i w:val="false"/>
                <w:color w:val="000000"/>
                <w:sz w:val="20"/>
              </w:rPr>
              <w:t>басшысына</w:t>
            </w:r>
            <w:r>
              <w:br/>
            </w:r>
            <w:r>
              <w:rPr>
                <w:rFonts w:ascii="Times New Roman"/>
                <w:b w:val="false"/>
                <w:i w:val="false"/>
                <w:color w:val="000000"/>
                <w:sz w:val="20"/>
              </w:rPr>
              <w:t>(ұйымның атауы)</w:t>
            </w:r>
            <w:r>
              <w:br/>
            </w:r>
            <w:r>
              <w:rPr>
                <w:rFonts w:ascii="Times New Roman"/>
                <w:b w:val="false"/>
                <w:i w:val="false"/>
                <w:color w:val="000000"/>
                <w:sz w:val="20"/>
              </w:rPr>
              <w:t>(кімнен):____________________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не бизнес сәйкестендіру </w:t>
            </w:r>
            <w:r>
              <w:br/>
            </w:r>
            <w:r>
              <w:rPr>
                <w:rFonts w:ascii="Times New Roman"/>
                <w:b w:val="false"/>
                <w:i w:val="false"/>
                <w:color w:val="000000"/>
                <w:sz w:val="20"/>
              </w:rPr>
              <w:t>нөмірі______________________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басын 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(заңды тұлғалар </w:t>
            </w:r>
            <w:r>
              <w:br/>
            </w:r>
            <w:r>
              <w:rPr>
                <w:rFonts w:ascii="Times New Roman"/>
                <w:b w:val="false"/>
                <w:i w:val="false"/>
                <w:color w:val="000000"/>
                <w:sz w:val="20"/>
              </w:rPr>
              <w:t xml:space="preserve">үшін) не тұрғылықты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(жеке тұлғалар </w:t>
            </w:r>
            <w:r>
              <w:br/>
            </w:r>
            <w:r>
              <w:rPr>
                <w:rFonts w:ascii="Times New Roman"/>
                <w:b w:val="false"/>
                <w:i w:val="false"/>
                <w:color w:val="000000"/>
                <w:sz w:val="20"/>
              </w:rPr>
              <w:t>үшін))</w:t>
            </w:r>
          </w:p>
        </w:tc>
      </w:tr>
    </w:tbl>
    <w:bookmarkStart w:name="z111" w:id="44"/>
    <w:p>
      <w:pPr>
        <w:spacing w:after="0"/>
        <w:ind w:left="0"/>
        <w:jc w:val="left"/>
      </w:pPr>
      <w:r>
        <w:rPr>
          <w:rFonts w:ascii="Times New Roman"/>
          <w:b/>
          <w:i w:val="false"/>
          <w:color w:val="000000"/>
        </w:rPr>
        <w:t xml:space="preserve"> Өтініш</w:t>
      </w:r>
    </w:p>
    <w:bookmarkEnd w:id="44"/>
    <w:p>
      <w:pPr>
        <w:spacing w:after="0"/>
        <w:ind w:left="0"/>
        <w:jc w:val="both"/>
      </w:pPr>
      <w:r>
        <w:rPr>
          <w:rFonts w:ascii="Times New Roman"/>
          <w:b w:val="false"/>
          <w:i w:val="false"/>
          <w:color w:val="000000"/>
          <w:sz w:val="28"/>
        </w:rPr>
        <w:t xml:space="preserve">
      Сізден мемлекеттік жер кадастрынан мәліметтер беруді сұраймын.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 20__жылғы "____" 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жер кадастрынан </w:t>
            </w:r>
            <w:r>
              <w:br/>
            </w:r>
            <w:r>
              <w:rPr>
                <w:rFonts w:ascii="Times New Roman"/>
                <w:b w:val="false"/>
                <w:i w:val="false"/>
                <w:color w:val="000000"/>
                <w:sz w:val="20"/>
              </w:rPr>
              <w:t xml:space="preserve">мәліметтер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не ұйымының атауы, </w:t>
            </w:r>
            <w:r>
              <w:br/>
            </w:r>
            <w:r>
              <w:rPr>
                <w:rFonts w:ascii="Times New Roman"/>
                <w:b w:val="false"/>
                <w:i w:val="false"/>
                <w:color w:val="000000"/>
                <w:sz w:val="20"/>
              </w:rPr>
              <w:t>мекенжайы)</w:t>
            </w:r>
          </w:p>
        </w:tc>
      </w:tr>
    </w:tbl>
    <w:bookmarkStart w:name="z113" w:id="45"/>
    <w:p>
      <w:pPr>
        <w:spacing w:after="0"/>
        <w:ind w:left="0"/>
        <w:jc w:val="left"/>
      </w:pPr>
      <w:r>
        <w:rPr>
          <w:rFonts w:ascii="Times New Roman"/>
          <w:b/>
          <w:i w:val="false"/>
          <w:color w:val="000000"/>
        </w:rPr>
        <w:t xml:space="preserve"> Өтінішті қабылдаудан бас тарту туралы қолхат</w:t>
      </w:r>
    </w:p>
    <w:bookmarkEnd w:id="45"/>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ұсынбауыңызға байланысты "Мемлекеттік жер кадастрынан мәліметтер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272 бұйрығына</w:t>
            </w:r>
            <w:r>
              <w:br/>
            </w:r>
            <w:r>
              <w:rPr>
                <w:rFonts w:ascii="Times New Roman"/>
                <w:b w:val="false"/>
                <w:i w:val="false"/>
                <w:color w:val="000000"/>
                <w:sz w:val="20"/>
              </w:rPr>
              <w:t>6-қосымша</w:t>
            </w:r>
          </w:p>
        </w:tc>
      </w:tr>
    </w:tbl>
    <w:bookmarkStart w:name="z278" w:id="46"/>
    <w:p>
      <w:pPr>
        <w:spacing w:after="0"/>
        <w:ind w:left="0"/>
        <w:jc w:val="left"/>
      </w:pPr>
      <w:r>
        <w:rPr>
          <w:rFonts w:ascii="Times New Roman"/>
          <w:b/>
          <w:i w:val="false"/>
          <w:color w:val="000000"/>
        </w:rPr>
        <w:t xml:space="preserve"> "Жер учаскесіне бастапқы құқық беруге құқық белгілейтін құжат туралы ақпарат беру" мемлекеттік көрсетілетін қызмет стандарты</w:t>
      </w:r>
    </w:p>
    <w:bookmarkEnd w:id="46"/>
    <w:p>
      <w:pPr>
        <w:spacing w:after="0"/>
        <w:ind w:left="0"/>
        <w:jc w:val="both"/>
      </w:pPr>
      <w:r>
        <w:rPr>
          <w:rFonts w:ascii="Times New Roman"/>
          <w:b w:val="false"/>
          <w:i w:val="false"/>
          <w:color w:val="ff0000"/>
          <w:sz w:val="28"/>
        </w:rPr>
        <w:t xml:space="preserve">
      Ескерту. Стандарт алып тасталды – ҚР Премьер-Министрінің орынбасары – ҚР Ауыл шаруашылығы министрінің 30.01.2019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7-қосымша</w:t>
            </w:r>
          </w:p>
        </w:tc>
      </w:tr>
    </w:tbl>
    <w:bookmarkStart w:name="z332" w:id="47"/>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стандарты</w:t>
      </w:r>
    </w:p>
    <w:bookmarkEnd w:id="47"/>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30.01.2019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18" w:id="48"/>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қызметі (бұдан әрі – мемлекеттік көрсетілетін қызмет).</w:t>
      </w:r>
    </w:p>
    <w:bookmarkEnd w:id="48"/>
    <w:bookmarkStart w:name="z119" w:id="49"/>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49"/>
    <w:bookmarkStart w:name="z120" w:id="50"/>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51"/>
    <w:p>
      <w:pPr>
        <w:spacing w:after="0"/>
        <w:ind w:left="0"/>
        <w:jc w:val="left"/>
      </w:pPr>
      <w:r>
        <w:rPr>
          <w:rFonts w:ascii="Times New Roman"/>
          <w:b/>
          <w:i w:val="false"/>
          <w:color w:val="000000"/>
        </w:rPr>
        <w:t xml:space="preserve"> 2-тарау. Мемлекеттік қызметті көрсету тәртібі</w:t>
      </w:r>
    </w:p>
    <w:bookmarkEnd w:id="51"/>
    <w:bookmarkStart w:name="z122" w:id="52"/>
    <w:p>
      <w:pPr>
        <w:spacing w:after="0"/>
        <w:ind w:left="0"/>
        <w:jc w:val="both"/>
      </w:pPr>
      <w:r>
        <w:rPr>
          <w:rFonts w:ascii="Times New Roman"/>
          <w:b w:val="false"/>
          <w:i w:val="false"/>
          <w:color w:val="000000"/>
          <w:sz w:val="28"/>
        </w:rPr>
        <w:t>
      4. Мемлекеттік қызметті көрсету мерзімдері:</w:t>
      </w:r>
    </w:p>
    <w:bookmarkEnd w:id="52"/>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 3 (үш) жұмыс күні;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мерзімінің аяқталуына бір күн қалғанда береді.</w:t>
      </w:r>
    </w:p>
    <w:p>
      <w:pPr>
        <w:spacing w:after="0"/>
        <w:ind w:left="0"/>
        <w:jc w:val="both"/>
      </w:pPr>
      <w:r>
        <w:rPr>
          <w:rFonts w:ascii="Times New Roman"/>
          <w:b w:val="false"/>
          <w:i w:val="false"/>
          <w:color w:val="000000"/>
          <w:sz w:val="28"/>
        </w:rPr>
        <w:t>
      3) қызмет көрсетудің жол берілетін ең ұзақ уақыты – 15 (он бес) минут.</w:t>
      </w:r>
    </w:p>
    <w:bookmarkStart w:name="z123" w:id="53"/>
    <w:p>
      <w:pPr>
        <w:spacing w:after="0"/>
        <w:ind w:left="0"/>
        <w:jc w:val="both"/>
      </w:pPr>
      <w:r>
        <w:rPr>
          <w:rFonts w:ascii="Times New Roman"/>
          <w:b w:val="false"/>
          <w:i w:val="false"/>
          <w:color w:val="000000"/>
          <w:sz w:val="28"/>
        </w:rPr>
        <w:t>
      5. Мемлекеттік қызметті көрсету нысаны: қағаз түрінде.</w:t>
      </w:r>
    </w:p>
    <w:bookmarkEnd w:id="53"/>
    <w:bookmarkStart w:name="z124" w:id="54"/>
    <w:p>
      <w:pPr>
        <w:spacing w:after="0"/>
        <w:ind w:left="0"/>
        <w:jc w:val="both"/>
      </w:pPr>
      <w:r>
        <w:rPr>
          <w:rFonts w:ascii="Times New Roman"/>
          <w:b w:val="false"/>
          <w:i w:val="false"/>
          <w:color w:val="000000"/>
          <w:sz w:val="28"/>
        </w:rPr>
        <w:t xml:space="preserve">
      6. Мемлекеттiк қызметті көрсету нәтижесі – бекітілген жер учаскесінің кадастрлық (бағалау) құны актісі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көрсетілетін қызметті көрсетуден бас тарту туралы уәжді жауап.</w:t>
      </w:r>
    </w:p>
    <w:bookmarkEnd w:id="5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25" w:id="5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5"/>
    <w:bookmarkStart w:name="z126" w:id="56"/>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bookmarkEnd w:id="56"/>
    <w:p>
      <w:pPr>
        <w:spacing w:after="0"/>
        <w:ind w:left="0"/>
        <w:jc w:val="both"/>
      </w:pPr>
      <w:r>
        <w:rPr>
          <w:rFonts w:ascii="Times New Roman"/>
          <w:b w:val="false"/>
          <w:i w:val="false"/>
          <w:color w:val="000000"/>
          <w:sz w:val="28"/>
        </w:rPr>
        <w:t>
      Мемлекеттік қызмет жер учаскесінің орналасқан орны бойынша жеделдетіп қызмет көрсетусіз, "электрондық кезек" тәртібімен көрсетіледі, портал арқылы электрондық кезекті броньдауға болады.</w:t>
      </w:r>
    </w:p>
    <w:bookmarkStart w:name="z127" w:id="57"/>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мыналарды ұсынады:</w:t>
      </w:r>
    </w:p>
    <w:bookmarkEnd w:id="57"/>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кадастрлық (бағалау) құнын бекітуге өтініш;</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корпорация филиалымен есептелген жер учаскесінің бағалау құнын айқындау актісі. </w:t>
      </w:r>
    </w:p>
    <w:p>
      <w:pPr>
        <w:spacing w:after="0"/>
        <w:ind w:left="0"/>
        <w:jc w:val="both"/>
      </w:pPr>
      <w:r>
        <w:rPr>
          <w:rFonts w:ascii="Times New Roman"/>
          <w:b w:val="false"/>
          <w:i w:val="false"/>
          <w:color w:val="000000"/>
          <w:sz w:val="28"/>
        </w:rPr>
        <w:t xml:space="preserve">
      Жеке басты куәландыратын құжаттар туралы, заңды тұлғаны тіркеу (қайта тіркеу) туралы мәліметтерді Мемлекеттік корпорацияның жұмыскері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алушыдан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тапсырған кезде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Мемлекеттік корпорацияда көрсетілетін қызметті алушыға (не өкілеттігін растайтын құжат бойынша заңды тұлғаның уәкілетті өкіліне, нотариалды расталған сенімхат бойынша жеке тұлғаға) дайын құжаттарды беру жеке куәлік көрсетілген кезде қолхат негізінде жүзеге асырылады. </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bookmarkStart w:name="z128" w:id="58"/>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5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айрылған болуы. </w:t>
      </w:r>
    </w:p>
    <w:bookmarkStart w:name="z129" w:id="59"/>
    <w:p>
      <w:pPr>
        <w:spacing w:after="0"/>
        <w:ind w:left="0"/>
        <w:jc w:val="both"/>
      </w:pPr>
      <w:r>
        <w:rPr>
          <w:rFonts w:ascii="Times New Roman"/>
          <w:b w:val="false"/>
          <w:i w:val="false"/>
          <w:color w:val="000000"/>
          <w:sz w:val="28"/>
        </w:rPr>
        <w:t xml:space="preserve">
      11.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осы Стандарқа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9"/>
    <w:bookmarkStart w:name="z130" w:id="60"/>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60"/>
    <w:p>
      <w:pPr>
        <w:spacing w:after="0"/>
        <w:ind w:left="0"/>
        <w:jc w:val="both"/>
      </w:pPr>
      <w:r>
        <w:rPr>
          <w:rFonts w:ascii="Times New Roman"/>
          <w:b w:val="false"/>
          <w:i w:val="false"/>
          <w:color w:val="000000"/>
          <w:sz w:val="28"/>
        </w:rPr>
        <w:t xml:space="preserve">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берушінің басшысына не Министрлік басшысының атына жұмыс күндері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беріледі.</w:t>
      </w:r>
    </w:p>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оның тіркелуі (мөртабан, кіріс нөмірі және тіркелген күні шағымның екінші данасына немесе шағымға ілеспе хатқа қойылады) растайды. </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почта байланысы арқылы көрсетілетін қызметті алушыға жіберіледі не көрсетілетін қызметті берушінің, Министрліктің немесе Мемлекеттік корпорацияның кеңсесіне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133" w:id="61"/>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қызмет көрсетілетін мемлекеттік қызметті көрсету ерекшеліктері ескеріле отырып қойылатын өзге де талаптар</w:t>
      </w:r>
    </w:p>
    <w:bookmarkEnd w:id="61"/>
    <w:bookmarkStart w:name="z134" w:id="62"/>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62"/>
    <w:bookmarkStart w:name="z135" w:id="63"/>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63"/>
    <w:p>
      <w:pPr>
        <w:spacing w:after="0"/>
        <w:ind w:left="0"/>
        <w:jc w:val="both"/>
      </w:pPr>
      <w:r>
        <w:rPr>
          <w:rFonts w:ascii="Times New Roman"/>
          <w:b w:val="false"/>
          <w:i w:val="false"/>
          <w:color w:val="000000"/>
          <w:sz w:val="28"/>
        </w:rPr>
        <w:t>
      Мемлекеттік корпорацияның ғимараты мүмкіндігі шектеулі адамдардың кіруіне арналған пандустары бар кіреберіспен жабдықталған болады.</w:t>
      </w:r>
    </w:p>
    <w:bookmarkStart w:name="z136" w:id="64"/>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64"/>
    <w:p>
      <w:pPr>
        <w:spacing w:after="0"/>
        <w:ind w:left="0"/>
        <w:jc w:val="both"/>
      </w:pPr>
      <w:r>
        <w:rPr>
          <w:rFonts w:ascii="Times New Roman"/>
          <w:b w:val="false"/>
          <w:i w:val="false"/>
          <w:color w:val="000000"/>
          <w:sz w:val="28"/>
        </w:rPr>
        <w:t>
      1) Министрліктің www.moa.kz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bookmarkStart w:name="z137" w:id="65"/>
    <w:p>
      <w:pPr>
        <w:spacing w:after="0"/>
        <w:ind w:left="0"/>
        <w:jc w:val="both"/>
      </w:pPr>
      <w:r>
        <w:rPr>
          <w:rFonts w:ascii="Times New Roman"/>
          <w:b w:val="false"/>
          <w:i w:val="false"/>
          <w:color w:val="000000"/>
          <w:sz w:val="28"/>
        </w:rPr>
        <w:t>
      17.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кабинеті", сондай-ақ бірыңғай байланыс орталығы арқылы алуға мүмкіндігі бар.</w:t>
      </w:r>
    </w:p>
    <w:bookmarkEnd w:id="65"/>
    <w:bookmarkStart w:name="z138" w:id="66"/>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66"/>
    <w:tbl>
      <w:tblPr>
        <w:tblW w:w="0" w:type="auto"/>
        <w:tblCellSpacing w:w="0" w:type="auto"/>
        <w:tblBorders>
          <w:top w:val="none"/>
          <w:left w:val="none"/>
          <w:bottom w:val="none"/>
          <w:right w:val="none"/>
          <w:insideH w:val="none"/>
          <w:insideV w:val="none"/>
        </w:tblBorders>
      </w:tblPr>
      <w:tblGrid>
        <w:gridCol w:w="7780"/>
        <w:gridCol w:w="51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w:t>
            </w:r>
            <w:r>
              <w:br/>
            </w:r>
            <w:r>
              <w:rPr>
                <w:rFonts w:ascii="Times New Roman"/>
                <w:b w:val="false"/>
                <w:i w:val="false"/>
                <w:color w:val="000000"/>
                <w:sz w:val="20"/>
              </w:rPr>
              <w:t xml:space="preserve">сататын нақты жер </w:t>
            </w:r>
            <w:r>
              <w:br/>
            </w:r>
            <w:r>
              <w:rPr>
                <w:rFonts w:ascii="Times New Roman"/>
                <w:b w:val="false"/>
                <w:i w:val="false"/>
                <w:color w:val="000000"/>
                <w:sz w:val="20"/>
              </w:rPr>
              <w:t xml:space="preserve">учаскелерінің кадастрлық </w:t>
            </w:r>
            <w:r>
              <w:br/>
            </w:r>
            <w:r>
              <w:rPr>
                <w:rFonts w:ascii="Times New Roman"/>
                <w:b w:val="false"/>
                <w:i w:val="false"/>
                <w:color w:val="000000"/>
                <w:sz w:val="20"/>
              </w:rPr>
              <w:t xml:space="preserve">(бағалау) құнын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________________басшысы</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___________________________________</w:t>
            </w:r>
            <w:r>
              <w:br/>
            </w:r>
            <w:r>
              <w:rPr>
                <w:rFonts w:ascii="Times New Roman"/>
                <w:b w:val="false"/>
                <w:i w:val="false"/>
                <w:color w:val="000000"/>
                <w:sz w:val="20"/>
              </w:rPr>
              <w:t>басын куәландыратын құжатының деректемелері,</w:t>
            </w:r>
            <w:r>
              <w:br/>
            </w:r>
            <w:r>
              <w:rPr>
                <w:rFonts w:ascii="Times New Roman"/>
                <w:b w:val="false"/>
                <w:i w:val="false"/>
                <w:color w:val="000000"/>
                <w:sz w:val="20"/>
              </w:rPr>
              <w:t>______________________________________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 (жеке тұлғалар үшін))</w:t>
            </w:r>
          </w:p>
        </w:tc>
      </w:tr>
    </w:tbl>
    <w:bookmarkStart w:name="z140" w:id="67"/>
    <w:p>
      <w:pPr>
        <w:spacing w:after="0"/>
        <w:ind w:left="0"/>
        <w:jc w:val="left"/>
      </w:pPr>
      <w:r>
        <w:rPr>
          <w:rFonts w:ascii="Times New Roman"/>
          <w:b/>
          <w:i w:val="false"/>
          <w:color w:val="000000"/>
        </w:rPr>
        <w:t xml:space="preserve"> Жер учаскесінің кадастрлық (бағалау) құнын бекітуге өтініш</w:t>
      </w:r>
    </w:p>
    <w:bookmarkEnd w:id="6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(жер учаскесінің мекенжайы (орналасқан жері)) </w:t>
      </w:r>
    </w:p>
    <w:p>
      <w:pPr>
        <w:spacing w:after="0"/>
        <w:ind w:left="0"/>
        <w:jc w:val="both"/>
      </w:pPr>
      <w:r>
        <w:rPr>
          <w:rFonts w:ascii="Times New Roman"/>
          <w:b w:val="false"/>
          <w:i w:val="false"/>
          <w:color w:val="000000"/>
          <w:sz w:val="28"/>
        </w:rPr>
        <w:t xml:space="preserve">
      мекенжайы бойынша ____________ гектар алаңда орналасқан жер учаскесінің </w:t>
      </w:r>
    </w:p>
    <w:p>
      <w:pPr>
        <w:spacing w:after="0"/>
        <w:ind w:left="0"/>
        <w:jc w:val="both"/>
      </w:pPr>
      <w:r>
        <w:rPr>
          <w:rFonts w:ascii="Times New Roman"/>
          <w:b w:val="false"/>
          <w:i w:val="false"/>
          <w:color w:val="000000"/>
          <w:sz w:val="28"/>
        </w:rPr>
        <w:t xml:space="preserve">
      кадастрлық (бағалау) құнын айқындау жұмыстарын жүргізуді сұраймын. </w:t>
      </w:r>
    </w:p>
    <w:p>
      <w:pPr>
        <w:spacing w:after="0"/>
        <w:ind w:left="0"/>
        <w:jc w:val="both"/>
      </w:pPr>
      <w:r>
        <w:rPr>
          <w:rFonts w:ascii="Times New Roman"/>
          <w:b w:val="false"/>
          <w:i w:val="false"/>
          <w:color w:val="000000"/>
          <w:sz w:val="28"/>
        </w:rPr>
        <w:t xml:space="preserve">
      Жер учаскесінің кадастрлық нөмірі (бұрын берілген жер учаскесінің </w:t>
      </w:r>
    </w:p>
    <w:p>
      <w:pPr>
        <w:spacing w:after="0"/>
        <w:ind w:left="0"/>
        <w:jc w:val="both"/>
      </w:pPr>
      <w:r>
        <w:rPr>
          <w:rFonts w:ascii="Times New Roman"/>
          <w:b w:val="false"/>
          <w:i w:val="false"/>
          <w:color w:val="000000"/>
          <w:sz w:val="28"/>
        </w:rPr>
        <w:t xml:space="preserve">
      кадастрлық (бағалау) құнын айқындау кезінде) ____________________________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Күні ______ Өтінім беруші ______________________________________ </w:t>
      </w:r>
    </w:p>
    <w:p>
      <w:pPr>
        <w:spacing w:after="0"/>
        <w:ind w:left="0"/>
        <w:jc w:val="both"/>
      </w:pPr>
      <w:r>
        <w:rPr>
          <w:rFonts w:ascii="Times New Roman"/>
          <w:b w:val="false"/>
          <w:i w:val="false"/>
          <w:color w:val="000000"/>
          <w:sz w:val="28"/>
        </w:rPr>
        <w:t xml:space="preserve">
      (жеке тұлғаның немесе заңды тұлғаның уәкілетті өкілінің аты, </w:t>
      </w:r>
    </w:p>
    <w:p>
      <w:pPr>
        <w:spacing w:after="0"/>
        <w:ind w:left="0"/>
        <w:jc w:val="both"/>
      </w:pPr>
      <w:r>
        <w:rPr>
          <w:rFonts w:ascii="Times New Roman"/>
          <w:b w:val="false"/>
          <w:i w:val="false"/>
          <w:color w:val="000000"/>
          <w:sz w:val="28"/>
        </w:rPr>
        <w:t>
      әкесінің аты (бар болса), тегі,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 учаскелерінің</w:t>
            </w:r>
            <w:r>
              <w:br/>
            </w:r>
            <w:r>
              <w:rPr>
                <w:rFonts w:ascii="Times New Roman"/>
                <w:b w:val="false"/>
                <w:i w:val="false"/>
                <w:color w:val="000000"/>
                <w:sz w:val="20"/>
              </w:rPr>
              <w:t>кадастрлық (бағалау) құнын</w:t>
            </w:r>
            <w:r>
              <w:br/>
            </w:r>
            <w:r>
              <w:rPr>
                <w:rFonts w:ascii="Times New Roman"/>
                <w:b w:val="false"/>
                <w:i w:val="false"/>
                <w:color w:val="000000"/>
                <w:sz w:val="20"/>
              </w:rPr>
              <w:t>бекіту" мемлекеттік көрсетілетін</w:t>
            </w:r>
            <w:r>
              <w:br/>
            </w:r>
            <w:r>
              <w:rPr>
                <w:rFonts w:ascii="Times New Roman"/>
                <w:b w:val="false"/>
                <w:i w:val="false"/>
                <w:color w:val="000000"/>
                <w:sz w:val="20"/>
              </w:rPr>
              <w:t>қызмет 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68"/>
    <w:p>
      <w:pPr>
        <w:spacing w:after="0"/>
        <w:ind w:left="0"/>
        <w:jc w:val="left"/>
      </w:pPr>
      <w:r>
        <w:rPr>
          <w:rFonts w:ascii="Times New Roman"/>
          <w:b/>
          <w:i w:val="false"/>
          <w:color w:val="000000"/>
        </w:rPr>
        <w:t xml:space="preserve"> Жер учаскесінің кадастрлық (бағалау) құнын айқындау актісі</w:t>
      </w:r>
    </w:p>
    <w:bookmarkEnd w:id="68"/>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27.09.2019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Акт азамат (ша) 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заңды тұлғаның атауы) </w:t>
      </w:r>
    </w:p>
    <w:p>
      <w:pPr>
        <w:spacing w:after="0"/>
        <w:ind w:left="0"/>
        <w:jc w:val="both"/>
      </w:pPr>
      <w:r>
        <w:rPr>
          <w:rFonts w:ascii="Times New Roman"/>
          <w:b w:val="false"/>
          <w:i w:val="false"/>
          <w:color w:val="000000"/>
          <w:sz w:val="28"/>
        </w:rPr>
        <w:t xml:space="preserve">
      өтінішіне сәйкес __________________________________________________ </w:t>
      </w:r>
    </w:p>
    <w:p>
      <w:pPr>
        <w:spacing w:after="0"/>
        <w:ind w:left="0"/>
        <w:jc w:val="both"/>
      </w:pPr>
      <w:r>
        <w:rPr>
          <w:rFonts w:ascii="Times New Roman"/>
          <w:b w:val="false"/>
          <w:i w:val="false"/>
          <w:color w:val="000000"/>
          <w:sz w:val="28"/>
        </w:rPr>
        <w:t>
                              (мақсатын көрсету)</w:t>
      </w:r>
    </w:p>
    <w:p>
      <w:pPr>
        <w:spacing w:after="0"/>
        <w:ind w:left="0"/>
        <w:jc w:val="both"/>
      </w:pPr>
      <w:r>
        <w:rPr>
          <w:rFonts w:ascii="Times New Roman"/>
          <w:b w:val="false"/>
          <w:i w:val="false"/>
          <w:color w:val="000000"/>
          <w:sz w:val="28"/>
        </w:rPr>
        <w:t>
      жер учаскесін бағалауға байланысты жасалды.</w:t>
      </w:r>
    </w:p>
    <w:p>
      <w:pPr>
        <w:spacing w:after="0"/>
        <w:ind w:left="0"/>
        <w:jc w:val="both"/>
      </w:pPr>
      <w:r>
        <w:rPr>
          <w:rFonts w:ascii="Times New Roman"/>
          <w:b w:val="false"/>
          <w:i w:val="false"/>
          <w:color w:val="000000"/>
          <w:sz w:val="28"/>
        </w:rPr>
        <w:t>
      Жер учаскесінің кадастрлық нөмірі:__________________________________</w:t>
      </w:r>
    </w:p>
    <w:p>
      <w:pPr>
        <w:spacing w:after="0"/>
        <w:ind w:left="0"/>
        <w:jc w:val="both"/>
      </w:pPr>
      <w:r>
        <w:rPr>
          <w:rFonts w:ascii="Times New Roman"/>
          <w:b w:val="false"/>
          <w:i w:val="false"/>
          <w:color w:val="000000"/>
          <w:sz w:val="28"/>
        </w:rPr>
        <w:t>
      Жер учаскесінің нысаналы мақсаты:__________________________________</w:t>
      </w:r>
    </w:p>
    <w:p>
      <w:pPr>
        <w:spacing w:after="0"/>
        <w:ind w:left="0"/>
        <w:jc w:val="both"/>
      </w:pPr>
      <w:r>
        <w:rPr>
          <w:rFonts w:ascii="Times New Roman"/>
          <w:b w:val="false"/>
          <w:i w:val="false"/>
          <w:color w:val="000000"/>
          <w:sz w:val="28"/>
        </w:rPr>
        <w:t>
      Жер учаскесінің орналасқан жері:____________________________________</w:t>
      </w:r>
    </w:p>
    <w:p>
      <w:pPr>
        <w:spacing w:after="0"/>
        <w:ind w:left="0"/>
        <w:jc w:val="both"/>
      </w:pPr>
      <w:r>
        <w:rPr>
          <w:rFonts w:ascii="Times New Roman"/>
          <w:b w:val="false"/>
          <w:i w:val="false"/>
          <w:color w:val="000000"/>
          <w:sz w:val="28"/>
        </w:rPr>
        <w:t xml:space="preserve">
      Жер учаскесінің (жер пайдалану құқығының) кадастрлық (бағалау) </w:t>
      </w:r>
    </w:p>
    <w:p>
      <w:pPr>
        <w:spacing w:after="0"/>
        <w:ind w:left="0"/>
        <w:jc w:val="both"/>
      </w:pPr>
      <w:r>
        <w:rPr>
          <w:rFonts w:ascii="Times New Roman"/>
          <w:b w:val="false"/>
          <w:i w:val="false"/>
          <w:color w:val="000000"/>
          <w:sz w:val="28"/>
        </w:rPr>
        <w:t>
      құнының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6"/>
        <w:gridCol w:w="1435"/>
        <w:gridCol w:w="1948"/>
        <w:gridCol w:w="666"/>
        <w:gridCol w:w="2375"/>
      </w:tblGrid>
      <w:tr>
        <w:trPr>
          <w:trHeight w:val="30" w:hRule="atLeast"/>
        </w:trPr>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нөмірі (елді мекендер жерлері үшін), алқап түрлері, топырақтың типі (ауыл шаруашылығына пайдаланылатын жерлер үшін)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алаңы, шаршы метр</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үшін төлемнің базалық мөлшерлемесі, теңге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(бағалау) құны, мың теңге</w:t>
            </w:r>
          </w:p>
        </w:tc>
      </w:tr>
      <w:tr>
        <w:trPr>
          <w:trHeight w:val="30" w:hRule="atLeast"/>
        </w:trPr>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Жер учаскесінің (жерді пайдалану құқығының) кадастрлық (бағалау) құны </w:t>
      </w:r>
    </w:p>
    <w:p>
      <w:pPr>
        <w:spacing w:after="0"/>
        <w:ind w:left="0"/>
        <w:jc w:val="both"/>
      </w:pPr>
      <w:r>
        <w:rPr>
          <w:rFonts w:ascii="Times New Roman"/>
          <w:b w:val="false"/>
          <w:i w:val="false"/>
          <w:color w:val="000000"/>
          <w:sz w:val="28"/>
        </w:rPr>
        <w:t xml:space="preserve">
      _________________________________________________________құрайды. </w:t>
      </w:r>
    </w:p>
    <w:p>
      <w:pPr>
        <w:spacing w:after="0"/>
        <w:ind w:left="0"/>
        <w:jc w:val="both"/>
      </w:pPr>
      <w:r>
        <w:rPr>
          <w:rFonts w:ascii="Times New Roman"/>
          <w:b w:val="false"/>
          <w:i w:val="false"/>
          <w:color w:val="000000"/>
          <w:sz w:val="28"/>
        </w:rPr>
        <w:t xml:space="preserve">
                              (жазбаша сомасы) </w:t>
      </w:r>
    </w:p>
    <w:p>
      <w:pPr>
        <w:spacing w:after="0"/>
        <w:ind w:left="0"/>
        <w:jc w:val="both"/>
      </w:pPr>
      <w:r>
        <w:rPr>
          <w:rFonts w:ascii="Times New Roman"/>
          <w:b w:val="false"/>
          <w:i w:val="false"/>
          <w:color w:val="000000"/>
          <w:sz w:val="28"/>
        </w:rPr>
        <w:t xml:space="preserve">
      Жер учаскесінің кадастрлық (бағалау) құнын __________________________ </w:t>
      </w:r>
    </w:p>
    <w:p>
      <w:pPr>
        <w:spacing w:after="0"/>
        <w:ind w:left="0"/>
        <w:jc w:val="both"/>
      </w:pPr>
      <w:r>
        <w:rPr>
          <w:rFonts w:ascii="Times New Roman"/>
          <w:b w:val="false"/>
          <w:i w:val="false"/>
          <w:color w:val="000000"/>
          <w:sz w:val="28"/>
        </w:rPr>
        <w:t xml:space="preserve">
      ______________________________________________________ айқындады. </w:t>
      </w:r>
    </w:p>
    <w:p>
      <w:pPr>
        <w:spacing w:after="0"/>
        <w:ind w:left="0"/>
        <w:jc w:val="both"/>
      </w:pPr>
      <w:r>
        <w:rPr>
          <w:rFonts w:ascii="Times New Roman"/>
          <w:b w:val="false"/>
          <w:i w:val="false"/>
          <w:color w:val="000000"/>
          <w:sz w:val="28"/>
        </w:rPr>
        <w:t xml:space="preserve">
                  (жер кадастрын жүргізетін кәсіпорынның атауы) </w:t>
      </w:r>
    </w:p>
    <w:p>
      <w:pPr>
        <w:spacing w:after="0"/>
        <w:ind w:left="0"/>
        <w:jc w:val="both"/>
      </w:pPr>
      <w:r>
        <w:rPr>
          <w:rFonts w:ascii="Times New Roman"/>
          <w:b w:val="false"/>
          <w:i w:val="false"/>
          <w:color w:val="000000"/>
          <w:sz w:val="28"/>
        </w:rPr>
        <w:t xml:space="preserve">
      20 __ жылғы "__" _________ _______________________________________ </w:t>
      </w:r>
    </w:p>
    <w:p>
      <w:pPr>
        <w:spacing w:after="0"/>
        <w:ind w:left="0"/>
        <w:jc w:val="both"/>
      </w:pPr>
      <w:r>
        <w:rPr>
          <w:rFonts w:ascii="Times New Roman"/>
          <w:b w:val="false"/>
          <w:i w:val="false"/>
          <w:color w:val="000000"/>
          <w:sz w:val="28"/>
        </w:rPr>
        <w:t xml:space="preserve">
                                    (басшысының қолы, аты, әкесінің аты (бар болса), тегі) </w:t>
      </w:r>
    </w:p>
    <w:p>
      <w:pPr>
        <w:spacing w:after="0"/>
        <w:ind w:left="0"/>
        <w:jc w:val="both"/>
      </w:pPr>
      <w:r>
        <w:rPr>
          <w:rFonts w:ascii="Times New Roman"/>
          <w:b w:val="false"/>
          <w:i w:val="false"/>
          <w:color w:val="000000"/>
          <w:sz w:val="28"/>
        </w:rPr>
        <w:t xml:space="preserve">
      Басшы ___________________________________________________________ </w:t>
      </w:r>
    </w:p>
    <w:p>
      <w:pPr>
        <w:spacing w:after="0"/>
        <w:ind w:left="0"/>
        <w:jc w:val="both"/>
      </w:pPr>
      <w:r>
        <w:rPr>
          <w:rFonts w:ascii="Times New Roman"/>
          <w:b w:val="false"/>
          <w:i w:val="false"/>
          <w:color w:val="000000"/>
          <w:sz w:val="28"/>
        </w:rPr>
        <w:t xml:space="preserve">
                  (жер қатынастары бойынша уәкілетті органның атауы) </w:t>
      </w:r>
    </w:p>
    <w:p>
      <w:pPr>
        <w:spacing w:after="0"/>
        <w:ind w:left="0"/>
        <w:jc w:val="both"/>
      </w:pPr>
      <w:r>
        <w:rPr>
          <w:rFonts w:ascii="Times New Roman"/>
          <w:b w:val="false"/>
          <w:i w:val="false"/>
          <w:color w:val="000000"/>
          <w:sz w:val="28"/>
        </w:rPr>
        <w:t xml:space="preserve">
      20 __ жылғы "__" _________ _______________________________________ </w:t>
      </w:r>
    </w:p>
    <w:p>
      <w:pPr>
        <w:spacing w:after="0"/>
        <w:ind w:left="0"/>
        <w:jc w:val="both"/>
      </w:pPr>
      <w:r>
        <w:rPr>
          <w:rFonts w:ascii="Times New Roman"/>
          <w:b w:val="false"/>
          <w:i w:val="false"/>
          <w:color w:val="000000"/>
          <w:sz w:val="28"/>
        </w:rPr>
        <w:t>
                              (басшысының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 учаскелерінің</w:t>
            </w:r>
            <w:r>
              <w:br/>
            </w:r>
            <w:r>
              <w:rPr>
                <w:rFonts w:ascii="Times New Roman"/>
                <w:b w:val="false"/>
                <w:i w:val="false"/>
                <w:color w:val="000000"/>
                <w:sz w:val="20"/>
              </w:rPr>
              <w:t>кадастрлық (бағалау) құнын</w:t>
            </w:r>
            <w:r>
              <w:br/>
            </w:r>
            <w:r>
              <w:rPr>
                <w:rFonts w:ascii="Times New Roman"/>
                <w:b w:val="false"/>
                <w:i w:val="false"/>
                <w:color w:val="000000"/>
                <w:sz w:val="20"/>
              </w:rPr>
              <w:t>бекіту" мемлекеттік көрсетілетін</w:t>
            </w:r>
            <w:r>
              <w:br/>
            </w:r>
            <w:r>
              <w:rPr>
                <w:rFonts w:ascii="Times New Roman"/>
                <w:b w:val="false"/>
                <w:i w:val="false"/>
                <w:color w:val="000000"/>
                <w:sz w:val="20"/>
              </w:rPr>
              <w:t>қызмет 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w:t>
            </w:r>
            <w:r>
              <w:br/>
            </w:r>
            <w:r>
              <w:rPr>
                <w:rFonts w:ascii="Times New Roman"/>
                <w:b w:val="false"/>
                <w:i w:val="false"/>
                <w:color w:val="000000"/>
                <w:sz w:val="20"/>
              </w:rPr>
              <w:t>не ұйымының атауы, мекенжайы)</w:t>
            </w:r>
          </w:p>
        </w:tc>
      </w:tr>
    </w:tbl>
    <w:bookmarkStart w:name="z144" w:id="69"/>
    <w:p>
      <w:pPr>
        <w:spacing w:after="0"/>
        <w:ind w:left="0"/>
        <w:jc w:val="left"/>
      </w:pPr>
      <w:r>
        <w:rPr>
          <w:rFonts w:ascii="Times New Roman"/>
          <w:b/>
          <w:i w:val="false"/>
          <w:color w:val="000000"/>
        </w:rPr>
        <w:t xml:space="preserve"> Өтінішті қабылдаудан бас тарту туралы қолхат</w:t>
      </w:r>
    </w:p>
    <w:bookmarkEnd w:id="69"/>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ұсынбауыңызға байланысты "Мемлекет жеке меншікке сататын нақты жер учаскелерінің кадастрлық (бағалау) құнын бекіту"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xml:space="preserve">№ 272 бұйрығына </w:t>
            </w:r>
            <w:r>
              <w:br/>
            </w:r>
            <w:r>
              <w:rPr>
                <w:rFonts w:ascii="Times New Roman"/>
                <w:b w:val="false"/>
                <w:i w:val="false"/>
                <w:color w:val="000000"/>
                <w:sz w:val="20"/>
              </w:rPr>
              <w:t>8-қосымша</w:t>
            </w:r>
          </w:p>
        </w:tc>
      </w:tr>
    </w:tbl>
    <w:bookmarkStart w:name="z384" w:id="70"/>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көрсетілетін қызмет стандарты</w:t>
      </w:r>
    </w:p>
    <w:bookmarkEnd w:id="70"/>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30.01.2019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9" w:id="71"/>
    <w:p>
      <w:pPr>
        <w:spacing w:after="0"/>
        <w:ind w:left="0"/>
        <w:jc w:val="both"/>
      </w:pPr>
      <w:r>
        <w:rPr>
          <w:rFonts w:ascii="Times New Roman"/>
          <w:b w:val="false"/>
          <w:i w:val="false"/>
          <w:color w:val="000000"/>
          <w:sz w:val="28"/>
        </w:rPr>
        <w:t>
      1. "Жер учаскелерін қалыптастыру жөнінде жерге орналастыру жобаларын бекiту" мемлекеттік көрсетілетін қызметі (бұдан әрі – мемлекеттік көрсетілетін қызмет).</w:t>
      </w:r>
    </w:p>
    <w:bookmarkEnd w:id="71"/>
    <w:bookmarkStart w:name="z150" w:id="72"/>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72"/>
    <w:bookmarkStart w:name="z151" w:id="73"/>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7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74"/>
    <w:p>
      <w:pPr>
        <w:spacing w:after="0"/>
        <w:ind w:left="0"/>
        <w:jc w:val="left"/>
      </w:pPr>
      <w:r>
        <w:rPr>
          <w:rFonts w:ascii="Times New Roman"/>
          <w:b/>
          <w:i w:val="false"/>
          <w:color w:val="000000"/>
        </w:rPr>
        <w:t xml:space="preserve"> 2-тарау. Мемлекеттік қызметті көрсету тәртібі</w:t>
      </w:r>
    </w:p>
    <w:bookmarkEnd w:id="74"/>
    <w:bookmarkStart w:name="z153" w:id="75"/>
    <w:p>
      <w:pPr>
        <w:spacing w:after="0"/>
        <w:ind w:left="0"/>
        <w:jc w:val="both"/>
      </w:pPr>
      <w:r>
        <w:rPr>
          <w:rFonts w:ascii="Times New Roman"/>
          <w:b w:val="false"/>
          <w:i w:val="false"/>
          <w:color w:val="000000"/>
          <w:sz w:val="28"/>
        </w:rPr>
        <w:t>
      4. Мемлекеттік қызметті көрсету мерзімдері:</w:t>
      </w:r>
    </w:p>
    <w:bookmarkEnd w:id="75"/>
    <w:p>
      <w:pPr>
        <w:spacing w:after="0"/>
        <w:ind w:left="0"/>
        <w:jc w:val="both"/>
      </w:pPr>
      <w:r>
        <w:rPr>
          <w:rFonts w:ascii="Times New Roman"/>
          <w:b w:val="false"/>
          <w:i w:val="false"/>
          <w:color w:val="000000"/>
          <w:sz w:val="28"/>
        </w:rPr>
        <w:t>
      1) Мемлекеттік корпорацияға құжаттар топтамасы тапсырылған күннен бастап және порталға жүгінген кезде 7 (жеті)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мерзімінің аяқталуына бір күн қалғанда береді.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154" w:id="76"/>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76"/>
    <w:bookmarkStart w:name="z155" w:id="77"/>
    <w:p>
      <w:pPr>
        <w:spacing w:after="0"/>
        <w:ind w:left="0"/>
        <w:jc w:val="both"/>
      </w:pPr>
      <w:r>
        <w:rPr>
          <w:rFonts w:ascii="Times New Roman"/>
          <w:b w:val="false"/>
          <w:i w:val="false"/>
          <w:color w:val="000000"/>
          <w:sz w:val="28"/>
        </w:rPr>
        <w:t xml:space="preserve">
      6. Мемлекеттiк қызметті көрсету нәтижесі –жер учаскесін қалыптастыру жөніндегі бекітілген жерге орналастыру жобасы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77"/>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тасығышта алуға жүгінген жағдайда, мемлекеттік қызмет көрсету нәтижесі электрондық нысанда ресімделеді, қажет болған жағдайда, басылып шығарылады, сондай-ақ мөрмен және көрсетілетін қызметті берушінің уәкілетті адамының қолымен расталады.</w:t>
      </w:r>
    </w:p>
    <w:bookmarkStart w:name="z156" w:id="7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78"/>
    <w:bookmarkStart w:name="z157" w:id="79"/>
    <w:p>
      <w:pPr>
        <w:spacing w:after="0"/>
        <w:ind w:left="0"/>
        <w:jc w:val="both"/>
      </w:pPr>
      <w:r>
        <w:rPr>
          <w:rFonts w:ascii="Times New Roman"/>
          <w:b w:val="false"/>
          <w:i w:val="false"/>
          <w:color w:val="000000"/>
          <w:sz w:val="28"/>
        </w:rPr>
        <w:t>
      8. Мыналардың:</w:t>
      </w:r>
    </w:p>
    <w:bookmarkEnd w:id="79"/>
    <w:p>
      <w:pPr>
        <w:spacing w:after="0"/>
        <w:ind w:left="0"/>
        <w:jc w:val="both"/>
      </w:pPr>
      <w:r>
        <w:rPr>
          <w:rFonts w:ascii="Times New Roman"/>
          <w:b w:val="false"/>
          <w:i w:val="false"/>
          <w:color w:val="000000"/>
          <w:sz w:val="28"/>
        </w:rPr>
        <w:t xml:space="preserve">
      1)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жер учаскесінің орналасқан жері бойынша жеделдетіп қызмет көрсетусіз "электрондық кезек" тәртібімен көрсетіледі;</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Start w:name="z158" w:id="80"/>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мыналарды ұсынады:</w:t>
      </w:r>
    </w:p>
    <w:bookmarkEnd w:id="80"/>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учаскелерін қалыптастыру жөніндегі жерге орналастыру жобасын бекiтуге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жерге орналастыру жобасы;</w:t>
      </w:r>
    </w:p>
    <w:p>
      <w:pPr>
        <w:spacing w:after="0"/>
        <w:ind w:left="0"/>
        <w:jc w:val="both"/>
      </w:pPr>
      <w:r>
        <w:rPr>
          <w:rFonts w:ascii="Times New Roman"/>
          <w:b w:val="false"/>
          <w:i w:val="false"/>
          <w:color w:val="000000"/>
          <w:sz w:val="28"/>
        </w:rPr>
        <w:t>
      4) мұнай мен газды кейiннен сақтау және көлiктiң басқа түрлеріне аударып тией отырып, магистральды мұнай құбырларымен тасымалдауға байланысты, мұнай-газ тасымалы инфрақұрылымы объектiлерiнің құрылысы үшiн жер учаскесі сұралған жағдайда Қазақстан Республикасының мұнай-газ тасымалы инфрақұрылымы саласындағы уәкiлеттi мемлекеттік органымен келiсу туралы құжат.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учаскелерін қалыптастыру жөніндегі жерге орналастыру жобасын бекiтуге электрондық өтініш;</w:t>
      </w:r>
    </w:p>
    <w:p>
      <w:pPr>
        <w:spacing w:after="0"/>
        <w:ind w:left="0"/>
        <w:jc w:val="both"/>
      </w:pPr>
      <w:r>
        <w:rPr>
          <w:rFonts w:ascii="Times New Roman"/>
          <w:b w:val="false"/>
          <w:i w:val="false"/>
          <w:color w:val="000000"/>
          <w:sz w:val="28"/>
        </w:rPr>
        <w:t>
      2) жерге орналастыру жобасының электрондық көшірмесі;</w:t>
      </w:r>
    </w:p>
    <w:p>
      <w:pPr>
        <w:spacing w:after="0"/>
        <w:ind w:left="0"/>
        <w:jc w:val="both"/>
      </w:pPr>
      <w:r>
        <w:rPr>
          <w:rFonts w:ascii="Times New Roman"/>
          <w:b w:val="false"/>
          <w:i w:val="false"/>
          <w:color w:val="000000"/>
          <w:sz w:val="28"/>
        </w:rPr>
        <w:t>
      3) мұнай мен газды кейiннен сақтау және көлiктiң басқа түрлеріне аударып тией отырып, магистральды мұнай құбырларымен тасымалдауға байланысты, мұнай-газ тасымалы инфрақұрылымы объектiлерiнің құрылысы үшiн жер учаскесі сұралған жағдайда Қазақстан Республикасының мұнай-газ тасымалы инфрақұрылымы саласындағы уәкiлеттi мемлекеттік органымен келiсу туралы құжаттың электрондық көшірмесі.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Мемлекеттік корпорацияға тапсырған кезде – мемлекеттік көрсетілетін қызметті алушыға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қызметті көрсетуге арналған сұранымның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 өкілеттігін растайтын құжат бойынша оның өкіліне) дайын құжаттарды беру жеке куәлік көрсетілген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осы Стандарттың 9-тармағында көзделген тізбеге сәйкес құжаттардың толық топтамасын ұсынбаған жағдайда, Мемлекеттік корпорацияның жұмыскері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159" w:id="81"/>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8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Start w:name="z160" w:id="82"/>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82"/>
    <w:bookmarkStart w:name="z161" w:id="83"/>
    <w:p>
      <w:pPr>
        <w:spacing w:after="0"/>
        <w:ind w:left="0"/>
        <w:jc w:val="both"/>
      </w:pPr>
      <w:r>
        <w:rPr>
          <w:rFonts w:ascii="Times New Roman"/>
          <w:b w:val="false"/>
          <w:i w:val="false"/>
          <w:color w:val="000000"/>
          <w:sz w:val="28"/>
        </w:rPr>
        <w:t>
      11. Министрліктің,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15-тармағында көрсетілген мекенжайлар бойынша беріледі.</w:t>
      </w:r>
    </w:p>
    <w:bookmarkEnd w:id="83"/>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162" w:id="84"/>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тәртіпте сотқа жүгінеді.</w:t>
      </w:r>
    </w:p>
    <w:bookmarkEnd w:id="84"/>
    <w:bookmarkStart w:name="z163" w:id="85"/>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мемлекеттік қызметті көрсетудің ерекшеліктері ескеріле отырып қойылатын өзге де талаптар</w:t>
      </w:r>
    </w:p>
    <w:bookmarkEnd w:id="85"/>
    <w:bookmarkStart w:name="z164" w:id="86"/>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86"/>
    <w:bookmarkStart w:name="z165" w:id="87"/>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87"/>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166" w:id="88"/>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88"/>
    <w:p>
      <w:pPr>
        <w:spacing w:after="0"/>
        <w:ind w:left="0"/>
        <w:jc w:val="both"/>
      </w:pPr>
      <w:r>
        <w:rPr>
          <w:rFonts w:ascii="Times New Roman"/>
          <w:b w:val="false"/>
          <w:i w:val="false"/>
          <w:color w:val="000000"/>
          <w:sz w:val="28"/>
        </w:rPr>
        <w:t>
      1) Министрліктің www.moa.kz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w:t>
      </w:r>
    </w:p>
    <w:p>
      <w:pPr>
        <w:spacing w:after="0"/>
        <w:ind w:left="0"/>
        <w:jc w:val="both"/>
      </w:pPr>
      <w:r>
        <w:rPr>
          <w:rFonts w:ascii="Times New Roman"/>
          <w:b w:val="false"/>
          <w:i w:val="false"/>
          <w:color w:val="000000"/>
          <w:sz w:val="28"/>
        </w:rPr>
        <w:t>
      3) порталда орналастырылған.</w:t>
      </w:r>
    </w:p>
    <w:bookmarkStart w:name="z167" w:id="89"/>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кабинеті", сондай-ақ бірыңғай байланыс орталығы арқылы алуға мүмкіндігі бар.</w:t>
      </w:r>
    </w:p>
    <w:bookmarkEnd w:id="89"/>
    <w:bookmarkStart w:name="z168" w:id="90"/>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1414, 8 800 080 7777.</w:t>
      </w:r>
    </w:p>
    <w:bookmarkEnd w:id="90"/>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________________басшысына</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 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w:t>
            </w:r>
            <w:r>
              <w:br/>
            </w:r>
            <w:r>
              <w:rPr>
                <w:rFonts w:ascii="Times New Roman"/>
                <w:b w:val="false"/>
                <w:i w:val="false"/>
                <w:color w:val="000000"/>
                <w:sz w:val="20"/>
              </w:rPr>
              <w:t>мекенжайы (жеке тұлғалар үшін))</w:t>
            </w:r>
          </w:p>
        </w:tc>
      </w:tr>
    </w:tbl>
    <w:bookmarkStart w:name="z170" w:id="91"/>
    <w:p>
      <w:pPr>
        <w:spacing w:after="0"/>
        <w:ind w:left="0"/>
        <w:jc w:val="left"/>
      </w:pPr>
      <w:r>
        <w:rPr>
          <w:rFonts w:ascii="Times New Roman"/>
          <w:b/>
          <w:i w:val="false"/>
          <w:color w:val="000000"/>
        </w:rPr>
        <w:t xml:space="preserve"> Жер учаскелерін қалыптастыру жөніндегі жерге орналастыру жобасын бекiтуге өтініш</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3288"/>
        <w:gridCol w:w="598"/>
        <w:gridCol w:w="1074"/>
        <w:gridCol w:w="1380"/>
        <w:gridCol w:w="1640"/>
        <w:gridCol w:w="138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 әзірлеуші - аты, әкесінің аты (бар болса), тегі немесе заңды тұлғаның толық атауы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беру туралы өтініш білдіруші жеке тұлғаның аты, әкесінің аты (бар болса), тегі немесе заңды тұлғаның толық атауы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жобасының атауы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мекенжайы (орналасқан жері)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сұралып отырған нысаналы мақсаты және алаңы, гектар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 даналарының саны, жер комиссиясы хаттамасының нөмірі мен күні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жергілікті атқарушы органның шешімі, нөмірі және күні</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Жерге орналастыру жобасы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(қажеттісінің астын сызу) әзірленді.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Күні __________ Өтініш беруші _______________________________________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w:t>
      </w:r>
    </w:p>
    <w:p>
      <w:pPr>
        <w:spacing w:after="0"/>
        <w:ind w:left="0"/>
        <w:jc w:val="both"/>
      </w:pPr>
      <w:r>
        <w:rPr>
          <w:rFonts w:ascii="Times New Roman"/>
          <w:b w:val="false"/>
          <w:i w:val="false"/>
          <w:color w:val="000000"/>
          <w:sz w:val="28"/>
        </w:rPr>
        <w:t>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w:t>
            </w:r>
            <w:r>
              <w:br/>
            </w:r>
            <w:r>
              <w:rPr>
                <w:rFonts w:ascii="Times New Roman"/>
                <w:b w:val="false"/>
                <w:i w:val="false"/>
                <w:color w:val="000000"/>
                <w:sz w:val="20"/>
              </w:rPr>
              <w:t>не ұйымының атауы, мекенжайы)</w:t>
            </w:r>
          </w:p>
        </w:tc>
      </w:tr>
    </w:tbl>
    <w:bookmarkStart w:name="z172" w:id="92"/>
    <w:p>
      <w:pPr>
        <w:spacing w:after="0"/>
        <w:ind w:left="0"/>
        <w:jc w:val="left"/>
      </w:pPr>
      <w:r>
        <w:rPr>
          <w:rFonts w:ascii="Times New Roman"/>
          <w:b/>
          <w:i w:val="false"/>
          <w:color w:val="000000"/>
        </w:rPr>
        <w:t xml:space="preserve"> Өтінішті қабылдаудан бас тарту туралы қолхат</w:t>
      </w:r>
    </w:p>
    <w:bookmarkEnd w:id="92"/>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ұсынбауыңызға байланысты "Жер учаскелерін қалыптастыру жөнінде жерге орналастыру жобаларын бекiту"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272 бұйрығына</w:t>
            </w:r>
            <w:r>
              <w:br/>
            </w:r>
            <w:r>
              <w:rPr>
                <w:rFonts w:ascii="Times New Roman"/>
                <w:b w:val="false"/>
                <w:i w:val="false"/>
                <w:color w:val="000000"/>
                <w:sz w:val="20"/>
              </w:rPr>
              <w:t>9-қосымша</w:t>
            </w:r>
          </w:p>
        </w:tc>
      </w:tr>
    </w:tbl>
    <w:bookmarkStart w:name="z429" w:id="93"/>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стандарты</w:t>
      </w:r>
    </w:p>
    <w:bookmarkEnd w:id="93"/>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30.01.2019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7" w:id="94"/>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қызметі (бұдан әрі – мемлекеттік көрсетілетін қызмет).</w:t>
      </w:r>
    </w:p>
    <w:bookmarkEnd w:id="94"/>
    <w:bookmarkStart w:name="z178" w:id="9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95"/>
    <w:bookmarkStart w:name="z179" w:id="96"/>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және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көрсетеді.</w:t>
      </w:r>
    </w:p>
    <w:bookmarkEnd w:id="9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97"/>
    <w:p>
      <w:pPr>
        <w:spacing w:after="0"/>
        <w:ind w:left="0"/>
        <w:jc w:val="left"/>
      </w:pPr>
      <w:r>
        <w:rPr>
          <w:rFonts w:ascii="Times New Roman"/>
          <w:b/>
          <w:i w:val="false"/>
          <w:color w:val="000000"/>
        </w:rPr>
        <w:t xml:space="preserve"> 2-тарау. Мемлекеттік қызметті көрсету тәртібі</w:t>
      </w:r>
    </w:p>
    <w:bookmarkEnd w:id="97"/>
    <w:bookmarkStart w:name="z181" w:id="98"/>
    <w:p>
      <w:pPr>
        <w:spacing w:after="0"/>
        <w:ind w:left="0"/>
        <w:jc w:val="both"/>
      </w:pPr>
      <w:r>
        <w:rPr>
          <w:rFonts w:ascii="Times New Roman"/>
          <w:b w:val="false"/>
          <w:i w:val="false"/>
          <w:color w:val="000000"/>
          <w:sz w:val="28"/>
        </w:rPr>
        <w:t>
      4. Мемлекеттік қызметті көрсету мерзімдері:</w:t>
      </w:r>
    </w:p>
    <w:bookmarkEnd w:id="98"/>
    <w:p>
      <w:pPr>
        <w:spacing w:after="0"/>
        <w:ind w:left="0"/>
        <w:jc w:val="both"/>
      </w:pPr>
      <w:r>
        <w:rPr>
          <w:rFonts w:ascii="Times New Roman"/>
          <w:b w:val="false"/>
          <w:i w:val="false"/>
          <w:color w:val="000000"/>
          <w:sz w:val="28"/>
        </w:rPr>
        <w:t>
      1) көрсетілетін қызметті берушіге, Мемлекеттік корпорацияға және порталға құжаттар топтамасы тапсырылған күннен бастап – күнтізбелік 30 (отыз) күнге дейін;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182" w:id="99"/>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99"/>
    <w:p>
      <w:pPr>
        <w:spacing w:after="0"/>
        <w:ind w:left="0"/>
        <w:jc w:val="both"/>
      </w:pPr>
      <w:r>
        <w:rPr>
          <w:rFonts w:ascii="Times New Roman"/>
          <w:b w:val="false"/>
          <w:i w:val="false"/>
          <w:color w:val="000000"/>
          <w:sz w:val="28"/>
        </w:rPr>
        <w:t xml:space="preserve">
      6. Мемлекеттiк қызметті көрсету нәтижесі – жер учаскесінің нысаналы мақсатын өзгерту туралы көрсетілетін қызметті берушінің шешімі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қажет болған жағдайда, басып шығарылады, сондай-ақ мөрмен және көрсетілетін қызметті берушінің уәкілетті адамының қолымен расталады. </w:t>
      </w:r>
    </w:p>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Start w:name="z185" w:id="100"/>
    <w:p>
      <w:pPr>
        <w:spacing w:after="0"/>
        <w:ind w:left="0"/>
        <w:jc w:val="both"/>
      </w:pPr>
      <w:r>
        <w:rPr>
          <w:rFonts w:ascii="Times New Roman"/>
          <w:b w:val="false"/>
          <w:i w:val="false"/>
          <w:color w:val="000000"/>
          <w:sz w:val="28"/>
        </w:rPr>
        <w:t>
      8. Мыналардың:</w:t>
      </w:r>
    </w:p>
    <w:bookmarkEnd w:id="100"/>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p>
      <w:pPr>
        <w:spacing w:after="0"/>
        <w:ind w:left="0"/>
        <w:jc w:val="both"/>
      </w:pPr>
      <w:r>
        <w:rPr>
          <w:rFonts w:ascii="Times New Roman"/>
          <w:b w:val="false"/>
          <w:i w:val="false"/>
          <w:color w:val="000000"/>
          <w:sz w:val="28"/>
        </w:rPr>
        <w:t xml:space="preserve">
      2) Мемлекеттік корпорацияның жұмыс кестесі –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w:t>
      </w:r>
    </w:p>
    <w:p>
      <w:pPr>
        <w:spacing w:after="0"/>
        <w:ind w:left="0"/>
        <w:jc w:val="both"/>
      </w:pPr>
      <w:r>
        <w:rPr>
          <w:rFonts w:ascii="Times New Roman"/>
          <w:b w:val="false"/>
          <w:i w:val="false"/>
          <w:color w:val="000000"/>
          <w:sz w:val="28"/>
        </w:rPr>
        <w:t xml:space="preserve">
      3)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186" w:id="101"/>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не көрсетілетін қызметті берушіге және порталға мыналарды ұсынады:</w:t>
      </w:r>
    </w:p>
    <w:bookmarkEnd w:id="101"/>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нысаналы мақсатын өзгертуге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жеке қосалқы шаруашылық, бақ шаруашылығын, жеке тұрғын үй және саяжай құрылысын жүргізу үшiн өтеусiз берiлген жер учаскесін сатып алу қажет болған жағдайда, жер учаскесінің кадастрлық (бағалау) құны актісі.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нысаналы мақсатын өзгертуге электрондық өтініш;</w:t>
      </w:r>
    </w:p>
    <w:p>
      <w:pPr>
        <w:spacing w:after="0"/>
        <w:ind w:left="0"/>
        <w:jc w:val="both"/>
      </w:pPr>
      <w:r>
        <w:rPr>
          <w:rFonts w:ascii="Times New Roman"/>
          <w:b w:val="false"/>
          <w:i w:val="false"/>
          <w:color w:val="000000"/>
          <w:sz w:val="28"/>
        </w:rPr>
        <w:t>
      2) жеке қосалқы шаруашылық, бақ шаруашылығын, жеке тұрғын үй және саяжай құрылысын жүргізу үшiн өтеусiз берiлген жер учаскесін сатып алу қажет болған жағдайда, жер учаскесінің кадастрлық (бағалау) құны актісінің электрондық көшірмесі.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және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көрсетілетін қызметті берушіге тапсырған кезде – қағаз тасығыштағы өтініштің қабылданғанын оның көшірмесінде өтінішті қабылдау күні мен уақыты көрсетіле отырып, кеңседе тіркелгені туралы белгі растайды;</w:t>
      </w:r>
    </w:p>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 өкілеттігін растайтын құжат бойынша оның өкіліне) дайын құжаттарды беру жеке басты куәландыратын құжат көрсетілген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дайын құжаттарды көрсетілетін қызметті алушыға беру үшін Мемлекеттік корпорацияға жібереді.</w:t>
      </w:r>
    </w:p>
    <w:bookmarkStart w:name="z187" w:id="102"/>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0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2003 жылғы 20 маусымдағы Қазақстан Республикасы Жер кодексінің 49-1-бабының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 үшін талап етілетін келісу туралы сұранымға сәулет және қала құрылысы саласындағы уәкілетті мемлекеттік органның теріс жауабы;</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Start w:name="z188" w:id="103"/>
    <w:p>
      <w:pPr>
        <w:spacing w:after="0"/>
        <w:ind w:left="0"/>
        <w:jc w:val="both"/>
      </w:pPr>
      <w:r>
        <w:rPr>
          <w:rFonts w:ascii="Times New Roman"/>
          <w:b w:val="false"/>
          <w:i w:val="false"/>
          <w:color w:val="000000"/>
          <w:sz w:val="28"/>
        </w:rPr>
        <w:t xml:space="preserve">
      11. Көрсетілетін қызметті алушы осы Стандарттың 9-тармағында көзделген тізбеге сәйкес құжаттардың толық топтамасын ұсынбаған жағдайда, Мемлекеттік корпорацияның жұмыскері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03"/>
    <w:bookmarkStart w:name="z189" w:id="104"/>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104"/>
    <w:bookmarkStart w:name="z190" w:id="105"/>
    <w:p>
      <w:pPr>
        <w:spacing w:after="0"/>
        <w:ind w:left="0"/>
        <w:jc w:val="both"/>
      </w:pPr>
      <w:r>
        <w:rPr>
          <w:rFonts w:ascii="Times New Roman"/>
          <w:b w:val="false"/>
          <w:i w:val="false"/>
          <w:color w:val="000000"/>
          <w:sz w:val="28"/>
        </w:rPr>
        <w:t xml:space="preserve">
      12. Министрліктің,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беріледі.</w:t>
      </w:r>
    </w:p>
    <w:bookmarkEnd w:id="105"/>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191" w:id="106"/>
    <w:p>
      <w:pPr>
        <w:spacing w:after="0"/>
        <w:ind w:left="0"/>
        <w:jc w:val="both"/>
      </w:pPr>
      <w:r>
        <w:rPr>
          <w:rFonts w:ascii="Times New Roman"/>
          <w:b w:val="false"/>
          <w:i w:val="false"/>
          <w:color w:val="000000"/>
          <w:sz w:val="28"/>
        </w:rPr>
        <w:t>
      13.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06"/>
    <w:bookmarkStart w:name="z192" w:id="107"/>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және көрсетілетін қызметті беруші арқылы көрсетілетін мемлекеттік қызметті көрсету ерекшеліктері ескеріле отырып қойылатын өзге де талаптар</w:t>
      </w:r>
    </w:p>
    <w:bookmarkEnd w:id="107"/>
    <w:bookmarkStart w:name="z193" w:id="108"/>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108"/>
    <w:bookmarkStart w:name="z194" w:id="109"/>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09"/>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195" w:id="110"/>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110"/>
    <w:p>
      <w:pPr>
        <w:spacing w:after="0"/>
        <w:ind w:left="0"/>
        <w:jc w:val="both"/>
      </w:pPr>
      <w:r>
        <w:rPr>
          <w:rFonts w:ascii="Times New Roman"/>
          <w:b w:val="false"/>
          <w:i w:val="false"/>
          <w:color w:val="000000"/>
          <w:sz w:val="28"/>
        </w:rPr>
        <w:t>
      1) Министрліктің www.moa.kz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w:t>
      </w:r>
    </w:p>
    <w:p>
      <w:pPr>
        <w:spacing w:after="0"/>
        <w:ind w:left="0"/>
        <w:jc w:val="both"/>
      </w:pPr>
      <w:r>
        <w:rPr>
          <w:rFonts w:ascii="Times New Roman"/>
          <w:b w:val="false"/>
          <w:i w:val="false"/>
          <w:color w:val="000000"/>
          <w:sz w:val="28"/>
        </w:rPr>
        <w:t>
      3) порталда орналастырылған.</w:t>
      </w:r>
    </w:p>
    <w:bookmarkStart w:name="z196" w:id="111"/>
    <w:p>
      <w:pPr>
        <w:spacing w:after="0"/>
        <w:ind w:left="0"/>
        <w:jc w:val="both"/>
      </w:pPr>
      <w:r>
        <w:rPr>
          <w:rFonts w:ascii="Times New Roman"/>
          <w:b w:val="false"/>
          <w:i w:val="false"/>
          <w:color w:val="000000"/>
          <w:sz w:val="28"/>
        </w:rPr>
        <w:t>
      17. Көрсетілетін қызметті алушының қашықтықтан қол жеткізу режимінде мемлекеттік қызметті көрсетудің тәртібі мен мәртебесі туралы ақпаратты порталдағы "жеке кабинеті", сондай-ақ бірыңғай байланыс орталығы арқылы алуға мүмкіндігі бар.</w:t>
      </w:r>
    </w:p>
    <w:bookmarkEnd w:id="111"/>
    <w:bookmarkStart w:name="z197" w:id="112"/>
    <w:p>
      <w:pPr>
        <w:spacing w:after="0"/>
        <w:ind w:left="0"/>
        <w:jc w:val="both"/>
      </w:pPr>
      <w:r>
        <w:rPr>
          <w:rFonts w:ascii="Times New Roman"/>
          <w:b w:val="false"/>
          <w:i w:val="false"/>
          <w:color w:val="000000"/>
          <w:sz w:val="28"/>
        </w:rPr>
        <w:t>
      18. Мемлекеттік қызмет көрсету мәселелері жөніндегі анықтама қызметтерінің байланыс телефондары: 1414, 8 800 080 7777.</w:t>
      </w:r>
    </w:p>
    <w:bookmarkEnd w:id="112"/>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мақсатын </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 әкімі</w:t>
            </w:r>
            <w:r>
              <w:br/>
            </w:r>
            <w:r>
              <w:rPr>
                <w:rFonts w:ascii="Times New Roman"/>
                <w:b w:val="false"/>
                <w:i w:val="false"/>
                <w:color w:val="000000"/>
                <w:sz w:val="20"/>
              </w:rPr>
              <w:t>(облыс, қала, аудан, кент, ауыл, ауылдық округ)</w:t>
            </w:r>
            <w:r>
              <w:br/>
            </w:r>
            <w:r>
              <w:rPr>
                <w:rFonts w:ascii="Times New Roman"/>
                <w:b w:val="false"/>
                <w:i w:val="false"/>
                <w:color w:val="000000"/>
                <w:sz w:val="20"/>
              </w:rPr>
              <w:t>___________________________________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_____________________________________</w:t>
            </w:r>
            <w:r>
              <w:br/>
            </w:r>
            <w:r>
              <w:rPr>
                <w:rFonts w:ascii="Times New Roman"/>
                <w:b w:val="false"/>
                <w:i w:val="false"/>
                <w:color w:val="000000"/>
                <w:sz w:val="20"/>
              </w:rPr>
              <w:t>мекенжайы (жеке тұлғалар үшін))</w:t>
            </w:r>
          </w:p>
        </w:tc>
      </w:tr>
    </w:tbl>
    <w:bookmarkStart w:name="z199" w:id="113"/>
    <w:p>
      <w:pPr>
        <w:spacing w:after="0"/>
        <w:ind w:left="0"/>
        <w:jc w:val="left"/>
      </w:pPr>
      <w:r>
        <w:rPr>
          <w:rFonts w:ascii="Times New Roman"/>
          <w:b/>
          <w:i w:val="false"/>
          <w:color w:val="000000"/>
        </w:rPr>
        <w:t xml:space="preserve"> Жер учаскесінің нысаналы мақсатын өзгертуге өтініш</w:t>
      </w:r>
    </w:p>
    <w:bookmarkEnd w:id="113"/>
    <w:p>
      <w:pPr>
        <w:spacing w:after="0"/>
        <w:ind w:left="0"/>
        <w:jc w:val="both"/>
      </w:pPr>
      <w:r>
        <w:rPr>
          <w:rFonts w:ascii="Times New Roman"/>
          <w:b w:val="false"/>
          <w:i w:val="false"/>
          <w:color w:val="000000"/>
          <w:sz w:val="28"/>
        </w:rPr>
        <w:t xml:space="preserve">
      Сізден маған жеке меншік (жер пайдалану) құқығында тиесілі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 мекенжайы бойынша орналасқан, алаңы ____________ гектар,</w:t>
      </w:r>
    </w:p>
    <w:p>
      <w:pPr>
        <w:spacing w:after="0"/>
        <w:ind w:left="0"/>
        <w:jc w:val="both"/>
      </w:pPr>
      <w:r>
        <w:rPr>
          <w:rFonts w:ascii="Times New Roman"/>
          <w:b w:val="false"/>
          <w:i w:val="false"/>
          <w:color w:val="000000"/>
          <w:sz w:val="28"/>
        </w:rPr>
        <w:t xml:space="preserve">
      кадастрлық нөмірі ______________________________________, жер учаскесінің </w:t>
      </w:r>
    </w:p>
    <w:p>
      <w:pPr>
        <w:spacing w:after="0"/>
        <w:ind w:left="0"/>
        <w:jc w:val="both"/>
      </w:pPr>
      <w:r>
        <w:rPr>
          <w:rFonts w:ascii="Times New Roman"/>
          <w:b w:val="false"/>
          <w:i w:val="false"/>
          <w:color w:val="000000"/>
          <w:sz w:val="28"/>
        </w:rPr>
        <w:t>
      ___________________________________________________ нысаналы мақсатын</w:t>
      </w:r>
    </w:p>
    <w:p>
      <w:pPr>
        <w:spacing w:after="0"/>
        <w:ind w:left="0"/>
        <w:jc w:val="both"/>
      </w:pPr>
      <w:r>
        <w:rPr>
          <w:rFonts w:ascii="Times New Roman"/>
          <w:b w:val="false"/>
          <w:i w:val="false"/>
          <w:color w:val="000000"/>
          <w:sz w:val="28"/>
        </w:rPr>
        <w:t>
      _________________________________________________________ байланысты</w:t>
      </w:r>
    </w:p>
    <w:p>
      <w:pPr>
        <w:spacing w:after="0"/>
        <w:ind w:left="0"/>
        <w:jc w:val="both"/>
      </w:pPr>
      <w:r>
        <w:rPr>
          <w:rFonts w:ascii="Times New Roman"/>
          <w:b w:val="false"/>
          <w:i w:val="false"/>
          <w:color w:val="000000"/>
          <w:sz w:val="28"/>
        </w:rPr>
        <w:t>
      (жер учаскесінің нысаналы мақсатын өзгерту қажеттілігінің себебін көрсету)</w:t>
      </w:r>
    </w:p>
    <w:p>
      <w:pPr>
        <w:spacing w:after="0"/>
        <w:ind w:left="0"/>
        <w:jc w:val="both"/>
      </w:pPr>
      <w:r>
        <w:rPr>
          <w:rFonts w:ascii="Times New Roman"/>
          <w:b w:val="false"/>
          <w:i w:val="false"/>
          <w:color w:val="000000"/>
          <w:sz w:val="28"/>
        </w:rPr>
        <w:t>
      __________________________________________________нысаналы мақсатын</w:t>
      </w:r>
    </w:p>
    <w:p>
      <w:pPr>
        <w:spacing w:after="0"/>
        <w:ind w:left="0"/>
        <w:jc w:val="both"/>
      </w:pPr>
      <w:r>
        <w:rPr>
          <w:rFonts w:ascii="Times New Roman"/>
          <w:b w:val="false"/>
          <w:i w:val="false"/>
          <w:color w:val="000000"/>
          <w:sz w:val="28"/>
        </w:rPr>
        <w:t>
      өзгертіп беруіңізді сұраймын.</w:t>
      </w:r>
    </w:p>
    <w:p>
      <w:pPr>
        <w:spacing w:after="0"/>
        <w:ind w:left="0"/>
        <w:jc w:val="both"/>
      </w:pPr>
      <w:r>
        <w:rPr>
          <w:rFonts w:ascii="Times New Roman"/>
          <w:b w:val="false"/>
          <w:i w:val="false"/>
          <w:color w:val="000000"/>
          <w:sz w:val="28"/>
        </w:rPr>
        <w:t>
      Құқық белгілейтін құжаттың № _______, берілген күні 20 ___ жылғы _______</w:t>
      </w:r>
    </w:p>
    <w:p>
      <w:pPr>
        <w:spacing w:after="0"/>
        <w:ind w:left="0"/>
        <w:jc w:val="both"/>
      </w:pPr>
      <w:r>
        <w:rPr>
          <w:rFonts w:ascii="Times New Roman"/>
          <w:b w:val="false"/>
          <w:i w:val="false"/>
          <w:color w:val="000000"/>
          <w:sz w:val="28"/>
        </w:rPr>
        <w:t>
      Сәйкестендіру құжатының № _______, берілген күні 20 ___ жылғы 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Өтініш беруші_______________________________________________ </w:t>
      </w:r>
    </w:p>
    <w:p>
      <w:pPr>
        <w:spacing w:after="0"/>
        <w:ind w:left="0"/>
        <w:jc w:val="both"/>
      </w:pPr>
      <w:r>
        <w:rPr>
          <w:rFonts w:ascii="Times New Roman"/>
          <w:b w:val="false"/>
          <w:i w:val="false"/>
          <w:color w:val="000000"/>
          <w:sz w:val="28"/>
        </w:rPr>
        <w:t xml:space="preserve">
      (жеке тұлғаның немесе заңды тұлғаның уәкілетті өкілінің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20 ___ жылғы "_____"__________________</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мақсатын </w:t>
            </w:r>
            <w:r>
              <w:br/>
            </w:r>
            <w:r>
              <w:rPr>
                <w:rFonts w:ascii="Times New Roman"/>
                <w:b w:val="false"/>
                <w:i w:val="false"/>
                <w:color w:val="000000"/>
                <w:sz w:val="20"/>
              </w:rPr>
              <w:t>өзгертуге шешім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ұйымының атауы, мекенжайы)</w:t>
            </w:r>
          </w:p>
        </w:tc>
      </w:tr>
    </w:tbl>
    <w:bookmarkStart w:name="z201" w:id="114"/>
    <w:p>
      <w:pPr>
        <w:spacing w:after="0"/>
        <w:ind w:left="0"/>
        <w:jc w:val="left"/>
      </w:pPr>
      <w:r>
        <w:rPr>
          <w:rFonts w:ascii="Times New Roman"/>
          <w:b/>
          <w:i w:val="false"/>
          <w:color w:val="000000"/>
        </w:rPr>
        <w:t xml:space="preserve"> Өтінішті қабылдаудан бас тарту туралы қолхат</w:t>
      </w:r>
    </w:p>
    <w:bookmarkEnd w:id="114"/>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ұсынбауыңызға байланысты "Жер учаскесінің нысаналы мақсатын өзгертуге шешім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272 бұйрығына</w:t>
            </w:r>
            <w:r>
              <w:br/>
            </w:r>
            <w:r>
              <w:rPr>
                <w:rFonts w:ascii="Times New Roman"/>
                <w:b w:val="false"/>
                <w:i w:val="false"/>
                <w:color w:val="000000"/>
                <w:sz w:val="20"/>
              </w:rPr>
              <w:t>10-қосымша</w:t>
            </w:r>
          </w:p>
        </w:tc>
      </w:tr>
    </w:tbl>
    <w:bookmarkStart w:name="z492" w:id="115"/>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көрсетілетін қызмет стандарты</w:t>
      </w:r>
    </w:p>
    <w:bookmarkEnd w:id="115"/>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30.01.2019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06" w:id="116"/>
    <w:p>
      <w:pPr>
        <w:spacing w:after="0"/>
        <w:ind w:left="0"/>
        <w:jc w:val="both"/>
      </w:pPr>
      <w:r>
        <w:rPr>
          <w:rFonts w:ascii="Times New Roman"/>
          <w:b w:val="false"/>
          <w:i w:val="false"/>
          <w:color w:val="000000"/>
          <w:sz w:val="28"/>
        </w:rPr>
        <w:t>
      1. "Іздестіру жұмыстарын жүргізу үшін жер учаскелерін пайдалануға рұқсат беру" мемлекеттік көрсетілетін қызметі (бұдан әрі – мемлекеттік көрсетілетін қызмет).</w:t>
      </w:r>
    </w:p>
    <w:bookmarkEnd w:id="116"/>
    <w:bookmarkStart w:name="z207" w:id="117"/>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17"/>
    <w:bookmarkStart w:name="z208" w:id="118"/>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11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119"/>
    <w:p>
      <w:pPr>
        <w:spacing w:after="0"/>
        <w:ind w:left="0"/>
        <w:jc w:val="left"/>
      </w:pPr>
      <w:r>
        <w:rPr>
          <w:rFonts w:ascii="Times New Roman"/>
          <w:b/>
          <w:i w:val="false"/>
          <w:color w:val="000000"/>
        </w:rPr>
        <w:t xml:space="preserve"> 2-тарау. Мемлекеттік қызметті көрсету тәртібі</w:t>
      </w:r>
    </w:p>
    <w:bookmarkEnd w:id="119"/>
    <w:bookmarkStart w:name="z210" w:id="120"/>
    <w:p>
      <w:pPr>
        <w:spacing w:after="0"/>
        <w:ind w:left="0"/>
        <w:jc w:val="both"/>
      </w:pPr>
      <w:r>
        <w:rPr>
          <w:rFonts w:ascii="Times New Roman"/>
          <w:b w:val="false"/>
          <w:i w:val="false"/>
          <w:color w:val="000000"/>
          <w:sz w:val="28"/>
        </w:rPr>
        <w:t>
      4. Мемлекеттік қызметті көрсету мерзімдері:</w:t>
      </w:r>
    </w:p>
    <w:bookmarkEnd w:id="120"/>
    <w:p>
      <w:pPr>
        <w:spacing w:after="0"/>
        <w:ind w:left="0"/>
        <w:jc w:val="both"/>
      </w:pPr>
      <w:r>
        <w:rPr>
          <w:rFonts w:ascii="Times New Roman"/>
          <w:b w:val="false"/>
          <w:i w:val="false"/>
          <w:color w:val="000000"/>
          <w:sz w:val="28"/>
        </w:rPr>
        <w:t>
      1) Мемлекеттік корпорацияға немесе порталға құжаттар топтамасы тапсырылған күннен бастап – 10 (он)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211" w:id="121"/>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121"/>
    <w:bookmarkStart w:name="z212" w:id="122"/>
    <w:p>
      <w:pPr>
        <w:spacing w:after="0"/>
        <w:ind w:left="0"/>
        <w:jc w:val="both"/>
      </w:pPr>
      <w:r>
        <w:rPr>
          <w:rFonts w:ascii="Times New Roman"/>
          <w:b w:val="false"/>
          <w:i w:val="false"/>
          <w:color w:val="000000"/>
          <w:sz w:val="28"/>
        </w:rPr>
        <w:t xml:space="preserve">
      6. Мемлекеттік қызметті көрсету нәтижесі – көрсетілетін қызметті берушінің іздестіру жұмыстарын жүргізу үшін жер учаскесін пайдалануға рұқсат беру туралы шешімі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22"/>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 </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қажет болған жағдайда, басып шығарылады, сондай-ақ мөрмен және көрсетілетін қызметті берушінің уәкілетті адамының қолымен расталады.</w:t>
      </w:r>
    </w:p>
    <w:bookmarkStart w:name="z213" w:id="12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23"/>
    <w:bookmarkStart w:name="z214" w:id="124"/>
    <w:p>
      <w:pPr>
        <w:spacing w:after="0"/>
        <w:ind w:left="0"/>
        <w:jc w:val="both"/>
      </w:pPr>
      <w:r>
        <w:rPr>
          <w:rFonts w:ascii="Times New Roman"/>
          <w:b w:val="false"/>
          <w:i w:val="false"/>
          <w:color w:val="000000"/>
          <w:sz w:val="28"/>
        </w:rPr>
        <w:t>
      8. Мыналардың:</w:t>
      </w:r>
    </w:p>
    <w:bookmarkEnd w:id="124"/>
    <w:p>
      <w:pPr>
        <w:spacing w:after="0"/>
        <w:ind w:left="0"/>
        <w:jc w:val="both"/>
      </w:pPr>
      <w:r>
        <w:rPr>
          <w:rFonts w:ascii="Times New Roman"/>
          <w:b w:val="false"/>
          <w:i w:val="false"/>
          <w:color w:val="000000"/>
          <w:sz w:val="28"/>
        </w:rPr>
        <w:t xml:space="preserve">
      1)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 "электрондық үкімет"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жексенбі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215" w:id="125"/>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мыналарды ұсынады:</w:t>
      </w:r>
    </w:p>
    <w:bookmarkEnd w:id="125"/>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іздестіру жұмыстарын жүргізу үшін жер учаскесін пайдалануға рұқсат беру туралы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іздестіру жұмыстарын жүргізу учаскесінің жоспары (схема);</w:t>
      </w:r>
    </w:p>
    <w:p>
      <w:pPr>
        <w:spacing w:after="0"/>
        <w:ind w:left="0"/>
        <w:jc w:val="both"/>
      </w:pPr>
      <w:r>
        <w:rPr>
          <w:rFonts w:ascii="Times New Roman"/>
          <w:b w:val="false"/>
          <w:i w:val="false"/>
          <w:color w:val="000000"/>
          <w:sz w:val="28"/>
        </w:rPr>
        <w:t>
      4) іздестіру жұмыстарын орындауға арналған тапсырманың көшірмесі.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іздестіру жұмыстарын жүргізу үшін жер учаскесін пайдалануға рұқсат беру туралы электрондық нысандағы өтініш;</w:t>
      </w:r>
    </w:p>
    <w:p>
      <w:pPr>
        <w:spacing w:after="0"/>
        <w:ind w:left="0"/>
        <w:jc w:val="both"/>
      </w:pPr>
      <w:r>
        <w:rPr>
          <w:rFonts w:ascii="Times New Roman"/>
          <w:b w:val="false"/>
          <w:i w:val="false"/>
          <w:color w:val="000000"/>
          <w:sz w:val="28"/>
        </w:rPr>
        <w:t>
      2) іздестіру жұмыстарын жүргізу учаскесі жоспарының (схемасының) электрондық көшірмесі;</w:t>
      </w:r>
    </w:p>
    <w:p>
      <w:pPr>
        <w:spacing w:after="0"/>
        <w:ind w:left="0"/>
        <w:jc w:val="both"/>
      </w:pPr>
      <w:r>
        <w:rPr>
          <w:rFonts w:ascii="Times New Roman"/>
          <w:b w:val="false"/>
          <w:i w:val="false"/>
          <w:color w:val="000000"/>
          <w:sz w:val="28"/>
        </w:rPr>
        <w:t>
      3) іздестіру жұмыстарын орындауға арналған тапсырманың электрондық көшірмесі.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мен Мемлекеттік корпорацияның жұмыскері,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Мемлекеттік корпорацияға тапсырған кезде –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 өкілеттігін растайтын құжат бойынша оның өкіліне) дайын құжаттарды беру жеке куәлік көрсетілген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жұмыскері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Start w:name="z216" w:id="126"/>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2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айрылған болуы.</w:t>
      </w:r>
    </w:p>
    <w:bookmarkStart w:name="z217" w:id="127"/>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тәртібі</w:t>
      </w:r>
    </w:p>
    <w:bookmarkEnd w:id="127"/>
    <w:bookmarkStart w:name="z218" w:id="128"/>
    <w:p>
      <w:pPr>
        <w:spacing w:after="0"/>
        <w:ind w:left="0"/>
        <w:jc w:val="both"/>
      </w:pPr>
      <w:r>
        <w:rPr>
          <w:rFonts w:ascii="Times New Roman"/>
          <w:b w:val="false"/>
          <w:i w:val="false"/>
          <w:color w:val="000000"/>
          <w:sz w:val="28"/>
        </w:rPr>
        <w:t xml:space="preserve">
      11. Министрліктің, сондай-ақ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мекенжайлар бойынша беріледі.</w:t>
      </w:r>
    </w:p>
    <w:bookmarkEnd w:id="128"/>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 мен тегі, берілген шағымға жауап алу мерзімі мен күні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Министрліктің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19" w:id="129"/>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29"/>
    <w:bookmarkStart w:name="z220" w:id="130"/>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мемлекеттік қызметті көрсету ерекшеліктері ескеріле отырып қойылатын өзге де талаптар</w:t>
      </w:r>
    </w:p>
    <w:bookmarkEnd w:id="130"/>
    <w:bookmarkStart w:name="z221" w:id="131"/>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алушының жұмыскері тұрғылықты жеріне барып жүргізеді.</w:t>
      </w:r>
    </w:p>
    <w:bookmarkEnd w:id="131"/>
    <w:bookmarkStart w:name="z222" w:id="132"/>
    <w:p>
      <w:pPr>
        <w:spacing w:after="0"/>
        <w:ind w:left="0"/>
        <w:jc w:val="both"/>
      </w:pPr>
      <w:r>
        <w:rPr>
          <w:rFonts w:ascii="Times New Roman"/>
          <w:b w:val="false"/>
          <w:i w:val="false"/>
          <w:color w:val="000000"/>
          <w:sz w:val="28"/>
        </w:rPr>
        <w:t>
      14.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32"/>
    <w:p>
      <w:pPr>
        <w:spacing w:after="0"/>
        <w:ind w:left="0"/>
        <w:jc w:val="both"/>
      </w:pPr>
      <w:r>
        <w:rPr>
          <w:rFonts w:ascii="Times New Roman"/>
          <w:b w:val="false"/>
          <w:i w:val="false"/>
          <w:color w:val="000000"/>
          <w:sz w:val="28"/>
        </w:rPr>
        <w:t>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223" w:id="133"/>
    <w:p>
      <w:pPr>
        <w:spacing w:after="0"/>
        <w:ind w:left="0"/>
        <w:jc w:val="both"/>
      </w:pPr>
      <w:r>
        <w:rPr>
          <w:rFonts w:ascii="Times New Roman"/>
          <w:b w:val="false"/>
          <w:i w:val="false"/>
          <w:color w:val="000000"/>
          <w:sz w:val="28"/>
        </w:rPr>
        <w:t>
      15. Мемлекеттік қызметті көрсету орындарының мекенжайлары:</w:t>
      </w:r>
    </w:p>
    <w:bookmarkEnd w:id="133"/>
    <w:p>
      <w:pPr>
        <w:spacing w:after="0"/>
        <w:ind w:left="0"/>
        <w:jc w:val="both"/>
      </w:pPr>
      <w:r>
        <w:rPr>
          <w:rFonts w:ascii="Times New Roman"/>
          <w:b w:val="false"/>
          <w:i w:val="false"/>
          <w:color w:val="000000"/>
          <w:sz w:val="28"/>
        </w:rPr>
        <w:t>
      1) Министрліктің www.moa.kz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w:t>
      </w:r>
    </w:p>
    <w:p>
      <w:pPr>
        <w:spacing w:after="0"/>
        <w:ind w:left="0"/>
        <w:jc w:val="both"/>
      </w:pPr>
      <w:r>
        <w:rPr>
          <w:rFonts w:ascii="Times New Roman"/>
          <w:b w:val="false"/>
          <w:i w:val="false"/>
          <w:color w:val="000000"/>
          <w:sz w:val="28"/>
        </w:rPr>
        <w:t>
      3) порталда орналастырылған.</w:t>
      </w:r>
    </w:p>
    <w:bookmarkStart w:name="z224" w:id="134"/>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bookmarkEnd w:id="134"/>
    <w:bookmarkStart w:name="z225" w:id="135"/>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1414, 8 800 080 7777.</w:t>
      </w:r>
    </w:p>
    <w:bookmarkEnd w:id="135"/>
    <w:tbl>
      <w:tblPr>
        <w:tblW w:w="0" w:type="auto"/>
        <w:tblCellSpacing w:w="0" w:type="auto"/>
        <w:tblBorders>
          <w:top w:val="none"/>
          <w:left w:val="none"/>
          <w:bottom w:val="none"/>
          <w:right w:val="none"/>
          <w:insideH w:val="none"/>
          <w:insideV w:val="none"/>
        </w:tblBorders>
      </w:tblPr>
      <w:tblGrid>
        <w:gridCol w:w="7891"/>
        <w:gridCol w:w="5055"/>
      </w:tblGrid>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үшін </w:t>
            </w:r>
            <w:r>
              <w:br/>
            </w:r>
            <w:r>
              <w:rPr>
                <w:rFonts w:ascii="Times New Roman"/>
                <w:b w:val="false"/>
                <w:i w:val="false"/>
                <w:color w:val="000000"/>
                <w:sz w:val="20"/>
              </w:rPr>
              <w:t xml:space="preserve">жер учаскелерін пайдалануға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8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(кімге):__________________________әкімі</w:t>
            </w:r>
            <w:r>
              <w:br/>
            </w:r>
            <w:r>
              <w:rPr>
                <w:rFonts w:ascii="Times New Roman"/>
                <w:b w:val="false"/>
                <w:i w:val="false"/>
                <w:color w:val="000000"/>
                <w:sz w:val="20"/>
              </w:rPr>
              <w:t>(облыс, қала, аудан, кент, ауыл, ауылдық округ)</w:t>
            </w:r>
            <w:r>
              <w:br/>
            </w:r>
            <w:r>
              <w:rPr>
                <w:rFonts w:ascii="Times New Roman"/>
                <w:b w:val="false"/>
                <w:i w:val="false"/>
                <w:color w:val="000000"/>
                <w:sz w:val="20"/>
              </w:rPr>
              <w:t>_____________________________________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 xml:space="preserve">___________________________________ </w:t>
            </w:r>
            <w:r>
              <w:br/>
            </w:r>
            <w:r>
              <w:rPr>
                <w:rFonts w:ascii="Times New Roman"/>
                <w:b w:val="false"/>
                <w:i w:val="false"/>
                <w:color w:val="000000"/>
                <w:sz w:val="20"/>
              </w:rPr>
              <w:t>мекенжайы (жеке тұлғалар үшін))</w:t>
            </w:r>
          </w:p>
        </w:tc>
      </w:tr>
    </w:tbl>
    <w:bookmarkStart w:name="z227" w:id="136"/>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туралы өтініш</w:t>
      </w:r>
    </w:p>
    <w:bookmarkEnd w:id="136"/>
    <w:p>
      <w:pPr>
        <w:spacing w:after="0"/>
        <w:ind w:left="0"/>
        <w:jc w:val="both"/>
      </w:pPr>
      <w:r>
        <w:rPr>
          <w:rFonts w:ascii="Times New Roman"/>
          <w:b w:val="false"/>
          <w:i w:val="false"/>
          <w:color w:val="000000"/>
          <w:sz w:val="28"/>
        </w:rPr>
        <w:t xml:space="preserve">
      _______________________________________________________ бойынша </w:t>
      </w:r>
    </w:p>
    <w:p>
      <w:pPr>
        <w:spacing w:after="0"/>
        <w:ind w:left="0"/>
        <w:jc w:val="both"/>
      </w:pPr>
      <w:r>
        <w:rPr>
          <w:rFonts w:ascii="Times New Roman"/>
          <w:b w:val="false"/>
          <w:i w:val="false"/>
          <w:color w:val="000000"/>
          <w:sz w:val="28"/>
        </w:rPr>
        <w:t xml:space="preserve">
      (жер учаскесінің мекенжайы (орналасқан орны) </w:t>
      </w:r>
    </w:p>
    <w:p>
      <w:pPr>
        <w:spacing w:after="0"/>
        <w:ind w:left="0"/>
        <w:jc w:val="both"/>
      </w:pPr>
      <w:r>
        <w:rPr>
          <w:rFonts w:ascii="Times New Roman"/>
          <w:b w:val="false"/>
          <w:i w:val="false"/>
          <w:color w:val="000000"/>
          <w:sz w:val="28"/>
        </w:rPr>
        <w:t xml:space="preserve">
      орналасқан, алаңы ____________, ___________________________ жер учаскесін </w:t>
      </w:r>
    </w:p>
    <w:p>
      <w:pPr>
        <w:spacing w:after="0"/>
        <w:ind w:left="0"/>
        <w:jc w:val="both"/>
      </w:pPr>
      <w:r>
        <w:rPr>
          <w:rFonts w:ascii="Times New Roman"/>
          <w:b w:val="false"/>
          <w:i w:val="false"/>
          <w:color w:val="000000"/>
          <w:sz w:val="28"/>
        </w:rPr>
        <w:t xml:space="preserve">
      (алқап түрін көрсету) </w:t>
      </w:r>
    </w:p>
    <w:p>
      <w:pPr>
        <w:spacing w:after="0"/>
        <w:ind w:left="0"/>
        <w:jc w:val="both"/>
      </w:pPr>
      <w:r>
        <w:rPr>
          <w:rFonts w:ascii="Times New Roman"/>
          <w:b w:val="false"/>
          <w:i w:val="false"/>
          <w:color w:val="000000"/>
          <w:sz w:val="28"/>
        </w:rPr>
        <w:t xml:space="preserve">
      жұмыстарды жүргізу кестесімен ______________ мерзімге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(іздестіру жұмыстарын жүргізудің негізін көрсету) </w:t>
      </w:r>
    </w:p>
    <w:p>
      <w:pPr>
        <w:spacing w:after="0"/>
        <w:ind w:left="0"/>
        <w:jc w:val="both"/>
      </w:pPr>
      <w:r>
        <w:rPr>
          <w:rFonts w:ascii="Times New Roman"/>
          <w:b w:val="false"/>
          <w:i w:val="false"/>
          <w:color w:val="000000"/>
          <w:sz w:val="28"/>
        </w:rPr>
        <w:t xml:space="preserve">
      негізінде жүргізілетін__________________________________________________ </w:t>
      </w:r>
    </w:p>
    <w:p>
      <w:pPr>
        <w:spacing w:after="0"/>
        <w:ind w:left="0"/>
        <w:jc w:val="both"/>
      </w:pPr>
      <w:r>
        <w:rPr>
          <w:rFonts w:ascii="Times New Roman"/>
          <w:b w:val="false"/>
          <w:i w:val="false"/>
          <w:color w:val="000000"/>
          <w:sz w:val="28"/>
        </w:rPr>
        <w:t xml:space="preserve">
      (іздестіру жұмыстарының түрін және мақсатын көрсету) </w:t>
      </w:r>
    </w:p>
    <w:p>
      <w:pPr>
        <w:spacing w:after="0"/>
        <w:ind w:left="0"/>
        <w:jc w:val="both"/>
      </w:pPr>
      <w:r>
        <w:rPr>
          <w:rFonts w:ascii="Times New Roman"/>
          <w:b w:val="false"/>
          <w:i w:val="false"/>
          <w:color w:val="000000"/>
          <w:sz w:val="28"/>
        </w:rPr>
        <w:t xml:space="preserve">
      іздестіру жұмыстарын жүргізу үшін пайдалануға рұқсат беруіңізді өтінемін. </w:t>
      </w:r>
    </w:p>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71- 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іздестіру жұмыстарын жүргізуге байланысты жер учаскесін </w:t>
      </w:r>
    </w:p>
    <w:p>
      <w:pPr>
        <w:spacing w:after="0"/>
        <w:ind w:left="0"/>
        <w:jc w:val="both"/>
      </w:pPr>
      <w:r>
        <w:rPr>
          <w:rFonts w:ascii="Times New Roman"/>
          <w:b w:val="false"/>
          <w:i w:val="false"/>
          <w:color w:val="000000"/>
          <w:sz w:val="28"/>
        </w:rPr>
        <w:t xml:space="preserve">
      пайдалану жөніндегі талаптарды қабылдауға міндеттенемін ________________. </w:t>
      </w:r>
    </w:p>
    <w:p>
      <w:pPr>
        <w:spacing w:after="0"/>
        <w:ind w:left="0"/>
        <w:jc w:val="both"/>
      </w:pP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келісім беремін. </w:t>
      </w:r>
    </w:p>
    <w:p>
      <w:pPr>
        <w:spacing w:after="0"/>
        <w:ind w:left="0"/>
        <w:jc w:val="both"/>
      </w:pPr>
      <w:r>
        <w:rPr>
          <w:rFonts w:ascii="Times New Roman"/>
          <w:b w:val="false"/>
          <w:i w:val="false"/>
          <w:color w:val="000000"/>
          <w:sz w:val="28"/>
        </w:rPr>
        <w:t xml:space="preserve">
      Күні __________ Өтініш беруші 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w:t>
      </w:r>
    </w:p>
    <w:p>
      <w:pPr>
        <w:spacing w:after="0"/>
        <w:ind w:left="0"/>
        <w:jc w:val="both"/>
      </w:pPr>
      <w:r>
        <w:rPr>
          <w:rFonts w:ascii="Times New Roman"/>
          <w:b w:val="false"/>
          <w:i w:val="false"/>
          <w:color w:val="000000"/>
          <w:sz w:val="28"/>
        </w:rPr>
        <w:t>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үшін </w:t>
            </w:r>
            <w:r>
              <w:br/>
            </w:r>
            <w:r>
              <w:rPr>
                <w:rFonts w:ascii="Times New Roman"/>
                <w:b w:val="false"/>
                <w:i w:val="false"/>
                <w:color w:val="000000"/>
                <w:sz w:val="20"/>
              </w:rPr>
              <w:t xml:space="preserve">жер учаскелерін пайдалануға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ұйымының атауы, мекенжайы)</w:t>
            </w:r>
          </w:p>
        </w:tc>
      </w:tr>
    </w:tbl>
    <w:bookmarkStart w:name="z229" w:id="137"/>
    <w:p>
      <w:pPr>
        <w:spacing w:after="0"/>
        <w:ind w:left="0"/>
        <w:jc w:val="left"/>
      </w:pPr>
      <w:r>
        <w:rPr>
          <w:rFonts w:ascii="Times New Roman"/>
          <w:b/>
          <w:i w:val="false"/>
          <w:color w:val="000000"/>
        </w:rPr>
        <w:t xml:space="preserve"> Өтінішті қабылдаудан бас тарту туралы қолхат</w:t>
      </w:r>
    </w:p>
    <w:bookmarkEnd w:id="137"/>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ұсынбауыңызға байланысты "Іздестіру жұмыстарын жүргізу үшін жер учаскелерін пайдалануға рұқсат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корпорация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272 бұйрығына</w:t>
            </w:r>
            <w:r>
              <w:br/>
            </w:r>
            <w:r>
              <w:rPr>
                <w:rFonts w:ascii="Times New Roman"/>
                <w:b w:val="false"/>
                <w:i w:val="false"/>
                <w:color w:val="000000"/>
                <w:sz w:val="20"/>
              </w:rPr>
              <w:t>11-қосымша</w:t>
            </w:r>
          </w:p>
        </w:tc>
      </w:tr>
    </w:tbl>
    <w:bookmarkStart w:name="z564" w:id="138"/>
    <w:p>
      <w:pPr>
        <w:spacing w:after="0"/>
        <w:ind w:left="0"/>
        <w:jc w:val="left"/>
      </w:pPr>
      <w:r>
        <w:rPr>
          <w:rFonts w:ascii="Times New Roman"/>
          <w:b/>
          <w:i w:val="false"/>
          <w:color w:val="000000"/>
        </w:rPr>
        <w:t xml:space="preserve"> "Жер учаскесіне жеке меншік құқығына актілерді ресімдеу және беру" мемлекеттік көрсетілетін қызмет стандарты</w:t>
      </w:r>
    </w:p>
    <w:bookmarkEnd w:id="138"/>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30.01.2019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34" w:id="139"/>
    <w:p>
      <w:pPr>
        <w:spacing w:after="0"/>
        <w:ind w:left="0"/>
        <w:jc w:val="both"/>
      </w:pPr>
      <w:r>
        <w:rPr>
          <w:rFonts w:ascii="Times New Roman"/>
          <w:b w:val="false"/>
          <w:i w:val="false"/>
          <w:color w:val="000000"/>
          <w:sz w:val="28"/>
        </w:rPr>
        <w:t>
      1. "Жер учаскесіне жеке меншік құқығына актілерді ресімдеу және беру" мемлекеттік көрсетілетін қызметі (бұдан әрі – мемлекеттік көрсетілетін қызмет).</w:t>
      </w:r>
    </w:p>
    <w:bookmarkEnd w:id="139"/>
    <w:bookmarkStart w:name="z235" w:id="140"/>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40"/>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i w:val="false"/>
          <w:color w:val="000000"/>
        </w:rPr>
        <w:t xml:space="preserve"> 2-тарау. Мемлекеттік қызметті көрсету тәртібі</w:t>
      </w:r>
    </w:p>
    <w:bookmarkStart w:name="z238" w:id="141"/>
    <w:p>
      <w:pPr>
        <w:spacing w:after="0"/>
        <w:ind w:left="0"/>
        <w:jc w:val="both"/>
      </w:pPr>
      <w:r>
        <w:rPr>
          <w:rFonts w:ascii="Times New Roman"/>
          <w:b w:val="false"/>
          <w:i w:val="false"/>
          <w:color w:val="000000"/>
          <w:sz w:val="28"/>
        </w:rPr>
        <w:t>
      4. Мемлекеттік қызметті көрсету мерзімдері:</w:t>
      </w:r>
    </w:p>
    <w:bookmarkEnd w:id="141"/>
    <w:p>
      <w:pPr>
        <w:spacing w:after="0"/>
        <w:ind w:left="0"/>
        <w:jc w:val="both"/>
      </w:pPr>
      <w:r>
        <w:rPr>
          <w:rFonts w:ascii="Times New Roman"/>
          <w:b w:val="false"/>
          <w:i w:val="false"/>
          <w:color w:val="000000"/>
          <w:sz w:val="28"/>
        </w:rPr>
        <w:t>
      1) құжаттар топтамасы көрсетілетін қызметті берушіге немесе порталға тапсырылған сәттен бастап – 6 (алты) жұмыс күні, бұл ретте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239" w:id="142"/>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142"/>
    <w:bookmarkStart w:name="z240" w:id="143"/>
    <w:p>
      <w:pPr>
        <w:spacing w:after="0"/>
        <w:ind w:left="0"/>
        <w:jc w:val="both"/>
      </w:pPr>
      <w:r>
        <w:rPr>
          <w:rFonts w:ascii="Times New Roman"/>
          <w:b w:val="false"/>
          <w:i w:val="false"/>
          <w:color w:val="000000"/>
          <w:sz w:val="28"/>
        </w:rPr>
        <w:t xml:space="preserve">
      6. Мемлекеттік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учаскесіне жеке меншік құқығына арналған акті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43"/>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қажет болған жағдайда, басып шығарылады, сондай-ақ мөрмен және көрсетілетін қызметті берушінің уәкілетті адамының қолымен расталады.</w:t>
      </w:r>
    </w:p>
    <w:bookmarkStart w:name="z241" w:id="14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түрде көрсетіледі.</w:t>
      </w:r>
    </w:p>
    <w:bookmarkEnd w:id="144"/>
    <w:p>
      <w:pPr>
        <w:spacing w:after="0"/>
        <w:ind w:left="0"/>
        <w:jc w:val="both"/>
      </w:pPr>
      <w:r>
        <w:rPr>
          <w:rFonts w:ascii="Times New Roman"/>
          <w:b w:val="false"/>
          <w:i w:val="false"/>
          <w:color w:val="000000"/>
          <w:sz w:val="28"/>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13353 болып тіркелген) бекітілген мөлшерге сәйкес есептеледі.</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олар он сегіз жасқа толғанға дейінгі кезеңде жер учаскесіне жеке меншік құқығына арналған актіні дайындау өтеусіз негізде жүзеге асырылады. </w:t>
      </w:r>
    </w:p>
    <w:p>
      <w:pPr>
        <w:spacing w:after="0"/>
        <w:ind w:left="0"/>
        <w:jc w:val="both"/>
      </w:pPr>
      <w:r>
        <w:rPr>
          <w:rFonts w:ascii="Times New Roman"/>
          <w:b w:val="false"/>
          <w:i w:val="false"/>
          <w:color w:val="000000"/>
          <w:sz w:val="28"/>
        </w:rPr>
        <w:t>
      Төлем қолма-қол ақшалай немесе қолма-қол ақшасыз тәсілмен көрсетілетін қызметті берушінің есептік шотына екінші деңгейдегі банктер арқылы жүргізіледі.</w:t>
      </w:r>
    </w:p>
    <w:p>
      <w:pPr>
        <w:spacing w:after="0"/>
        <w:ind w:left="0"/>
        <w:jc w:val="both"/>
      </w:pPr>
      <w:r>
        <w:rPr>
          <w:rFonts w:ascii="Times New Roman"/>
          <w:b w:val="false"/>
          <w:i w:val="false"/>
          <w:color w:val="000000"/>
          <w:sz w:val="28"/>
        </w:rPr>
        <w:t>
      Мемлекеттік көрсетілетін қызметті веб-портал арқылы алуға электрондық сұраным берілген кезде төлем "электрондық үкіметтің" төлем шлюзі (бұдан әрі – ЭҮТШ) арқылы жүзеге асырылады.</w:t>
      </w:r>
    </w:p>
    <w:bookmarkStart w:name="z242" w:id="145"/>
    <w:p>
      <w:pPr>
        <w:spacing w:after="0"/>
        <w:ind w:left="0"/>
        <w:jc w:val="both"/>
      </w:pPr>
      <w:r>
        <w:rPr>
          <w:rFonts w:ascii="Times New Roman"/>
          <w:b w:val="false"/>
          <w:i w:val="false"/>
          <w:color w:val="000000"/>
          <w:sz w:val="28"/>
        </w:rPr>
        <w:t>
      8. Мыналардың:</w:t>
      </w:r>
    </w:p>
    <w:bookmarkEnd w:id="145"/>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таңдауына сәйкес жер учаскесінің орналасқан жері бойынша жеделдетіп қызмет көрсетусіз, "электрондық кезек" тәртібімен көрсетіледі,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243" w:id="146"/>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мыналарды ұсынады:</w:t>
      </w:r>
    </w:p>
    <w:bookmarkEnd w:id="146"/>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мемлекет жер учаскесіне жеке меншік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учаскесіне жеке меншік құқығына арналған актіні беру туралы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жергілікті атқарушы органның жер учаскесіне жеке меншік құқығын беру туралы шешімінен үзінді-көшірме;</w:t>
      </w:r>
    </w:p>
    <w:p>
      <w:pPr>
        <w:spacing w:after="0"/>
        <w:ind w:left="0"/>
        <w:jc w:val="both"/>
      </w:pPr>
      <w:r>
        <w:rPr>
          <w:rFonts w:ascii="Times New Roman"/>
          <w:b w:val="false"/>
          <w:i w:val="false"/>
          <w:color w:val="000000"/>
          <w:sz w:val="28"/>
        </w:rPr>
        <w:t xml:space="preserve">
      4) 2003 жылғы 20 маусымдағы Қазақстан Республикасы Жер кодексінің (бұдан әрі – Жер кодексі)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облыстардың (республикалық маңызы бар қалалардың, астананың), аудандардың (облыстық маңызы бар қалалардың) жергілікті атқарушы органының жер қатынастары саласындағы функцияларды жүзеге асыратын құрылымдық бөлімшесінің (бұдан әрі – уәкілетті орган) бұйрығымен бекітілген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w:t>
      </w:r>
    </w:p>
    <w:p>
      <w:pPr>
        <w:spacing w:after="0"/>
        <w:ind w:left="0"/>
        <w:jc w:val="both"/>
      </w:pPr>
      <w:r>
        <w:rPr>
          <w:rFonts w:ascii="Times New Roman"/>
          <w:b w:val="false"/>
          <w:i w:val="false"/>
          <w:color w:val="000000"/>
          <w:sz w:val="28"/>
        </w:rPr>
        <w:t>
      5) жергілікті жердегі жер учаскесінің шекараларын белгілеу жөніндегі материалдар;</w:t>
      </w:r>
    </w:p>
    <w:p>
      <w:pPr>
        <w:spacing w:after="0"/>
        <w:ind w:left="0"/>
        <w:jc w:val="both"/>
      </w:pPr>
      <w:r>
        <w:rPr>
          <w:rFonts w:ascii="Times New Roman"/>
          <w:b w:val="false"/>
          <w:i w:val="false"/>
          <w:color w:val="000000"/>
          <w:sz w:val="28"/>
        </w:rPr>
        <w:t>
      6) жеке тұрғын үй құрылысына бөлуге арналған алаңға жер учаскелерін орналастырудың жерге орналастыру жобасы болған жағдайда, нақты жер учаскесіне арналған жерге орналастыру жобасының бір бөлігі және көрсетілген жұмыстарды орындаған ұйым беретін оның жергілікті жердегі шекараларын белгілеу жөніндегі материалдар ұсынылады;</w:t>
      </w:r>
    </w:p>
    <w:p>
      <w:pPr>
        <w:spacing w:after="0"/>
        <w:ind w:left="0"/>
        <w:jc w:val="both"/>
      </w:pPr>
      <w:r>
        <w:rPr>
          <w:rFonts w:ascii="Times New Roman"/>
          <w:b w:val="false"/>
          <w:i w:val="false"/>
          <w:color w:val="000000"/>
          <w:sz w:val="28"/>
        </w:rPr>
        <w:t>
      7) жер учаскесін сатып алу-сату шартының көшірмесі (жер учаскесі сатылған кезде);</w:t>
      </w:r>
    </w:p>
    <w:p>
      <w:pPr>
        <w:spacing w:after="0"/>
        <w:ind w:left="0"/>
        <w:jc w:val="both"/>
      </w:pPr>
      <w:r>
        <w:rPr>
          <w:rFonts w:ascii="Times New Roman"/>
          <w:b w:val="false"/>
          <w:i w:val="false"/>
          <w:color w:val="000000"/>
          <w:sz w:val="28"/>
        </w:rPr>
        <w:t>
      8) жер учаскесiнiң сатып алу бағасының төленгені (мемлекет жер учаскесін сатқан кезде) туралы төлем құжатының көшірмесі (жеке тұлғалар үшін – түбіртек, заңды тұлғалар үшін – төлем тапсырмасы);</w:t>
      </w:r>
    </w:p>
    <w:p>
      <w:pPr>
        <w:spacing w:after="0"/>
        <w:ind w:left="0"/>
        <w:jc w:val="both"/>
      </w:pPr>
      <w:r>
        <w:rPr>
          <w:rFonts w:ascii="Times New Roman"/>
          <w:b w:val="false"/>
          <w:i w:val="false"/>
          <w:color w:val="000000"/>
          <w:sz w:val="28"/>
        </w:rPr>
        <w:t>
      9) көрсетілетін қызметке ақы төленгені туралы төлем құжаты (түбіртек);</w:t>
      </w:r>
    </w:p>
    <w:p>
      <w:pPr>
        <w:spacing w:after="0"/>
        <w:ind w:left="0"/>
        <w:jc w:val="both"/>
      </w:pPr>
      <w:r>
        <w:rPr>
          <w:rFonts w:ascii="Times New Roman"/>
          <w:b w:val="false"/>
          <w:i w:val="false"/>
          <w:color w:val="000000"/>
          <w:sz w:val="28"/>
        </w:rPr>
        <w:t>
      бұрын жер пайдалануға берілген жер учаскесін жеке меншікке сатып алу кезінде көрсетілетін қызметті алушы осы Стандарттың 9-тармағы 1-бөлігінің 1), 2), 3), 6), 7), 8) және 9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1-бөлігінің 1), 2), 3), 4), 5), 6), 7), 8) және 9)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жер учаскесiне жеке меншiк құқығына арналған акт ауыстырылған кезде көрсетілетін қызметті алушы осы Стандарттың 9-тармағы 1-бөлігінің 1), 2) және 9)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жер учаскесіне жеке меншік құқығына арналған акт ауыстырылған кезде көрсетілетін қызметті алушы осы Стандарттың 9-тармағы 1-бөлігінің 1), 2) және 9) тармақшаларында көрсетілген құжаттарды және жер учаскесіне құқық белгілейтін құжаттың көшірмесін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мемлекет жер учаскесіне жеке меншік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учаскесіне жеке меншік құқығына арналған актіні беру туралы электрондық өтініш;</w:t>
      </w:r>
    </w:p>
    <w:p>
      <w:pPr>
        <w:spacing w:after="0"/>
        <w:ind w:left="0"/>
        <w:jc w:val="both"/>
      </w:pPr>
      <w:r>
        <w:rPr>
          <w:rFonts w:ascii="Times New Roman"/>
          <w:b w:val="false"/>
          <w:i w:val="false"/>
          <w:color w:val="000000"/>
          <w:sz w:val="28"/>
        </w:rPr>
        <w:t>
      2) жергілікті атқарушы органның жер учаскесіне жеке меншік құқығын беру туралы шешімінен үзінді-көшірменің электрондық көшірмесі;</w:t>
      </w:r>
    </w:p>
    <w:p>
      <w:pPr>
        <w:spacing w:after="0"/>
        <w:ind w:left="0"/>
        <w:jc w:val="both"/>
      </w:pPr>
      <w:r>
        <w:rPr>
          <w:rFonts w:ascii="Times New Roman"/>
          <w:b w:val="false"/>
          <w:i w:val="false"/>
          <w:color w:val="000000"/>
          <w:sz w:val="28"/>
        </w:rPr>
        <w:t xml:space="preserve">
      3) Жер кодексінің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уәкілетті орган бекіткен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жобасының электрондық көшірмесі;</w:t>
      </w:r>
    </w:p>
    <w:p>
      <w:pPr>
        <w:spacing w:after="0"/>
        <w:ind w:left="0"/>
        <w:jc w:val="both"/>
      </w:pPr>
      <w:r>
        <w:rPr>
          <w:rFonts w:ascii="Times New Roman"/>
          <w:b w:val="false"/>
          <w:i w:val="false"/>
          <w:color w:val="000000"/>
          <w:sz w:val="28"/>
        </w:rPr>
        <w:t>
      4) жергілікті жердегі жер учаскесінің шекараларын белгілеу жөніндегі материалдардың электрондық көшірмесі;</w:t>
      </w:r>
    </w:p>
    <w:p>
      <w:pPr>
        <w:spacing w:after="0"/>
        <w:ind w:left="0"/>
        <w:jc w:val="both"/>
      </w:pPr>
      <w:r>
        <w:rPr>
          <w:rFonts w:ascii="Times New Roman"/>
          <w:b w:val="false"/>
          <w:i w:val="false"/>
          <w:color w:val="000000"/>
          <w:sz w:val="28"/>
        </w:rPr>
        <w:t>
      5) жеке тұрғын үй құрылысына бөлуге арналған алаңға жер учаскелерін орналастырудың жерге орналастыру жобасы болған жағдайда, нақты жер учаскесіне арналған жерге орналастыру жобасының бір бөлігінің және көрсетілген жұмыстарды орындаған ұйым беретін оның жергілікті жердегі шекараларын белгілеу жөніндегі материалдардың электрондық көшірмесі ұсынылады;</w:t>
      </w:r>
    </w:p>
    <w:p>
      <w:pPr>
        <w:spacing w:after="0"/>
        <w:ind w:left="0"/>
        <w:jc w:val="both"/>
      </w:pPr>
      <w:r>
        <w:rPr>
          <w:rFonts w:ascii="Times New Roman"/>
          <w:b w:val="false"/>
          <w:i w:val="false"/>
          <w:color w:val="000000"/>
          <w:sz w:val="28"/>
        </w:rPr>
        <w:t>
      6) жер учаскесін сатып алу-сату шартының (жер учаскесі сатылған кезде) электрондық көшірмесі;</w:t>
      </w:r>
    </w:p>
    <w:p>
      <w:pPr>
        <w:spacing w:after="0"/>
        <w:ind w:left="0"/>
        <w:jc w:val="both"/>
      </w:pPr>
      <w:r>
        <w:rPr>
          <w:rFonts w:ascii="Times New Roman"/>
          <w:b w:val="false"/>
          <w:i w:val="false"/>
          <w:color w:val="000000"/>
          <w:sz w:val="28"/>
        </w:rPr>
        <w:t>
      7) жер учаскесiнiң сатып алу бағасының төленгені (мемлекет жер учаскесін сатқан кезде) туралы төлем құжатының электрондық көшірмесі (жеке тұлғалар үшін – түбіртек, заңды тұлғалар үшін – төлем тапсырмасы);</w:t>
      </w:r>
    </w:p>
    <w:p>
      <w:pPr>
        <w:spacing w:after="0"/>
        <w:ind w:left="0"/>
        <w:jc w:val="both"/>
      </w:pPr>
      <w:r>
        <w:rPr>
          <w:rFonts w:ascii="Times New Roman"/>
          <w:b w:val="false"/>
          <w:i w:val="false"/>
          <w:color w:val="000000"/>
          <w:sz w:val="28"/>
        </w:rPr>
        <w:t>
      8) көрсетілетін қызметке ақы төленгені туралы төлем құжатының (түбіртектің) электрондық көшірмесі;</w:t>
      </w:r>
    </w:p>
    <w:p>
      <w:pPr>
        <w:spacing w:after="0"/>
        <w:ind w:left="0"/>
        <w:jc w:val="both"/>
      </w:pPr>
      <w:r>
        <w:rPr>
          <w:rFonts w:ascii="Times New Roman"/>
          <w:b w:val="false"/>
          <w:i w:val="false"/>
          <w:color w:val="000000"/>
          <w:sz w:val="28"/>
        </w:rPr>
        <w:t>
      бұрын жер пайдалануға берілген жер учаскесін жеке меншікке сатып алу кезінде көрсетілетін қызметті алушы осы Стандарттың 9-тармағы 2-бөлігінің 1), 2), 5), 6), 7) және 8)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2-бөлігінің 1), 2), 3), 4), 5), 6), 7) және 8)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жер учаскесiне жеке меншiк құқығына арналған акт ауыстырылған кезде көрсетілетін қызметті алушы осы Стандарттың 9-тармағы 2-бөлігінің 1) және 8)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жер учаскесiне жеке меншiк құқығына арналған акт ауыстырылған кезде көрсетілетін қызметті алушы осы Стандарттың 9-тармағы 2-бөлігінің 1) және 8) тармақшаларында көрсетілген құжаттарды және жер учаскесіне құқық белгілейтін құжаттың көшірмесін береді.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көрсетілетін қызметті алушының төлем жасағанын растайтын (ЭҮТШ арқылы төлеген жағдайда)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көрсетілетін қызметті берушіге тапсырған кезде –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алушыға (не өкілеттігін растайтын құжат бойынша оның өкіліне) дайын құжаттарды беруі жеке куәлік көрсетілген кезде қолхат негізінде жүзеге асырылады. </w:t>
      </w:r>
    </w:p>
    <w:p>
      <w:pPr>
        <w:spacing w:after="0"/>
        <w:ind w:left="0"/>
        <w:jc w:val="both"/>
      </w:pPr>
      <w:r>
        <w:rPr>
          <w:rFonts w:ascii="Times New Roman"/>
          <w:b w:val="false"/>
          <w:i w:val="false"/>
          <w:color w:val="000000"/>
          <w:sz w:val="28"/>
        </w:rPr>
        <w:t xml:space="preserve">
      Көрсетілетін қызметті беруші бір ай бойы нәтижені сақтауды қамтамасыз етеді. Көрсетілетін қызметті алушы бір ай өткеннен кейін жүгінген жағдайда көрсетілетін қызметті беруші көрсетілетін қызметті алушыға дайын құжаттарды бір жұмыс күні ішінде береді. </w:t>
      </w:r>
    </w:p>
    <w:bookmarkStart w:name="z244" w:id="147"/>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4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Start w:name="z245" w:id="148"/>
    <w:p>
      <w:pPr>
        <w:spacing w:after="0"/>
        <w:ind w:left="0"/>
        <w:jc w:val="both"/>
      </w:pPr>
      <w:r>
        <w:rPr>
          <w:rFonts w:ascii="Times New Roman"/>
          <w:b w:val="false"/>
          <w:i w:val="false"/>
          <w:color w:val="000000"/>
          <w:sz w:val="28"/>
        </w:rPr>
        <w:t xml:space="preserve">
      11.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48"/>
    <w:bookmarkStart w:name="z246" w:id="149"/>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149"/>
    <w:bookmarkStart w:name="z247" w:id="150"/>
    <w:p>
      <w:pPr>
        <w:spacing w:after="0"/>
        <w:ind w:left="0"/>
        <w:jc w:val="both"/>
      </w:pPr>
      <w:r>
        <w:rPr>
          <w:rFonts w:ascii="Times New Roman"/>
          <w:b w:val="false"/>
          <w:i w:val="false"/>
          <w:color w:val="000000"/>
          <w:sz w:val="28"/>
        </w:rPr>
        <w:t xml:space="preserve">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беріледі.</w:t>
      </w:r>
    </w:p>
    <w:bookmarkEnd w:id="150"/>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кеңсесінде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48" w:id="151"/>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51"/>
    <w:bookmarkStart w:name="z249" w:id="152"/>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152"/>
    <w:bookmarkStart w:name="z250" w:id="153"/>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153"/>
    <w:bookmarkStart w:name="z251" w:id="154"/>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54"/>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252" w:id="155"/>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155"/>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көрсетілетін қызметті берушінің www.gov4c.kz интернет-ресурсында;</w:t>
      </w:r>
    </w:p>
    <w:p>
      <w:pPr>
        <w:spacing w:after="0"/>
        <w:ind w:left="0"/>
        <w:jc w:val="both"/>
      </w:pPr>
      <w:r>
        <w:rPr>
          <w:rFonts w:ascii="Times New Roman"/>
          <w:b w:val="false"/>
          <w:i w:val="false"/>
          <w:color w:val="000000"/>
          <w:sz w:val="28"/>
        </w:rPr>
        <w:t>
      3) парталда орналастырылған.</w:t>
      </w:r>
    </w:p>
    <w:bookmarkStart w:name="z253" w:id="156"/>
    <w:p>
      <w:pPr>
        <w:spacing w:after="0"/>
        <w:ind w:left="0"/>
        <w:jc w:val="both"/>
      </w:pPr>
      <w:r>
        <w:rPr>
          <w:rFonts w:ascii="Times New Roman"/>
          <w:b w:val="false"/>
          <w:i w:val="false"/>
          <w:color w:val="000000"/>
          <w:sz w:val="28"/>
        </w:rPr>
        <w:t>
      17.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156"/>
    <w:bookmarkStart w:name="z254" w:id="157"/>
    <w:p>
      <w:pPr>
        <w:spacing w:after="0"/>
        <w:ind w:left="0"/>
        <w:jc w:val="both"/>
      </w:pPr>
      <w:r>
        <w:rPr>
          <w:rFonts w:ascii="Times New Roman"/>
          <w:b w:val="false"/>
          <w:i w:val="false"/>
          <w:color w:val="000000"/>
          <w:sz w:val="28"/>
        </w:rPr>
        <w:t>
      18.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bookmarkEnd w:id="157"/>
    <w:bookmarkStart w:name="z255" w:id="158"/>
    <w:p>
      <w:pPr>
        <w:spacing w:after="0"/>
        <w:ind w:left="0"/>
        <w:jc w:val="both"/>
      </w:pPr>
      <w:r>
        <w:rPr>
          <w:rFonts w:ascii="Times New Roman"/>
          <w:b w:val="false"/>
          <w:i w:val="false"/>
          <w:color w:val="000000"/>
          <w:sz w:val="28"/>
        </w:rPr>
        <w:t>
      19. Мемлекеттік қызметті көрсету мәселелері жөніндегі анықтама қызметтерінің байланыс телефондары: 1414, 8 800 080 7777.</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жеке меншік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159"/>
    <w:p>
      <w:pPr>
        <w:spacing w:after="0"/>
        <w:ind w:left="0"/>
        <w:jc w:val="left"/>
      </w:pPr>
      <w:r>
        <w:rPr>
          <w:rFonts w:ascii="Times New Roman"/>
          <w:b/>
          <w:i w:val="false"/>
          <w:color w:val="000000"/>
        </w:rPr>
        <w:t xml:space="preserve"> "Елтаңба" Жер учаскесіне жеке меншік құқығына арналған акт  на право частной собственности на земельный участок</w:t>
      </w:r>
    </w:p>
    <w:bookmarkEnd w:id="159"/>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w:t>
      </w:r>
    </w:p>
    <w:p>
      <w:pPr>
        <w:spacing w:after="0"/>
        <w:ind w:left="0"/>
        <w:jc w:val="both"/>
      </w:pPr>
      <w:r>
        <w:rPr>
          <w:rFonts w:ascii="Times New Roman"/>
          <w:b w:val="false"/>
          <w:i w:val="false"/>
          <w:color w:val="000000"/>
          <w:sz w:val="28"/>
        </w:rPr>
        <w:t xml:space="preserve">
      Жер учаскесіне жеке меншік құқығы ________________________________________________ </w:t>
      </w:r>
    </w:p>
    <w:p>
      <w:pPr>
        <w:spacing w:after="0"/>
        <w:ind w:left="0"/>
        <w:jc w:val="both"/>
      </w:pPr>
      <w:r>
        <w:rPr>
          <w:rFonts w:ascii="Times New Roman"/>
          <w:b w:val="false"/>
          <w:i w:val="false"/>
          <w:color w:val="000000"/>
          <w:sz w:val="28"/>
        </w:rPr>
        <w:t>
                                          (ортақ бірлескен, ортақ үлестік)</w:t>
      </w:r>
    </w:p>
    <w:p>
      <w:pPr>
        <w:spacing w:after="0"/>
        <w:ind w:left="0"/>
        <w:jc w:val="both"/>
      </w:pPr>
      <w:r>
        <w:rPr>
          <w:rFonts w:ascii="Times New Roman"/>
          <w:b w:val="false"/>
          <w:i w:val="false"/>
          <w:color w:val="000000"/>
          <w:sz w:val="28"/>
        </w:rPr>
        <w:t>
      Жер учаскесінің алаңы __________ гектар.</w:t>
      </w:r>
    </w:p>
    <w:p>
      <w:pPr>
        <w:spacing w:after="0"/>
        <w:ind w:left="0"/>
        <w:jc w:val="both"/>
      </w:pPr>
      <w:r>
        <w:rPr>
          <w:rFonts w:ascii="Times New Roman"/>
          <w:b w:val="false"/>
          <w:i w:val="false"/>
          <w:color w:val="000000"/>
          <w:sz w:val="28"/>
        </w:rPr>
        <w:t>
      Жердің санаты ___________________________________________________________________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_________________________________________________</w:t>
      </w:r>
    </w:p>
    <w:p>
      <w:pPr>
        <w:spacing w:after="0"/>
        <w:ind w:left="0"/>
        <w:jc w:val="both"/>
      </w:pPr>
      <w:r>
        <w:rPr>
          <w:rFonts w:ascii="Times New Roman"/>
          <w:b w:val="false"/>
          <w:i w:val="false"/>
          <w:color w:val="000000"/>
          <w:sz w:val="28"/>
        </w:rPr>
        <w:t>
      Жер учаскесін пайдаланудағы шектеулер мен ауыртпалықтар ___________________________</w:t>
      </w:r>
    </w:p>
    <w:p>
      <w:pPr>
        <w:spacing w:after="0"/>
        <w:ind w:left="0"/>
        <w:jc w:val="both"/>
      </w:pPr>
      <w:r>
        <w:rPr>
          <w:rFonts w:ascii="Times New Roman"/>
          <w:b w:val="false"/>
          <w:i w:val="false"/>
          <w:color w:val="000000"/>
          <w:sz w:val="28"/>
        </w:rPr>
        <w:t xml:space="preserve">
      Жер учаскесінің бөлінуі ___________________________________________________________ </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Кадастровый номер земельного участка _____________________________________________</w:t>
      </w:r>
    </w:p>
    <w:p>
      <w:pPr>
        <w:spacing w:after="0"/>
        <w:ind w:left="0"/>
        <w:jc w:val="both"/>
      </w:pPr>
      <w:r>
        <w:rPr>
          <w:rFonts w:ascii="Times New Roman"/>
          <w:b w:val="false"/>
          <w:i w:val="false"/>
          <w:color w:val="000000"/>
          <w:sz w:val="28"/>
        </w:rPr>
        <w:t xml:space="preserve">
      Право частной собственности на земельный участок __________________________________ </w:t>
      </w:r>
    </w:p>
    <w:p>
      <w:pPr>
        <w:spacing w:after="0"/>
        <w:ind w:left="0"/>
        <w:jc w:val="both"/>
      </w:pPr>
      <w:r>
        <w:rPr>
          <w:rFonts w:ascii="Times New Roman"/>
          <w:b w:val="false"/>
          <w:i w:val="false"/>
          <w:color w:val="000000"/>
          <w:sz w:val="28"/>
        </w:rPr>
        <w:t>
                                                (общее совместное, общее долевое)</w:t>
      </w:r>
    </w:p>
    <w:p>
      <w:pPr>
        <w:spacing w:after="0"/>
        <w:ind w:left="0"/>
        <w:jc w:val="both"/>
      </w:pPr>
      <w:r>
        <w:rPr>
          <w:rFonts w:ascii="Times New Roman"/>
          <w:b w:val="false"/>
          <w:i w:val="false"/>
          <w:color w:val="000000"/>
          <w:sz w:val="28"/>
        </w:rPr>
        <w:t>
      Площадь земельного участка _____________ гектар.</w:t>
      </w:r>
    </w:p>
    <w:p>
      <w:pPr>
        <w:spacing w:after="0"/>
        <w:ind w:left="0"/>
        <w:jc w:val="both"/>
      </w:pPr>
      <w:r>
        <w:rPr>
          <w:rFonts w:ascii="Times New Roman"/>
          <w:b w:val="false"/>
          <w:i w:val="false"/>
          <w:color w:val="000000"/>
          <w:sz w:val="28"/>
        </w:rPr>
        <w:t>
      Категория земель ________________________________________________________________</w:t>
      </w:r>
    </w:p>
    <w:p>
      <w:pPr>
        <w:spacing w:after="0"/>
        <w:ind w:left="0"/>
        <w:jc w:val="both"/>
      </w:pPr>
      <w:r>
        <w:rPr>
          <w:rFonts w:ascii="Times New Roman"/>
          <w:b w:val="false"/>
          <w:i w:val="false"/>
          <w:color w:val="000000"/>
          <w:sz w:val="28"/>
        </w:rPr>
        <w:t>
      Целевое назначение земельного участка _____________________________________________</w:t>
      </w:r>
    </w:p>
    <w:p>
      <w:pPr>
        <w:spacing w:after="0"/>
        <w:ind w:left="0"/>
        <w:jc w:val="both"/>
      </w:pPr>
      <w:r>
        <w:rPr>
          <w:rFonts w:ascii="Times New Roman"/>
          <w:b w:val="false"/>
          <w:i w:val="false"/>
          <w:color w:val="000000"/>
          <w:sz w:val="28"/>
        </w:rPr>
        <w:t>
      Ограничения в использовании и обременения земельного участка _______________________</w:t>
      </w:r>
    </w:p>
    <w:p>
      <w:pPr>
        <w:spacing w:after="0"/>
        <w:ind w:left="0"/>
        <w:jc w:val="both"/>
      </w:pPr>
      <w:r>
        <w:rPr>
          <w:rFonts w:ascii="Times New Roman"/>
          <w:b w:val="false"/>
          <w:i w:val="false"/>
          <w:color w:val="000000"/>
          <w:sz w:val="28"/>
        </w:rPr>
        <w:t xml:space="preserve">
      Делимость земельного участка _____________________________________________________ </w:t>
      </w:r>
    </w:p>
    <w:p>
      <w:pPr>
        <w:spacing w:after="0"/>
        <w:ind w:left="0"/>
        <w:jc w:val="both"/>
      </w:pPr>
      <w:r>
        <w:rPr>
          <w:rFonts w:ascii="Times New Roman"/>
          <w:b w:val="false"/>
          <w:i w:val="false"/>
          <w:color w:val="000000"/>
          <w:sz w:val="28"/>
        </w:rPr>
        <w:t>
                                    (делимый, неделимый)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160"/>
    <w:p>
      <w:pPr>
        <w:spacing w:after="0"/>
        <w:ind w:left="0"/>
        <w:jc w:val="left"/>
      </w:pPr>
      <w:r>
        <w:rPr>
          <w:rFonts w:ascii="Times New Roman"/>
          <w:b/>
          <w:i w:val="false"/>
          <w:color w:val="000000"/>
        </w:rPr>
        <w:t xml:space="preserve"> Жер учаскесінің жоспары План земельного участка</w:t>
      </w:r>
    </w:p>
    <w:bookmarkEnd w:id="160"/>
    <w:tbl>
      <w:tblPr>
        <w:tblW w:w="0" w:type="auto"/>
        <w:tblCellSpacing w:w="0" w:type="auto"/>
        <w:tblBorders>
          <w:top w:val="none"/>
          <w:left w:val="none"/>
          <w:bottom w:val="none"/>
          <w:right w:val="none"/>
          <w:insideH w:val="none"/>
          <w:insideV w:val="none"/>
        </w:tblBorders>
      </w:tblPr>
      <w:tblGrid>
        <w:gridCol w:w="1225"/>
        <w:gridCol w:w="11075"/>
      </w:tblGrid>
      <w:tr>
        <w:trPr>
          <w:trHeight w:val="30" w:hRule="atLeast"/>
        </w:trPr>
        <w:tc>
          <w:tcPr>
            <w:tcW w:w="1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мекенжайы, мекенжайының тіркеу коды (бар болса)</w:t>
            </w:r>
          </w:p>
        </w:tc>
        <w:tc>
          <w:tcPr>
            <w:tcW w:w="11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______________________________________________________</w:t>
            </w:r>
          </w:p>
        </w:tc>
      </w:tr>
      <w:tr>
        <w:trPr>
          <w:trHeight w:val="30" w:hRule="atLeast"/>
        </w:trPr>
        <w:tc>
          <w:tcPr>
            <w:tcW w:w="1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регистрационный код адреса (при его наличии) участка</w:t>
            </w:r>
          </w:p>
        </w:tc>
        <w:tc>
          <w:tcPr>
            <w:tcW w:w="11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______________________________________________________</w:t>
            </w:r>
          </w:p>
        </w:tc>
      </w:tr>
      <w:tr>
        <w:trPr>
          <w:trHeight w:val="30" w:hRule="atLeast"/>
        </w:trPr>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829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Масштаб 1: __________________________________</w:t>
      </w:r>
    </w:p>
    <w:bookmarkStart w:name="z259" w:id="161"/>
    <w:p>
      <w:pPr>
        <w:spacing w:after="0"/>
        <w:ind w:left="0"/>
        <w:jc w:val="left"/>
      </w:pPr>
      <w:r>
        <w:rPr>
          <w:rFonts w:ascii="Times New Roman"/>
          <w:b/>
          <w:i w:val="false"/>
          <w:color w:val="000000"/>
        </w:rPr>
        <w:t xml:space="preserve"> Сызықтардың өлшемін шығару Выноска мер линий</w:t>
      </w:r>
    </w:p>
    <w:bookmarkEnd w:id="161"/>
    <w:p>
      <w:pPr>
        <w:spacing w:after="0"/>
        <w:ind w:left="0"/>
        <w:jc w:val="left"/>
      </w:pPr>
      <w:r>
        <w:br/>
      </w:r>
    </w:p>
    <w:p>
      <w:pPr>
        <w:spacing w:after="0"/>
        <w:ind w:left="0"/>
        <w:jc w:val="both"/>
      </w:pPr>
      <w:r>
        <w:drawing>
          <wp:inline distT="0" distB="0" distL="0" distR="0">
            <wp:extent cx="30607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607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978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978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162"/>
    <w:p>
      <w:pPr>
        <w:spacing w:after="0"/>
        <w:ind w:left="0"/>
        <w:jc w:val="left"/>
      </w:pPr>
      <w:r>
        <w:rPr>
          <w:rFonts w:ascii="Times New Roman"/>
          <w:b/>
          <w:i w:val="false"/>
          <w:color w:val="000000"/>
        </w:rPr>
        <w:t xml:space="preserve"> Жоспар шегіндегі бөгде жер учаскелері Посторонние земельные участки в границах плана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6696"/>
        <w:gridCol w:w="2803"/>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r>
              <w:br/>
            </w:r>
            <w:r>
              <w:rPr>
                <w:rFonts w:ascii="Times New Roman"/>
                <w:b w:val="false"/>
                <w:i w:val="false"/>
                <w:color w:val="000000"/>
                <w:sz w:val="20"/>
              </w:rPr>
              <w:t>
№ на плане</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бөгде жер учаскелерінің кадастрлық нөмірлері</w:t>
            </w:r>
            <w:r>
              <w:br/>
            </w:r>
            <w:r>
              <w:rPr>
                <w:rFonts w:ascii="Times New Roman"/>
                <w:b w:val="false"/>
                <w:i w:val="false"/>
                <w:color w:val="000000"/>
                <w:sz w:val="20"/>
              </w:rPr>
              <w:t>
Кадастровые номера посторонних земельных участков в границах плана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r>
              <w:br/>
            </w:r>
            <w:r>
              <w:rPr>
                <w:rFonts w:ascii="Times New Roman"/>
                <w:b w:val="false"/>
                <w:i w:val="false"/>
                <w:color w:val="000000"/>
                <w:sz w:val="20"/>
              </w:rPr>
              <w:t>
Площадь, гектар</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актіні _______________________________________________________________ жасады </w:t>
      </w:r>
    </w:p>
    <w:p>
      <w:pPr>
        <w:spacing w:after="0"/>
        <w:ind w:left="0"/>
        <w:jc w:val="both"/>
      </w:pPr>
      <w:r>
        <w:rPr>
          <w:rFonts w:ascii="Times New Roman"/>
          <w:b w:val="false"/>
          <w:i w:val="false"/>
          <w:color w:val="000000"/>
          <w:sz w:val="28"/>
        </w:rPr>
        <w:t xml:space="preserve">
      (жер кадастрын жүргізетін ұйымның атауы) </w:t>
      </w:r>
    </w:p>
    <w:p>
      <w:pPr>
        <w:spacing w:after="0"/>
        <w:ind w:left="0"/>
        <w:jc w:val="both"/>
      </w:pPr>
      <w:r>
        <w:rPr>
          <w:rFonts w:ascii="Times New Roman"/>
          <w:b w:val="false"/>
          <w:i w:val="false"/>
          <w:color w:val="000000"/>
          <w:sz w:val="28"/>
        </w:rPr>
        <w:t xml:space="preserve">
      Настоящий акт изготовлен 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ведущей земельный кадастр)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(фамилия, имя, отчество (при его наличии)</w:t>
      </w:r>
    </w:p>
    <w:p>
      <w:pPr>
        <w:spacing w:after="0"/>
        <w:ind w:left="0"/>
        <w:jc w:val="both"/>
      </w:pPr>
      <w:r>
        <w:rPr>
          <w:rFonts w:ascii="Times New Roman"/>
          <w:b w:val="false"/>
          <w:i w:val="false"/>
          <w:color w:val="000000"/>
          <w:sz w:val="28"/>
        </w:rPr>
        <w:t xml:space="preserve">
      Осы актінің дайындалғаны туралы жазба жер учаскесіне меншік құқығына арналған актілер жазылатын кітапта </w:t>
      </w:r>
    </w:p>
    <w:p>
      <w:pPr>
        <w:spacing w:after="0"/>
        <w:ind w:left="0"/>
        <w:jc w:val="both"/>
      </w:pPr>
      <w:r>
        <w:rPr>
          <w:rFonts w:ascii="Times New Roman"/>
          <w:b w:val="false"/>
          <w:i w:val="false"/>
          <w:color w:val="000000"/>
          <w:sz w:val="28"/>
        </w:rPr>
        <w:t>
      № ________ болып жазылды, күні 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Запись об изготовлении настоящего акта произведена в книге записей актов на право собственника на земельный участок, право собственности за № ________, дата ________</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Араласудың сипаттамасы жер учаскесіне сәйкестендіру құжатын дайындаған сәтте жарамды</w:t>
      </w:r>
    </w:p>
    <w:p>
      <w:pPr>
        <w:spacing w:after="0"/>
        <w:ind w:left="0"/>
        <w:jc w:val="both"/>
      </w:pP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жеке </w:t>
            </w:r>
            <w:r>
              <w:br/>
            </w:r>
            <w:r>
              <w:rPr>
                <w:rFonts w:ascii="Times New Roman"/>
                <w:b w:val="false"/>
                <w:i w:val="false"/>
                <w:color w:val="000000"/>
                <w:sz w:val="20"/>
              </w:rPr>
              <w:t xml:space="preserve">меншік құқығына арналған актіге </w:t>
            </w:r>
            <w:r>
              <w:br/>
            </w:r>
            <w:r>
              <w:rPr>
                <w:rFonts w:ascii="Times New Roman"/>
                <w:b w:val="false"/>
                <w:i w:val="false"/>
                <w:color w:val="000000"/>
                <w:sz w:val="20"/>
              </w:rPr>
              <w:t>қосымша</w:t>
            </w:r>
          </w:p>
        </w:tc>
      </w:tr>
    </w:tbl>
    <w:bookmarkStart w:name="z262" w:id="163"/>
    <w:p>
      <w:pPr>
        <w:spacing w:after="0"/>
        <w:ind w:left="0"/>
        <w:jc w:val="left"/>
      </w:pPr>
      <w:r>
        <w:rPr>
          <w:rFonts w:ascii="Times New Roman"/>
          <w:b/>
          <w:i w:val="false"/>
          <w:color w:val="000000"/>
        </w:rPr>
        <w:t xml:space="preserve"> Жер учаскесі шекарасында ерекше режимде пайдаланылатын жер учаскелерінің тізбесі  (кадастрлық нөмірі _____________________________)  Перечень земельных участков с особым режимом использования в границах  земельного участка (кадастровый номер 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792"/>
        <w:gridCol w:w="1055"/>
        <w:gridCol w:w="1285"/>
        <w:gridCol w:w="1056"/>
        <w:gridCol w:w="1057"/>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учаскенің №</w:t>
            </w:r>
            <w:r>
              <w:br/>
            </w:r>
            <w:r>
              <w:rPr>
                <w:rFonts w:ascii="Times New Roman"/>
                <w:b w:val="false"/>
                <w:i w:val="false"/>
                <w:color w:val="000000"/>
                <w:sz w:val="20"/>
              </w:rPr>
              <w:t>
№ участка на чертеже</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ерекше режимде пайдаланылатын аумақтардың атауы (санитариялық - қорғау аймақтары, ерекше қорғалатын табиғи аумақтардың жері, су қорғау мақсатындағы және тағы басқа жерлер).</w:t>
            </w:r>
            <w:r>
              <w:br/>
            </w: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так далее)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r>
              <w:br/>
            </w:r>
            <w:r>
              <w:rPr>
                <w:rFonts w:ascii="Times New Roman"/>
                <w:b w:val="false"/>
                <w:i w:val="false"/>
                <w:color w:val="000000"/>
                <w:sz w:val="20"/>
              </w:rPr>
              <w:t>
Общая площадь, гектар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 шаруашылығы алқаптары </w:t>
            </w:r>
            <w:r>
              <w:br/>
            </w:r>
            <w:r>
              <w:rPr>
                <w:rFonts w:ascii="Times New Roman"/>
                <w:b w:val="false"/>
                <w:i w:val="false"/>
                <w:color w:val="000000"/>
                <w:sz w:val="20"/>
              </w:rPr>
              <w:t>
В том числе сельскохозяйственных угодий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егістіктер Из них пашни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пайдаланудың белгіленген режимі</w:t>
            </w:r>
            <w:r>
              <w:br/>
            </w:r>
            <w:r>
              <w:rPr>
                <w:rFonts w:ascii="Times New Roman"/>
                <w:b w:val="false"/>
                <w:i w:val="false"/>
                <w:color w:val="000000"/>
                <w:sz w:val="20"/>
              </w:rPr>
              <w:t>
Установленный режим использования земель</w:t>
            </w:r>
          </w:p>
        </w:tc>
      </w:tr>
    </w:tbl>
    <w:p>
      <w:pPr>
        <w:spacing w:after="0"/>
        <w:ind w:left="0"/>
        <w:jc w:val="both"/>
      </w:pPr>
      <w:r>
        <w:rPr>
          <w:rFonts w:ascii="Times New Roman"/>
          <w:b w:val="false"/>
          <w:i w:val="false"/>
          <w:color w:val="000000"/>
          <w:sz w:val="28"/>
        </w:rPr>
        <w:t xml:space="preserve">
      Басшы _________________________________________________________, күні___________ </w:t>
      </w:r>
    </w:p>
    <w:p>
      <w:pPr>
        <w:spacing w:after="0"/>
        <w:ind w:left="0"/>
        <w:jc w:val="both"/>
      </w:pPr>
      <w:r>
        <w:rPr>
          <w:rFonts w:ascii="Times New Roman"/>
          <w:b w:val="false"/>
          <w:i w:val="false"/>
          <w:color w:val="000000"/>
          <w:sz w:val="28"/>
        </w:rPr>
        <w:t xml:space="preserve">
      (жер қатынастары жөніндегі уәкілетті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xml:space="preserve">
      (наименование уполномоченного органа по земельным отношениям) </w:t>
      </w:r>
    </w:p>
    <w:p>
      <w:pPr>
        <w:spacing w:after="0"/>
        <w:ind w:left="0"/>
        <w:jc w:val="both"/>
      </w:pPr>
      <w:r>
        <w:rPr>
          <w:rFonts w:ascii="Times New Roman"/>
          <w:b w:val="false"/>
          <w:i w:val="false"/>
          <w:color w:val="000000"/>
          <w:sz w:val="28"/>
        </w:rPr>
        <w:t xml:space="preserve">
      Басшы __________________________________________________________, күні___________ </w:t>
      </w:r>
    </w:p>
    <w:p>
      <w:pPr>
        <w:spacing w:after="0"/>
        <w:ind w:left="0"/>
        <w:jc w:val="both"/>
      </w:pPr>
      <w:r>
        <w:rPr>
          <w:rFonts w:ascii="Times New Roman"/>
          <w:b w:val="false"/>
          <w:i w:val="false"/>
          <w:color w:val="000000"/>
          <w:sz w:val="28"/>
        </w:rPr>
        <w:t xml:space="preserve">
      (қорғау аймағын белгілеуге мүдделі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жеке меншік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____________________басшысы</w:t>
            </w:r>
            <w:r>
              <w:br/>
            </w:r>
            <w:r>
              <w:rPr>
                <w:rFonts w:ascii="Times New Roman"/>
                <w:b w:val="false"/>
                <w:i w:val="false"/>
                <w:color w:val="000000"/>
                <w:sz w:val="20"/>
              </w:rPr>
              <w:t>(кадастрды жүргізетін ұйымның атауы)</w:t>
            </w:r>
            <w:r>
              <w:br/>
            </w:r>
            <w:r>
              <w:rPr>
                <w:rFonts w:ascii="Times New Roman"/>
                <w:b w:val="false"/>
                <w:i w:val="false"/>
                <w:color w:val="000000"/>
                <w:sz w:val="20"/>
              </w:rPr>
              <w:t>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 (жеке тұлғалар үшін))</w:t>
            </w:r>
          </w:p>
        </w:tc>
      </w:tr>
    </w:tbl>
    <w:bookmarkStart w:name="z264" w:id="164"/>
    <w:p>
      <w:pPr>
        <w:spacing w:after="0"/>
        <w:ind w:left="0"/>
        <w:jc w:val="left"/>
      </w:pPr>
      <w:r>
        <w:rPr>
          <w:rFonts w:ascii="Times New Roman"/>
          <w:b/>
          <w:i w:val="false"/>
          <w:color w:val="000000"/>
        </w:rPr>
        <w:t xml:space="preserve"> Жер учаскесіне жеке меншік құқығына арналған актіні беру туралы өтініш</w:t>
      </w:r>
    </w:p>
    <w:bookmarkEnd w:id="164"/>
    <w:p>
      <w:pPr>
        <w:spacing w:after="0"/>
        <w:ind w:left="0"/>
        <w:jc w:val="both"/>
      </w:pPr>
      <w:r>
        <w:rPr>
          <w:rFonts w:ascii="Times New Roman"/>
          <w:b w:val="false"/>
          <w:i w:val="false"/>
          <w:color w:val="000000"/>
          <w:sz w:val="28"/>
        </w:rPr>
        <w:t xml:space="preserve">
      _____________________________________________________________берілген, </w:t>
      </w:r>
    </w:p>
    <w:p>
      <w:pPr>
        <w:spacing w:after="0"/>
        <w:ind w:left="0"/>
        <w:jc w:val="both"/>
      </w:pPr>
      <w:r>
        <w:rPr>
          <w:rFonts w:ascii="Times New Roman"/>
          <w:b w:val="false"/>
          <w:i w:val="false"/>
          <w:color w:val="000000"/>
          <w:sz w:val="28"/>
        </w:rPr>
        <w:t xml:space="preserve">
      (жер учаскесінің нысаналы мақсаты) _______________________________________ </w:t>
      </w:r>
    </w:p>
    <w:p>
      <w:pPr>
        <w:spacing w:after="0"/>
        <w:ind w:left="0"/>
        <w:jc w:val="both"/>
      </w:pPr>
      <w:r>
        <w:rPr>
          <w:rFonts w:ascii="Times New Roman"/>
          <w:b w:val="false"/>
          <w:i w:val="false"/>
          <w:color w:val="000000"/>
          <w:sz w:val="28"/>
        </w:rPr>
        <w:t>
      мекенжайы бойынша орналасқан (жер учаскесінің (орналасқан жері) мекенжайы)</w:t>
      </w:r>
    </w:p>
    <w:p>
      <w:pPr>
        <w:spacing w:after="0"/>
        <w:ind w:left="0"/>
        <w:jc w:val="both"/>
      </w:pPr>
      <w:r>
        <w:rPr>
          <w:rFonts w:ascii="Times New Roman"/>
          <w:b w:val="false"/>
          <w:i w:val="false"/>
          <w:color w:val="000000"/>
          <w:sz w:val="28"/>
        </w:rPr>
        <w:t>
      жер учаскесіне жеке меншік құқығына арналған актіні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Күні __________ Өтініш беруші 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w:t>
      </w:r>
    </w:p>
    <w:p>
      <w:pPr>
        <w:spacing w:after="0"/>
        <w:ind w:left="0"/>
        <w:jc w:val="both"/>
      </w:pPr>
      <w:r>
        <w:rPr>
          <w:rFonts w:ascii="Times New Roman"/>
          <w:b w:val="false"/>
          <w:i w:val="false"/>
          <w:color w:val="000000"/>
          <w:sz w:val="28"/>
        </w:rPr>
        <w:t>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713"/>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учаскесіне жеке меншік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1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w:t>
            </w:r>
            <w:r>
              <w:br/>
            </w:r>
            <w:r>
              <w:rPr>
                <w:rFonts w:ascii="Times New Roman"/>
                <w:b w:val="false"/>
                <w:i w:val="false"/>
                <w:color w:val="000000"/>
                <w:sz w:val="20"/>
              </w:rPr>
              <w:t>не ұйымының атауы, мекенжайы)</w:t>
            </w:r>
          </w:p>
        </w:tc>
      </w:tr>
    </w:tbl>
    <w:bookmarkStart w:name="z266" w:id="165"/>
    <w:p>
      <w:pPr>
        <w:spacing w:after="0"/>
        <w:ind w:left="0"/>
        <w:jc w:val="left"/>
      </w:pPr>
      <w:r>
        <w:rPr>
          <w:rFonts w:ascii="Times New Roman"/>
          <w:b/>
          <w:i w:val="false"/>
          <w:color w:val="000000"/>
        </w:rPr>
        <w:t xml:space="preserve"> Өтінішті қабылдаудан бас тарту туралы қолхат</w:t>
      </w:r>
    </w:p>
    <w:bookmarkEnd w:id="165"/>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ұсынбауыңызға байланысты "Жер учаскесіне жеке меншік құқығына актілерді ресімдеу және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272 бұйрығына</w:t>
            </w:r>
            <w:r>
              <w:br/>
            </w:r>
            <w:r>
              <w:rPr>
                <w:rFonts w:ascii="Times New Roman"/>
                <w:b w:val="false"/>
                <w:i w:val="false"/>
                <w:color w:val="000000"/>
                <w:sz w:val="20"/>
              </w:rPr>
              <w:t>12-қосымша</w:t>
            </w:r>
          </w:p>
        </w:tc>
      </w:tr>
    </w:tbl>
    <w:bookmarkStart w:name="z657" w:id="166"/>
    <w:p>
      <w:pPr>
        <w:spacing w:after="0"/>
        <w:ind w:left="0"/>
        <w:jc w:val="left"/>
      </w:pPr>
      <w:r>
        <w:rPr>
          <w:rFonts w:ascii="Times New Roman"/>
          <w:b/>
          <w:i w:val="false"/>
          <w:color w:val="000000"/>
        </w:rPr>
        <w:t xml:space="preserve"> "Тұрақты жер пайдалану құқығына актілерді ресімдеу және беру" мемлекеттік көрсетілетін қызмет стандарты</w:t>
      </w:r>
    </w:p>
    <w:bookmarkEnd w:id="166"/>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30.01.2019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71" w:id="167"/>
    <w:p>
      <w:pPr>
        <w:spacing w:after="0"/>
        <w:ind w:left="0"/>
        <w:jc w:val="both"/>
      </w:pPr>
      <w:r>
        <w:rPr>
          <w:rFonts w:ascii="Times New Roman"/>
          <w:b w:val="false"/>
          <w:i w:val="false"/>
          <w:color w:val="000000"/>
          <w:sz w:val="28"/>
        </w:rPr>
        <w:t>
      1. "Тұрақты жер пайдалану құқығына актілерді ресімдеу және беру" мемлекеттік көрсетілетін қызметі (бұдан әрі – мемлекеттік көрсетілетін қызмет).</w:t>
      </w:r>
    </w:p>
    <w:bookmarkEnd w:id="167"/>
    <w:bookmarkStart w:name="z272" w:id="168"/>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68"/>
    <w:bookmarkStart w:name="z273" w:id="169"/>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bookmarkEnd w:id="16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274" w:id="170"/>
    <w:p>
      <w:pPr>
        <w:spacing w:after="0"/>
        <w:ind w:left="0"/>
        <w:jc w:val="left"/>
      </w:pPr>
      <w:r>
        <w:rPr>
          <w:rFonts w:ascii="Times New Roman"/>
          <w:b/>
          <w:i w:val="false"/>
          <w:color w:val="000000"/>
        </w:rPr>
        <w:t xml:space="preserve"> 2-тарау. Мемлекеттік қызметті көрсету тәртібі</w:t>
      </w:r>
    </w:p>
    <w:bookmarkEnd w:id="170"/>
    <w:bookmarkStart w:name="z275" w:id="171"/>
    <w:p>
      <w:pPr>
        <w:spacing w:after="0"/>
        <w:ind w:left="0"/>
        <w:jc w:val="both"/>
      </w:pPr>
      <w:r>
        <w:rPr>
          <w:rFonts w:ascii="Times New Roman"/>
          <w:b w:val="false"/>
          <w:i w:val="false"/>
          <w:color w:val="000000"/>
          <w:sz w:val="28"/>
        </w:rPr>
        <w:t>
      4. Мемлекеттік қызметті көрсету мерзімдері:</w:t>
      </w:r>
    </w:p>
    <w:bookmarkEnd w:id="171"/>
    <w:p>
      <w:pPr>
        <w:spacing w:after="0"/>
        <w:ind w:left="0"/>
        <w:jc w:val="both"/>
      </w:pPr>
      <w:r>
        <w:rPr>
          <w:rFonts w:ascii="Times New Roman"/>
          <w:b w:val="false"/>
          <w:i w:val="false"/>
          <w:color w:val="000000"/>
          <w:sz w:val="28"/>
        </w:rPr>
        <w:t>
      1) құжаттар топтамасы көрсетілетін қызметті берушіге немесе порталға тапсырылған сәттен бастап – 6 (алты) жұмыс күні, бұл ретте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276" w:id="172"/>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172"/>
    <w:p>
      <w:pPr>
        <w:spacing w:after="0"/>
        <w:ind w:left="0"/>
        <w:jc w:val="both"/>
      </w:pPr>
      <w:r>
        <w:rPr>
          <w:rFonts w:ascii="Times New Roman"/>
          <w:b w:val="false"/>
          <w:i w:val="false"/>
          <w:color w:val="000000"/>
          <w:sz w:val="28"/>
        </w:rPr>
        <w:t xml:space="preserve">
      6. Мемлекеттік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тұрақты жер пайдалану құқығына арналған акт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қажет болған жағдайда, басып шығарылады, сондай-ақ мөрмен және көрсетілетін қызметті берушінің уәкілетті адамының қолымен расталады.</w:t>
      </w:r>
    </w:p>
    <w:p>
      <w:pPr>
        <w:spacing w:after="0"/>
        <w:ind w:left="0"/>
        <w:jc w:val="both"/>
      </w:pPr>
      <w:r>
        <w:rPr>
          <w:rFonts w:ascii="Times New Roman"/>
          <w:b w:val="false"/>
          <w:i w:val="false"/>
          <w:color w:val="000000"/>
          <w:sz w:val="28"/>
        </w:rPr>
        <w:t>
      7. Мемлекеттік қызмет мемлекеттік заңды тұлғаларға (бұдан әрі – көрсетілетін қызметті алушы) ақылы түрде көрсетіледі.</w:t>
      </w:r>
    </w:p>
    <w:p>
      <w:pPr>
        <w:spacing w:after="0"/>
        <w:ind w:left="0"/>
        <w:jc w:val="both"/>
      </w:pPr>
      <w:r>
        <w:rPr>
          <w:rFonts w:ascii="Times New Roman"/>
          <w:b w:val="false"/>
          <w:i w:val="false"/>
          <w:color w:val="000000"/>
          <w:sz w:val="28"/>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13353 болып тіркелген) бекітілген мөлшерге сәйкес есептеледі.</w:t>
      </w:r>
    </w:p>
    <w:p>
      <w:pPr>
        <w:spacing w:after="0"/>
        <w:ind w:left="0"/>
        <w:jc w:val="both"/>
      </w:pPr>
      <w:r>
        <w:rPr>
          <w:rFonts w:ascii="Times New Roman"/>
          <w:b w:val="false"/>
          <w:i w:val="false"/>
          <w:color w:val="000000"/>
          <w:sz w:val="28"/>
        </w:rPr>
        <w:t>
      Төлем қолма-қол ақшалай немесе қолма-қол ақшасыз тәсілмен көрсетілетін қызметті берушінің есептік шотына екінші деңгейдегі банктер арқылы жүргізіледі.</w:t>
      </w:r>
    </w:p>
    <w:p>
      <w:pPr>
        <w:spacing w:after="0"/>
        <w:ind w:left="0"/>
        <w:jc w:val="both"/>
      </w:pPr>
      <w:r>
        <w:rPr>
          <w:rFonts w:ascii="Times New Roman"/>
          <w:b w:val="false"/>
          <w:i w:val="false"/>
          <w:color w:val="000000"/>
          <w:sz w:val="28"/>
        </w:rPr>
        <w:t>
      Мемлекеттік көрсетілетін қызметті веб-портал арқылы алуға электрондық сұраным берілген кезде төлем "электрондық үкіметтің" төлем шлюзі (бұдан әрі – ЭҮТШ) арқылы жүзеге асырылады.</w:t>
      </w:r>
    </w:p>
    <w:bookmarkStart w:name="z279" w:id="173"/>
    <w:p>
      <w:pPr>
        <w:spacing w:after="0"/>
        <w:ind w:left="0"/>
        <w:jc w:val="both"/>
      </w:pPr>
      <w:r>
        <w:rPr>
          <w:rFonts w:ascii="Times New Roman"/>
          <w:b w:val="false"/>
          <w:i w:val="false"/>
          <w:color w:val="000000"/>
          <w:sz w:val="28"/>
        </w:rPr>
        <w:t>
      8. Мыналардың:</w:t>
      </w:r>
    </w:p>
    <w:bookmarkEnd w:id="173"/>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таңдауына сәйкес жер учаскесінің орналасқан жері бойынша жеделдетіп қызмет көрсетусіз, "электрондық кезек" тәртібімен көрсетіледі,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280" w:id="174"/>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мыналарды ұсынады:</w:t>
      </w:r>
    </w:p>
    <w:bookmarkEnd w:id="174"/>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мемлекет жер учаскесіне тұрақты жер пайдалану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тұрақты жер пайдалану құқығына арналған актіні беру туралы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жергілікті атқарушы органның жер учаскесіне тұрақты жер пайдалану құқығын беру туралы шешімінен үзінді-көшірме;</w:t>
      </w:r>
    </w:p>
    <w:p>
      <w:pPr>
        <w:spacing w:after="0"/>
        <w:ind w:left="0"/>
        <w:jc w:val="both"/>
      </w:pPr>
      <w:r>
        <w:rPr>
          <w:rFonts w:ascii="Times New Roman"/>
          <w:b w:val="false"/>
          <w:i w:val="false"/>
          <w:color w:val="000000"/>
          <w:sz w:val="28"/>
        </w:rPr>
        <w:t xml:space="preserve">
      4) 2003 жылғы 20 маусымдағы Қазақстан Республикасы Жер кодексінің (бұдан әрі – Жер кодексі)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облыстардың (республикалық маңызы бар қалалардың, астананың), аудандардың (облыстық маңызы бар қалалардың) жергілікті атқарушы органының жер қатынастары саласындағы функцияларды жүзеге асыратын құрылымдық бөлімшесінің (бұдан әрі – уәкілетті орган) бұйрығымен бекітілген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w:t>
      </w:r>
    </w:p>
    <w:p>
      <w:pPr>
        <w:spacing w:after="0"/>
        <w:ind w:left="0"/>
        <w:jc w:val="both"/>
      </w:pPr>
      <w:r>
        <w:rPr>
          <w:rFonts w:ascii="Times New Roman"/>
          <w:b w:val="false"/>
          <w:i w:val="false"/>
          <w:color w:val="000000"/>
          <w:sz w:val="28"/>
        </w:rPr>
        <w:t>
      5) жергілікті жердегі жер учаскесінің шекараларын белгілеу жөніндегі материалдар;</w:t>
      </w:r>
    </w:p>
    <w:p>
      <w:pPr>
        <w:spacing w:after="0"/>
        <w:ind w:left="0"/>
        <w:jc w:val="both"/>
      </w:pPr>
      <w:r>
        <w:rPr>
          <w:rFonts w:ascii="Times New Roman"/>
          <w:b w:val="false"/>
          <w:i w:val="false"/>
          <w:color w:val="000000"/>
          <w:sz w:val="28"/>
        </w:rPr>
        <w:t>
      6) көрсетілетін қызметке ақы төленгені туралы төлем құжаты (түбіртек);</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1-бөлігінің 1), 2), 3), 4), 5) және 6)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жер учаскесіне тұрақты жер пайдалану құқығына арналған акт ауыстырылған кезде көрсетілетін қызметті алушы осы Стандарттың 9-тармағы 1-бөлігінің 1), 2) және 6)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жер учаскесіне тұрақты жер пайдалану құқығына арналған акт ауыстырылған кезде көрсетілетін қызметті алушы осы Стандарттың 9-тармағы 1-бөлігінің 1), 2) және 6) тармақшаларында көрсетілген құжаттарды және жер учаскесіне құқық белгілейтін құжаттың көшірмесін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мемлекет жер учаскесіне тұрақты жер пайдалану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тұрақты жер пайдалану құқығына арналған актіні беру туралы электрондық өтініш;</w:t>
      </w:r>
    </w:p>
    <w:p>
      <w:pPr>
        <w:spacing w:after="0"/>
        <w:ind w:left="0"/>
        <w:jc w:val="both"/>
      </w:pPr>
      <w:r>
        <w:rPr>
          <w:rFonts w:ascii="Times New Roman"/>
          <w:b w:val="false"/>
          <w:i w:val="false"/>
          <w:color w:val="000000"/>
          <w:sz w:val="28"/>
        </w:rPr>
        <w:t>
      2) жергілікті атқарушы органның жер учаскесіне тұрақты жер пайдалану құқығын беру туралы шешімінен үзінді-көшірменің электрондық көшірмесі;</w:t>
      </w:r>
    </w:p>
    <w:p>
      <w:pPr>
        <w:spacing w:after="0"/>
        <w:ind w:left="0"/>
        <w:jc w:val="both"/>
      </w:pPr>
      <w:r>
        <w:rPr>
          <w:rFonts w:ascii="Times New Roman"/>
          <w:b w:val="false"/>
          <w:i w:val="false"/>
          <w:color w:val="000000"/>
          <w:sz w:val="28"/>
        </w:rPr>
        <w:t xml:space="preserve">
      3) Жер кодексінің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уәкілетті орган бекіткен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жобасының электрондық көшірмесі;</w:t>
      </w:r>
    </w:p>
    <w:p>
      <w:pPr>
        <w:spacing w:after="0"/>
        <w:ind w:left="0"/>
        <w:jc w:val="both"/>
      </w:pPr>
      <w:r>
        <w:rPr>
          <w:rFonts w:ascii="Times New Roman"/>
          <w:b w:val="false"/>
          <w:i w:val="false"/>
          <w:color w:val="000000"/>
          <w:sz w:val="28"/>
        </w:rPr>
        <w:t>
      4) жергілікті жердегі жер учаскесінің шекараларын белгілеу жөніндегі материалдардың электрондық көшірмесі;</w:t>
      </w:r>
    </w:p>
    <w:p>
      <w:pPr>
        <w:spacing w:after="0"/>
        <w:ind w:left="0"/>
        <w:jc w:val="both"/>
      </w:pPr>
      <w:r>
        <w:rPr>
          <w:rFonts w:ascii="Times New Roman"/>
          <w:b w:val="false"/>
          <w:i w:val="false"/>
          <w:color w:val="000000"/>
          <w:sz w:val="28"/>
        </w:rPr>
        <w:t>
      5) көрсетілетін қызметке ақы төленгені туралы төлем құжатының (түбіртектің) электрондық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2-бөлігінің 1), 2), 3), 4) және 5)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жер учаскесіне тұрақты жер пайдалану құқығына арналған акт ауыстырылған кезде көрсетілетін қызметті алушы осы Стандарттың 9-тармағы 2-бөлігінің 1) және 5) тармақшаларында көрсетілген құжаттарды береді;</w:t>
      </w:r>
    </w:p>
    <w:p>
      <w:pPr>
        <w:spacing w:after="0"/>
        <w:ind w:left="0"/>
        <w:jc w:val="both"/>
      </w:pPr>
      <w:r>
        <w:rPr>
          <w:rFonts w:ascii="Times New Roman"/>
          <w:b w:val="false"/>
          <w:i w:val="false"/>
          <w:color w:val="000000"/>
          <w:sz w:val="28"/>
        </w:rPr>
        <w:t xml:space="preserve">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жер учаскесіне тұрақты жер пайдалану құқығына арналған акт ауыстырылған кезде көрсетілетін қызметті алушы осы Стандарттың 9-тармағы 2-бөлігінің 1) және 5) тармақшаларында көрсетілген құжаттарды және жер учаскесіне құқық белгілейтін құжаттың көшірмесін береді. </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көрсетілетін қызметті алушының төлем жасағанын растайтын (ЭҮТШ арқылы төлеген жағдайда)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көрсетілетін қызметті берушіге тапсырған кезде –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(не өкілеттігін растайтын құжат бойынша оның өкіліне) дайын құжаттарды беруі жеке куәлікті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бір ай бойы нәтижені сақтауды қамтамасыз етеді. Көрсетілетін қызметті алушы бір ай өткеннен кейін жүгінген жағдайда көрсетілетін қызметті беруші көрсетілетін қызметті алушыға дайын құжаттарды бір жұмыс күні ішінде береді.</w:t>
      </w:r>
    </w:p>
    <w:bookmarkStart w:name="z281" w:id="175"/>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7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Start w:name="z282" w:id="176"/>
    <w:p>
      <w:pPr>
        <w:spacing w:after="0"/>
        <w:ind w:left="0"/>
        <w:jc w:val="both"/>
      </w:pPr>
      <w:r>
        <w:rPr>
          <w:rFonts w:ascii="Times New Roman"/>
          <w:b w:val="false"/>
          <w:i w:val="false"/>
          <w:color w:val="000000"/>
          <w:sz w:val="28"/>
        </w:rPr>
        <w:t xml:space="preserve">
      11.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бермеген жағдайда, көрсетілетін қызметті беруші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76"/>
    <w:bookmarkStart w:name="z283" w:id="177"/>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177"/>
    <w:bookmarkStart w:name="z284" w:id="178"/>
    <w:p>
      <w:pPr>
        <w:spacing w:after="0"/>
        <w:ind w:left="0"/>
        <w:jc w:val="both"/>
      </w:pPr>
      <w:r>
        <w:rPr>
          <w:rFonts w:ascii="Times New Roman"/>
          <w:b w:val="false"/>
          <w:i w:val="false"/>
          <w:color w:val="000000"/>
          <w:sz w:val="28"/>
        </w:rPr>
        <w:t xml:space="preserve">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беріледі.</w:t>
      </w:r>
    </w:p>
    <w:bookmarkEnd w:id="178"/>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85" w:id="179"/>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79"/>
    <w:bookmarkStart w:name="z286" w:id="180"/>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және көрсетілетін қызметті беруші арқылы көрсетілетін мемлекеттік қызметті көрсету ерекшеліктері ескеріле отырып қойылатын өзге де талаптар</w:t>
      </w:r>
    </w:p>
    <w:bookmarkEnd w:id="180"/>
    <w:bookmarkStart w:name="z287" w:id="181"/>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181"/>
    <w:bookmarkStart w:name="z288" w:id="182"/>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82"/>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289" w:id="183"/>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183"/>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көрсетілетін қызметті берушінің www.gov4c.kz интернет-ресурсында;</w:t>
      </w:r>
    </w:p>
    <w:p>
      <w:pPr>
        <w:spacing w:after="0"/>
        <w:ind w:left="0"/>
        <w:jc w:val="both"/>
      </w:pPr>
      <w:r>
        <w:rPr>
          <w:rFonts w:ascii="Times New Roman"/>
          <w:b w:val="false"/>
          <w:i w:val="false"/>
          <w:color w:val="000000"/>
          <w:sz w:val="28"/>
        </w:rPr>
        <w:t>
      3) парталда орналастырылған.</w:t>
      </w:r>
    </w:p>
    <w:bookmarkStart w:name="z290" w:id="184"/>
    <w:p>
      <w:pPr>
        <w:spacing w:after="0"/>
        <w:ind w:left="0"/>
        <w:jc w:val="both"/>
      </w:pPr>
      <w:r>
        <w:rPr>
          <w:rFonts w:ascii="Times New Roman"/>
          <w:b w:val="false"/>
          <w:i w:val="false"/>
          <w:color w:val="000000"/>
          <w:sz w:val="28"/>
        </w:rPr>
        <w:t>
      17.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184"/>
    <w:bookmarkStart w:name="z291" w:id="185"/>
    <w:p>
      <w:pPr>
        <w:spacing w:after="0"/>
        <w:ind w:left="0"/>
        <w:jc w:val="both"/>
      </w:pPr>
      <w:r>
        <w:rPr>
          <w:rFonts w:ascii="Times New Roman"/>
          <w:b w:val="false"/>
          <w:i w:val="false"/>
          <w:color w:val="000000"/>
          <w:sz w:val="28"/>
        </w:rPr>
        <w:t>
      18.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bookmarkEnd w:id="185"/>
    <w:bookmarkStart w:name="z292" w:id="186"/>
    <w:p>
      <w:pPr>
        <w:spacing w:after="0"/>
        <w:ind w:left="0"/>
        <w:jc w:val="both"/>
      </w:pPr>
      <w:r>
        <w:rPr>
          <w:rFonts w:ascii="Times New Roman"/>
          <w:b w:val="false"/>
          <w:i w:val="false"/>
          <w:color w:val="000000"/>
          <w:sz w:val="28"/>
        </w:rPr>
        <w:t>
      19. Мемлекеттік қызметті көрсету мәселелері жөніндегі анықтамалық қызметтерінің байланыс телефондары: 1414, 8 800 080 7777.</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жер пайдалану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187"/>
    <w:p>
      <w:pPr>
        <w:spacing w:after="0"/>
        <w:ind w:left="0"/>
        <w:jc w:val="left"/>
      </w:pPr>
      <w:r>
        <w:rPr>
          <w:rFonts w:ascii="Times New Roman"/>
          <w:b/>
          <w:i w:val="false"/>
          <w:color w:val="000000"/>
        </w:rPr>
        <w:t xml:space="preserve"> "ЕЛТАҢБА" Тұрақты жер пайдалану құқығына арналған акт на право постоянного землепользования</w:t>
      </w:r>
    </w:p>
    <w:bookmarkEnd w:id="187"/>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w:t>
      </w:r>
    </w:p>
    <w:p>
      <w:pPr>
        <w:spacing w:after="0"/>
        <w:ind w:left="0"/>
        <w:jc w:val="both"/>
      </w:pPr>
      <w:r>
        <w:rPr>
          <w:rFonts w:ascii="Times New Roman"/>
          <w:b w:val="false"/>
          <w:i w:val="false"/>
          <w:color w:val="000000"/>
          <w:sz w:val="28"/>
        </w:rPr>
        <w:t xml:space="preserve">
      Жер учаскесіне тұрақты жер пайдалану құқығы ______________________________________ </w:t>
      </w:r>
    </w:p>
    <w:p>
      <w:pPr>
        <w:spacing w:after="0"/>
        <w:ind w:left="0"/>
        <w:jc w:val="both"/>
      </w:pPr>
      <w:r>
        <w:rPr>
          <w:rFonts w:ascii="Times New Roman"/>
          <w:b w:val="false"/>
          <w:i w:val="false"/>
          <w:color w:val="000000"/>
          <w:sz w:val="28"/>
        </w:rPr>
        <w:t>
      (ортақ бірлескен, ортақ үлестік)</w:t>
      </w:r>
    </w:p>
    <w:p>
      <w:pPr>
        <w:spacing w:after="0"/>
        <w:ind w:left="0"/>
        <w:jc w:val="both"/>
      </w:pPr>
      <w:r>
        <w:rPr>
          <w:rFonts w:ascii="Times New Roman"/>
          <w:b w:val="false"/>
          <w:i w:val="false"/>
          <w:color w:val="000000"/>
          <w:sz w:val="28"/>
        </w:rPr>
        <w:t>
      Жер учаскесінің алаңы __________ гектар.</w:t>
      </w:r>
    </w:p>
    <w:p>
      <w:pPr>
        <w:spacing w:after="0"/>
        <w:ind w:left="0"/>
        <w:jc w:val="both"/>
      </w:pPr>
      <w:r>
        <w:rPr>
          <w:rFonts w:ascii="Times New Roman"/>
          <w:b w:val="false"/>
          <w:i w:val="false"/>
          <w:color w:val="000000"/>
          <w:sz w:val="28"/>
        </w:rPr>
        <w:t>
      Жердің санаты ___________________________________________________________________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_________________________________________________</w:t>
      </w:r>
    </w:p>
    <w:p>
      <w:pPr>
        <w:spacing w:after="0"/>
        <w:ind w:left="0"/>
        <w:jc w:val="both"/>
      </w:pPr>
      <w:r>
        <w:rPr>
          <w:rFonts w:ascii="Times New Roman"/>
          <w:b w:val="false"/>
          <w:i w:val="false"/>
          <w:color w:val="000000"/>
          <w:sz w:val="28"/>
        </w:rPr>
        <w:t>
      Жер учаскесін пайдаланудағы шектеулер мен ауыртпалықтар ___________________________</w:t>
      </w:r>
    </w:p>
    <w:p>
      <w:pPr>
        <w:spacing w:after="0"/>
        <w:ind w:left="0"/>
        <w:jc w:val="both"/>
      </w:pPr>
      <w:r>
        <w:rPr>
          <w:rFonts w:ascii="Times New Roman"/>
          <w:b w:val="false"/>
          <w:i w:val="false"/>
          <w:color w:val="000000"/>
          <w:sz w:val="28"/>
        </w:rPr>
        <w:t xml:space="preserve">
      Жер учаскесінің бөлінуі ___________________________________________________________ </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Кадастровый номер земельного участка _____________________________________________</w:t>
      </w:r>
    </w:p>
    <w:p>
      <w:pPr>
        <w:spacing w:after="0"/>
        <w:ind w:left="0"/>
        <w:jc w:val="both"/>
      </w:pPr>
      <w:r>
        <w:rPr>
          <w:rFonts w:ascii="Times New Roman"/>
          <w:b w:val="false"/>
          <w:i w:val="false"/>
          <w:color w:val="000000"/>
          <w:sz w:val="28"/>
        </w:rPr>
        <w:t xml:space="preserve">
      Право постоянного землепользования на земельный участок ___________________________ </w:t>
      </w:r>
    </w:p>
    <w:p>
      <w:pPr>
        <w:spacing w:after="0"/>
        <w:ind w:left="0"/>
        <w:jc w:val="both"/>
      </w:pPr>
      <w:r>
        <w:rPr>
          <w:rFonts w:ascii="Times New Roman"/>
          <w:b w:val="false"/>
          <w:i w:val="false"/>
          <w:color w:val="000000"/>
          <w:sz w:val="28"/>
        </w:rPr>
        <w:t>
      (общее совместное, общее долевое)</w:t>
      </w:r>
    </w:p>
    <w:p>
      <w:pPr>
        <w:spacing w:after="0"/>
        <w:ind w:left="0"/>
        <w:jc w:val="both"/>
      </w:pPr>
      <w:r>
        <w:rPr>
          <w:rFonts w:ascii="Times New Roman"/>
          <w:b w:val="false"/>
          <w:i w:val="false"/>
          <w:color w:val="000000"/>
          <w:sz w:val="28"/>
        </w:rPr>
        <w:t>
      Площадь земельного участка _____________ гектар.</w:t>
      </w:r>
    </w:p>
    <w:p>
      <w:pPr>
        <w:spacing w:after="0"/>
        <w:ind w:left="0"/>
        <w:jc w:val="both"/>
      </w:pPr>
      <w:r>
        <w:rPr>
          <w:rFonts w:ascii="Times New Roman"/>
          <w:b w:val="false"/>
          <w:i w:val="false"/>
          <w:color w:val="000000"/>
          <w:sz w:val="28"/>
        </w:rPr>
        <w:t>
      Категория земель ________________________________________________________________</w:t>
      </w:r>
    </w:p>
    <w:p>
      <w:pPr>
        <w:spacing w:after="0"/>
        <w:ind w:left="0"/>
        <w:jc w:val="both"/>
      </w:pPr>
      <w:r>
        <w:rPr>
          <w:rFonts w:ascii="Times New Roman"/>
          <w:b w:val="false"/>
          <w:i w:val="false"/>
          <w:color w:val="000000"/>
          <w:sz w:val="28"/>
        </w:rPr>
        <w:t>
      Целевое назначение земельного участка _____________________________________________</w:t>
      </w:r>
    </w:p>
    <w:p>
      <w:pPr>
        <w:spacing w:after="0"/>
        <w:ind w:left="0"/>
        <w:jc w:val="both"/>
      </w:pPr>
      <w:r>
        <w:rPr>
          <w:rFonts w:ascii="Times New Roman"/>
          <w:b w:val="false"/>
          <w:i w:val="false"/>
          <w:color w:val="000000"/>
          <w:sz w:val="28"/>
        </w:rPr>
        <w:t>
      Ограничения в использовании и обременения земельного участка _______________________</w:t>
      </w:r>
    </w:p>
    <w:p>
      <w:pPr>
        <w:spacing w:after="0"/>
        <w:ind w:left="0"/>
        <w:jc w:val="both"/>
      </w:pPr>
      <w:r>
        <w:rPr>
          <w:rFonts w:ascii="Times New Roman"/>
          <w:b w:val="false"/>
          <w:i w:val="false"/>
          <w:color w:val="000000"/>
          <w:sz w:val="28"/>
        </w:rPr>
        <w:t xml:space="preserve">
      Делимость земельного участка _____________________________________________________ </w:t>
      </w:r>
    </w:p>
    <w:p>
      <w:pPr>
        <w:spacing w:after="0"/>
        <w:ind w:left="0"/>
        <w:jc w:val="both"/>
      </w:pPr>
      <w:r>
        <w:rPr>
          <w:rFonts w:ascii="Times New Roman"/>
          <w:b w:val="false"/>
          <w:i w:val="false"/>
          <w:color w:val="000000"/>
          <w:sz w:val="28"/>
        </w:rPr>
        <w:t>
      (делимый, неделимый)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188"/>
    <w:p>
      <w:pPr>
        <w:spacing w:after="0"/>
        <w:ind w:left="0"/>
        <w:jc w:val="left"/>
      </w:pPr>
      <w:r>
        <w:rPr>
          <w:rFonts w:ascii="Times New Roman"/>
          <w:b/>
          <w:i w:val="false"/>
          <w:color w:val="000000"/>
        </w:rPr>
        <w:t xml:space="preserve"> Жер учаскесінің жоспары План земельного участка</w:t>
      </w:r>
    </w:p>
    <w:bookmarkEnd w:id="188"/>
    <w:tbl>
      <w:tblPr>
        <w:tblW w:w="0" w:type="auto"/>
        <w:tblCellSpacing w:w="0" w:type="auto"/>
        <w:tblBorders>
          <w:top w:val="none"/>
          <w:left w:val="none"/>
          <w:bottom w:val="none"/>
          <w:right w:val="none"/>
          <w:insideH w:val="none"/>
          <w:insideV w:val="none"/>
        </w:tblBorders>
      </w:tblPr>
      <w:tblGrid>
        <w:gridCol w:w="480"/>
        <w:gridCol w:w="11820"/>
      </w:tblGrid>
      <w:tr>
        <w:trPr>
          <w:trHeight w:val="30" w:hRule="atLeast"/>
        </w:trPr>
        <w:tc>
          <w:tcPr>
            <w:tcW w:w="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мекенжайы, мекенжайының тіркеу коды (бар болса)</w:t>
            </w:r>
          </w:p>
        </w:tc>
        <w:tc>
          <w:tcPr>
            <w:tcW w:w="11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 _________________________________________________ _________________________________________________</w:t>
            </w:r>
          </w:p>
        </w:tc>
      </w:tr>
      <w:tr>
        <w:trPr>
          <w:trHeight w:val="30" w:hRule="atLeast"/>
        </w:trPr>
        <w:tc>
          <w:tcPr>
            <w:tcW w:w="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регистрационный код адреса (при его наличии) участка</w:t>
            </w:r>
          </w:p>
        </w:tc>
        <w:tc>
          <w:tcPr>
            <w:tcW w:w="11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 _________________________________________________</w:t>
            </w:r>
          </w:p>
        </w:tc>
      </w:tr>
      <w:tr>
        <w:trPr>
          <w:trHeight w:val="30" w:hRule="atLeast"/>
        </w:trPr>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0" cy="140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Масштаб 1: __________________________________</w:t>
      </w:r>
    </w:p>
    <w:bookmarkStart w:name="z296" w:id="189"/>
    <w:p>
      <w:pPr>
        <w:spacing w:after="0"/>
        <w:ind w:left="0"/>
        <w:jc w:val="left"/>
      </w:pPr>
      <w:r>
        <w:rPr>
          <w:rFonts w:ascii="Times New Roman"/>
          <w:b/>
          <w:i w:val="false"/>
          <w:color w:val="000000"/>
        </w:rPr>
        <w:t xml:space="preserve"> Сызықтардың өлшемін шығару Выноска мер линий</w:t>
      </w:r>
    </w:p>
    <w:bookmarkEnd w:id="189"/>
    <w:p>
      <w:pPr>
        <w:spacing w:after="0"/>
        <w:ind w:left="0"/>
        <w:jc w:val="left"/>
      </w:pPr>
      <w:r>
        <w:br/>
      </w:r>
    </w:p>
    <w:p>
      <w:pPr>
        <w:spacing w:after="0"/>
        <w:ind w:left="0"/>
        <w:jc w:val="both"/>
      </w:pPr>
      <w:r>
        <w:drawing>
          <wp:inline distT="0" distB="0" distL="0" distR="0">
            <wp:extent cx="30988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988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190"/>
    <w:p>
      <w:pPr>
        <w:spacing w:after="0"/>
        <w:ind w:left="0"/>
        <w:jc w:val="left"/>
      </w:pPr>
      <w:r>
        <w:rPr>
          <w:rFonts w:ascii="Times New Roman"/>
          <w:b/>
          <w:i w:val="false"/>
          <w:color w:val="000000"/>
        </w:rPr>
        <w:t xml:space="preserve"> Жоспар шегіндегі бөгде жер учаскелері Посторонние земельные участки в границах плана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6696"/>
        <w:gridCol w:w="2803"/>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r>
              <w:br/>
            </w:r>
            <w:r>
              <w:rPr>
                <w:rFonts w:ascii="Times New Roman"/>
                <w:b w:val="false"/>
                <w:i w:val="false"/>
                <w:color w:val="000000"/>
                <w:sz w:val="20"/>
              </w:rPr>
              <w:t>
№ на плане</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шегіндегі бөгде жер учаскелерінің кадастрлық нөмірлері</w:t>
            </w:r>
            <w:r>
              <w:br/>
            </w:r>
            <w:r>
              <w:rPr>
                <w:rFonts w:ascii="Times New Roman"/>
                <w:b w:val="false"/>
                <w:i w:val="false"/>
                <w:color w:val="000000"/>
                <w:sz w:val="20"/>
              </w:rPr>
              <w:t>
Кадастровые номера посторонних земельных участков в границах плана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r>
              <w:br/>
            </w:r>
            <w:r>
              <w:rPr>
                <w:rFonts w:ascii="Times New Roman"/>
                <w:b w:val="false"/>
                <w:i w:val="false"/>
                <w:color w:val="000000"/>
                <w:sz w:val="20"/>
              </w:rPr>
              <w:t>
Площадь, гектар</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актіні _______________________________________________________________ жасады </w:t>
      </w:r>
    </w:p>
    <w:p>
      <w:pPr>
        <w:spacing w:after="0"/>
        <w:ind w:left="0"/>
        <w:jc w:val="both"/>
      </w:pPr>
      <w:r>
        <w:rPr>
          <w:rFonts w:ascii="Times New Roman"/>
          <w:b w:val="false"/>
          <w:i w:val="false"/>
          <w:color w:val="000000"/>
          <w:sz w:val="28"/>
        </w:rPr>
        <w:t xml:space="preserve">
      (жер кадастрын жүргізетін ұйымның атауы) </w:t>
      </w:r>
    </w:p>
    <w:p>
      <w:pPr>
        <w:spacing w:after="0"/>
        <w:ind w:left="0"/>
        <w:jc w:val="both"/>
      </w:pPr>
      <w:r>
        <w:rPr>
          <w:rFonts w:ascii="Times New Roman"/>
          <w:b w:val="false"/>
          <w:i w:val="false"/>
          <w:color w:val="000000"/>
          <w:sz w:val="28"/>
        </w:rPr>
        <w:t xml:space="preserve">
      Настоящий акт изготовлен 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ведущей земельный кадастр)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(фамилия, имя, отчество (при его наличии)</w:t>
      </w:r>
    </w:p>
    <w:p>
      <w:pPr>
        <w:spacing w:after="0"/>
        <w:ind w:left="0"/>
        <w:jc w:val="both"/>
      </w:pPr>
      <w:r>
        <w:rPr>
          <w:rFonts w:ascii="Times New Roman"/>
          <w:b w:val="false"/>
          <w:i w:val="false"/>
          <w:color w:val="000000"/>
          <w:sz w:val="28"/>
        </w:rPr>
        <w:t xml:space="preserve">
      Осы актіні дайындалғаны туралы жазба жер учаскесіне меншік құқығына арналған актілер жазылатын кітапта </w:t>
      </w:r>
    </w:p>
    <w:p>
      <w:pPr>
        <w:spacing w:after="0"/>
        <w:ind w:left="0"/>
        <w:jc w:val="both"/>
      </w:pPr>
      <w:r>
        <w:rPr>
          <w:rFonts w:ascii="Times New Roman"/>
          <w:b w:val="false"/>
          <w:i w:val="false"/>
          <w:color w:val="000000"/>
          <w:sz w:val="28"/>
        </w:rPr>
        <w:t>
      № ________ болып жазылды, күні ____________</w:t>
      </w:r>
    </w:p>
    <w:p>
      <w:pPr>
        <w:spacing w:after="0"/>
        <w:ind w:left="0"/>
        <w:jc w:val="both"/>
      </w:pPr>
      <w:r>
        <w:rPr>
          <w:rFonts w:ascii="Times New Roman"/>
          <w:b w:val="false"/>
          <w:i w:val="false"/>
          <w:color w:val="000000"/>
          <w:sz w:val="28"/>
        </w:rPr>
        <w:t>
      Запись об изготовлении настоящего акта произведена в книге записей актов на право собственника на земельный участок, право собственности за № ________, дата 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Араласудың сипаттамасы жер учаскесіне сәйкестендіру құжатын дайындаған сәтте жарамды</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Тұрақты жер пайдалану</w:t>
            </w:r>
            <w:r>
              <w:br/>
            </w:r>
            <w:r>
              <w:rPr>
                <w:rFonts w:ascii="Times New Roman"/>
                <w:b w:val="false"/>
                <w:i w:val="false"/>
                <w:color w:val="000000"/>
                <w:sz w:val="20"/>
              </w:rPr>
              <w:t xml:space="preserve">құқығына арналған актіге </w:t>
            </w:r>
            <w:r>
              <w:br/>
            </w:r>
            <w:r>
              <w:rPr>
                <w:rFonts w:ascii="Times New Roman"/>
                <w:b w:val="false"/>
                <w:i w:val="false"/>
                <w:color w:val="000000"/>
                <w:sz w:val="20"/>
              </w:rPr>
              <w:t>қосымша</w:t>
            </w:r>
          </w:p>
        </w:tc>
      </w:tr>
    </w:tbl>
    <w:bookmarkStart w:name="z299" w:id="191"/>
    <w:p>
      <w:pPr>
        <w:spacing w:after="0"/>
        <w:ind w:left="0"/>
        <w:jc w:val="left"/>
      </w:pPr>
      <w:r>
        <w:rPr>
          <w:rFonts w:ascii="Times New Roman"/>
          <w:b/>
          <w:i w:val="false"/>
          <w:color w:val="000000"/>
        </w:rPr>
        <w:t xml:space="preserve"> Жер учаскесі шекарасында ерекше режимде пайдаланылатын жер учаскелерінің тізбесі  (кадастрлық нөмірі _____________________________)  Перечень земельных участков с особым режимом использования в границах земельного участка  (кадастровый номер _____________________________)</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792"/>
        <w:gridCol w:w="1055"/>
        <w:gridCol w:w="1285"/>
        <w:gridCol w:w="1056"/>
        <w:gridCol w:w="1057"/>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учаскенің №</w:t>
            </w:r>
            <w:r>
              <w:br/>
            </w:r>
            <w:r>
              <w:rPr>
                <w:rFonts w:ascii="Times New Roman"/>
                <w:b w:val="false"/>
                <w:i w:val="false"/>
                <w:color w:val="000000"/>
                <w:sz w:val="20"/>
              </w:rPr>
              <w:t>
№ участка на чертеже</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ерекше режимде пайдаланылатын аумақтардың атауы (санитариялық - қорғау аймақтары, ерекше қорғалатын табиғи аумақтардың жері, су қорғау мақсатындағы және тағы басқа жерлер).</w:t>
            </w:r>
            <w:r>
              <w:br/>
            </w: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так далее)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r>
              <w:br/>
            </w:r>
            <w:r>
              <w:rPr>
                <w:rFonts w:ascii="Times New Roman"/>
                <w:b w:val="false"/>
                <w:i w:val="false"/>
                <w:color w:val="000000"/>
                <w:sz w:val="20"/>
              </w:rPr>
              <w:t>
Общая площадь, гектар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 шаруашылығы алқаптары </w:t>
            </w:r>
            <w:r>
              <w:br/>
            </w:r>
            <w:r>
              <w:rPr>
                <w:rFonts w:ascii="Times New Roman"/>
                <w:b w:val="false"/>
                <w:i w:val="false"/>
                <w:color w:val="000000"/>
                <w:sz w:val="20"/>
              </w:rPr>
              <w:t>
В том числе сельскохозяйственных угодий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егістіктер Из них пашни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пайдаланудың белгіленген режимі</w:t>
            </w:r>
            <w:r>
              <w:br/>
            </w:r>
            <w:r>
              <w:rPr>
                <w:rFonts w:ascii="Times New Roman"/>
                <w:b w:val="false"/>
                <w:i w:val="false"/>
                <w:color w:val="000000"/>
                <w:sz w:val="20"/>
              </w:rPr>
              <w:t>
Установленный режим использования земель</w:t>
            </w:r>
          </w:p>
        </w:tc>
      </w:tr>
    </w:tbl>
    <w:p>
      <w:pPr>
        <w:spacing w:after="0"/>
        <w:ind w:left="0"/>
        <w:jc w:val="both"/>
      </w:pPr>
      <w:r>
        <w:rPr>
          <w:rFonts w:ascii="Times New Roman"/>
          <w:b w:val="false"/>
          <w:i w:val="false"/>
          <w:color w:val="000000"/>
          <w:sz w:val="28"/>
        </w:rPr>
        <w:t xml:space="preserve">
      Басшы _________________________________________________________, күні___________ </w:t>
      </w:r>
    </w:p>
    <w:p>
      <w:pPr>
        <w:spacing w:after="0"/>
        <w:ind w:left="0"/>
        <w:jc w:val="both"/>
      </w:pPr>
      <w:r>
        <w:rPr>
          <w:rFonts w:ascii="Times New Roman"/>
          <w:b w:val="false"/>
          <w:i w:val="false"/>
          <w:color w:val="000000"/>
          <w:sz w:val="28"/>
        </w:rPr>
        <w:t xml:space="preserve">
      (жер қатынастары жөніндегі уәкілетті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xml:space="preserve">
      (наименование уполномоченного органа по земельным отношениям) </w:t>
      </w:r>
    </w:p>
    <w:p>
      <w:pPr>
        <w:spacing w:after="0"/>
        <w:ind w:left="0"/>
        <w:jc w:val="both"/>
      </w:pPr>
      <w:r>
        <w:rPr>
          <w:rFonts w:ascii="Times New Roman"/>
          <w:b w:val="false"/>
          <w:i w:val="false"/>
          <w:color w:val="000000"/>
          <w:sz w:val="28"/>
        </w:rPr>
        <w:t xml:space="preserve">
      Басшы __________________________________________________________, күні___________ </w:t>
      </w:r>
    </w:p>
    <w:p>
      <w:pPr>
        <w:spacing w:after="0"/>
        <w:ind w:left="0"/>
        <w:jc w:val="both"/>
      </w:pPr>
      <w:r>
        <w:rPr>
          <w:rFonts w:ascii="Times New Roman"/>
          <w:b w:val="false"/>
          <w:i w:val="false"/>
          <w:color w:val="000000"/>
          <w:sz w:val="28"/>
        </w:rPr>
        <w:t xml:space="preserve">
      (қорғау аймағын белгілеуге мүдделі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жер пайдалану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___________________басшысы</w:t>
            </w:r>
            <w:r>
              <w:br/>
            </w:r>
            <w:r>
              <w:rPr>
                <w:rFonts w:ascii="Times New Roman"/>
                <w:b w:val="false"/>
                <w:i w:val="false"/>
                <w:color w:val="000000"/>
                <w:sz w:val="20"/>
              </w:rPr>
              <w:t>(кадастрды жүргізетін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(жеке тұлғалар үшін))</w:t>
            </w:r>
          </w:p>
        </w:tc>
      </w:tr>
    </w:tbl>
    <w:bookmarkStart w:name="z301" w:id="192"/>
    <w:p>
      <w:pPr>
        <w:spacing w:after="0"/>
        <w:ind w:left="0"/>
        <w:jc w:val="left"/>
      </w:pPr>
      <w:r>
        <w:rPr>
          <w:rFonts w:ascii="Times New Roman"/>
          <w:b/>
          <w:i w:val="false"/>
          <w:color w:val="000000"/>
        </w:rPr>
        <w:t xml:space="preserve"> Тұрақты жер пайдалану құқығына арналған актіні беру туралы өтініш</w:t>
      </w:r>
    </w:p>
    <w:bookmarkEnd w:id="192"/>
    <w:p>
      <w:pPr>
        <w:spacing w:after="0"/>
        <w:ind w:left="0"/>
        <w:jc w:val="both"/>
      </w:pPr>
      <w:r>
        <w:rPr>
          <w:rFonts w:ascii="Times New Roman"/>
          <w:b w:val="false"/>
          <w:i w:val="false"/>
          <w:color w:val="000000"/>
          <w:sz w:val="28"/>
        </w:rPr>
        <w:t xml:space="preserve">
      _____________________________________________________________берілген,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__________________________________________________ мекенжайы бойынша </w:t>
      </w:r>
    </w:p>
    <w:p>
      <w:pPr>
        <w:spacing w:after="0"/>
        <w:ind w:left="0"/>
        <w:jc w:val="both"/>
      </w:pPr>
      <w:r>
        <w:rPr>
          <w:rFonts w:ascii="Times New Roman"/>
          <w:b w:val="false"/>
          <w:i w:val="false"/>
          <w:color w:val="000000"/>
          <w:sz w:val="28"/>
        </w:rPr>
        <w:t xml:space="preserve">
      (жер учаскесінің (орналасқан жері) мекенжайы) </w:t>
      </w:r>
    </w:p>
    <w:p>
      <w:pPr>
        <w:spacing w:after="0"/>
        <w:ind w:left="0"/>
        <w:jc w:val="both"/>
      </w:pPr>
      <w:r>
        <w:rPr>
          <w:rFonts w:ascii="Times New Roman"/>
          <w:b w:val="false"/>
          <w:i w:val="false"/>
          <w:color w:val="000000"/>
          <w:sz w:val="28"/>
        </w:rPr>
        <w:t>
      орналасқан жер учаскесіне тұрақты жер пайдалану құқығына арналған актіні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Күні __________ Өтініш беруші _____________________________________ </w:t>
      </w:r>
    </w:p>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жер пайдалану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r>
              <w:br/>
            </w: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ұйымының атауы, мекенжайы)</w:t>
            </w:r>
          </w:p>
        </w:tc>
      </w:tr>
    </w:tbl>
    <w:bookmarkStart w:name="z303" w:id="193"/>
    <w:p>
      <w:pPr>
        <w:spacing w:after="0"/>
        <w:ind w:left="0"/>
        <w:jc w:val="left"/>
      </w:pPr>
      <w:r>
        <w:rPr>
          <w:rFonts w:ascii="Times New Roman"/>
          <w:b/>
          <w:i w:val="false"/>
          <w:color w:val="000000"/>
        </w:rPr>
        <w:t xml:space="preserve"> Өтінішті қабылдаудан бас тарту туралы қолхат</w:t>
      </w:r>
    </w:p>
    <w:bookmarkEnd w:id="193"/>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ұсынбауыңызға байланысты "Тұрақты жер пайдалану құқығына актілерді ресімдеу және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272 бұйрығына</w:t>
            </w:r>
            <w:r>
              <w:br/>
            </w:r>
            <w:r>
              <w:rPr>
                <w:rFonts w:ascii="Times New Roman"/>
                <w:b w:val="false"/>
                <w:i w:val="false"/>
                <w:color w:val="000000"/>
                <w:sz w:val="20"/>
              </w:rPr>
              <w:t>13-қосымша</w:t>
            </w:r>
          </w:p>
        </w:tc>
      </w:tr>
    </w:tbl>
    <w:bookmarkStart w:name="z740" w:id="194"/>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көрсетілетін қызмет стандарты</w:t>
      </w:r>
    </w:p>
    <w:bookmarkEnd w:id="194"/>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30.01.2019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08" w:id="195"/>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актілерді ресімдеу және беру" мемлекеттік көрсетілетін қызметі (бұдан әрі – мемлекеттік көрсетілетін қызмет).</w:t>
      </w:r>
    </w:p>
    <w:bookmarkEnd w:id="195"/>
    <w:bookmarkStart w:name="z309" w:id="196"/>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96"/>
    <w:bookmarkStart w:name="z310" w:id="197"/>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bookmarkEnd w:id="19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311" w:id="198"/>
    <w:p>
      <w:pPr>
        <w:spacing w:after="0"/>
        <w:ind w:left="0"/>
        <w:jc w:val="left"/>
      </w:pPr>
      <w:r>
        <w:rPr>
          <w:rFonts w:ascii="Times New Roman"/>
          <w:b/>
          <w:i w:val="false"/>
          <w:color w:val="000000"/>
        </w:rPr>
        <w:t xml:space="preserve"> 2-тарау. Мемлекеттік қызметті көрсету тәртібі</w:t>
      </w:r>
    </w:p>
    <w:bookmarkEnd w:id="198"/>
    <w:bookmarkStart w:name="z312" w:id="199"/>
    <w:p>
      <w:pPr>
        <w:spacing w:after="0"/>
        <w:ind w:left="0"/>
        <w:jc w:val="both"/>
      </w:pPr>
      <w:r>
        <w:rPr>
          <w:rFonts w:ascii="Times New Roman"/>
          <w:b w:val="false"/>
          <w:i w:val="false"/>
          <w:color w:val="000000"/>
          <w:sz w:val="28"/>
        </w:rPr>
        <w:t>
      4. Мемлекеттік қызметті көрсету мерзімдері:</w:t>
      </w:r>
    </w:p>
    <w:bookmarkEnd w:id="199"/>
    <w:p>
      <w:pPr>
        <w:spacing w:after="0"/>
        <w:ind w:left="0"/>
        <w:jc w:val="both"/>
      </w:pPr>
      <w:r>
        <w:rPr>
          <w:rFonts w:ascii="Times New Roman"/>
          <w:b w:val="false"/>
          <w:i w:val="false"/>
          <w:color w:val="000000"/>
          <w:sz w:val="28"/>
        </w:rPr>
        <w:t>
      1) құжаттар топтамасы көрсетілетін қызметті берушіге немесе порталға тапсырылған сәттен бастап – 6 (алты) жұмыс күні, бұл ретте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313" w:id="200"/>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200"/>
    <w:bookmarkStart w:name="z314" w:id="201"/>
    <w:p>
      <w:pPr>
        <w:spacing w:after="0"/>
        <w:ind w:left="0"/>
        <w:jc w:val="both"/>
      </w:pPr>
      <w:r>
        <w:rPr>
          <w:rFonts w:ascii="Times New Roman"/>
          <w:b w:val="false"/>
          <w:i w:val="false"/>
          <w:color w:val="000000"/>
          <w:sz w:val="28"/>
        </w:rPr>
        <w:t xml:space="preserve">
      6. Мемлекеттiк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уақытша өтеулі (ұзақ мерзімді, қысқа мерзімді) жер пайдалану (жалдау) құқығына арналған акт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201"/>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алуға жүгінген жағдайда, мемлекеттік қызметті көрсету нәтижесі электрондық нысанда ресімделеді, қажет болған жағдайда, басып шығарылады, сондай-ақ мөрмен және көрсетілетін қызметті берушінің уәкілетті адамының қолымен расталады.</w:t>
      </w:r>
    </w:p>
    <w:bookmarkStart w:name="z315" w:id="20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түрде көрсетіледі.</w:t>
      </w:r>
    </w:p>
    <w:bookmarkEnd w:id="202"/>
    <w:p>
      <w:pPr>
        <w:spacing w:after="0"/>
        <w:ind w:left="0"/>
        <w:jc w:val="both"/>
      </w:pPr>
      <w:r>
        <w:rPr>
          <w:rFonts w:ascii="Times New Roman"/>
          <w:b w:val="false"/>
          <w:i w:val="false"/>
          <w:color w:val="000000"/>
          <w:sz w:val="28"/>
        </w:rPr>
        <w:t>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бұйрығымен (Нормативтік құқықтық актілерді мемлекеттік тіркеу тізілімінде № 13353 болып тіркелген) бекітілген мөлшерге сәйкес есептеледі.</w:t>
      </w:r>
    </w:p>
    <w:p>
      <w:pPr>
        <w:spacing w:after="0"/>
        <w:ind w:left="0"/>
        <w:jc w:val="both"/>
      </w:pPr>
      <w:r>
        <w:rPr>
          <w:rFonts w:ascii="Times New Roman"/>
          <w:b w:val="false"/>
          <w:i w:val="false"/>
          <w:color w:val="000000"/>
          <w:sz w:val="28"/>
        </w:rPr>
        <w:t>
      Төлем қолма-қол ақшалай немесе қолма-қол ақшасыз тәсілмен көрсетілетін қызметті берушінің есептік шотына екінші деңгейдегі банктер арқылы жүргізіледі.</w:t>
      </w:r>
    </w:p>
    <w:p>
      <w:pPr>
        <w:spacing w:after="0"/>
        <w:ind w:left="0"/>
        <w:jc w:val="both"/>
      </w:pPr>
      <w:r>
        <w:rPr>
          <w:rFonts w:ascii="Times New Roman"/>
          <w:b w:val="false"/>
          <w:i w:val="false"/>
          <w:color w:val="000000"/>
          <w:sz w:val="28"/>
        </w:rPr>
        <w:t>
      Мемлекеттік көрсетілетін қызметті веб-портал арқылы алуға электрондық сұраным берілген кезде төлем "электрондық үкіметтің" төлем шлюзі (бұдан әрі – ЭҮТШ) арқылы жүзеге асырылады.</w:t>
      </w:r>
    </w:p>
    <w:bookmarkStart w:name="z316" w:id="203"/>
    <w:p>
      <w:pPr>
        <w:spacing w:after="0"/>
        <w:ind w:left="0"/>
        <w:jc w:val="both"/>
      </w:pPr>
      <w:r>
        <w:rPr>
          <w:rFonts w:ascii="Times New Roman"/>
          <w:b w:val="false"/>
          <w:i w:val="false"/>
          <w:color w:val="000000"/>
          <w:sz w:val="28"/>
        </w:rPr>
        <w:t>
      8. Мыналардың:</w:t>
      </w:r>
    </w:p>
    <w:bookmarkEnd w:id="203"/>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қызмет көрсетілетін жер учаскесінің орналасқан жері бойынша жеделдетіп қызмет көрсетусіз, "электрондық кезек" тәртібімен көрсетіледі,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317" w:id="204"/>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мыналарды ұсынады:</w:t>
      </w:r>
    </w:p>
    <w:bookmarkEnd w:id="204"/>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мемлекет уақытша өтеулі (ұзақ мерзімді, қысқа мерзімді) жер пайдалану (жалдау)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уақытша өтеулі (ұзақ мерзімді, қысқа мерзімді) жер пайдалану (жалдау) құқығына арналған актіні беруге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жергілікті атқарушы органның уақытша өтеулі (ұзақ мерзімді, қысқа мерзімді) жер пайдалану (жалдау) құқығын беру туралы шешімінен үзінді-көшірме;</w:t>
      </w:r>
    </w:p>
    <w:p>
      <w:pPr>
        <w:spacing w:after="0"/>
        <w:ind w:left="0"/>
        <w:jc w:val="both"/>
      </w:pPr>
      <w:r>
        <w:rPr>
          <w:rFonts w:ascii="Times New Roman"/>
          <w:b w:val="false"/>
          <w:i w:val="false"/>
          <w:color w:val="000000"/>
          <w:sz w:val="28"/>
        </w:rPr>
        <w:t xml:space="preserve">
      4) 2003 жылғы 20 маусымдағы Қазақстан Республикасы Жер кодексінің (бұдан әрі – Жер кодексі)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облыстардың (республикалық маңызы бар қалалардың, астананың), аудандардың (облыстық маңызы бар қалалардың) жергілікті атқарушы органының жер қатынастары саласындағы функцияларды жүзеге асыратын құрылымдық бөлімшесінің (бұдан әрі – уәкілетті орган) бұйрығымен бекітілген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w:t>
      </w:r>
    </w:p>
    <w:p>
      <w:pPr>
        <w:spacing w:after="0"/>
        <w:ind w:left="0"/>
        <w:jc w:val="both"/>
      </w:pPr>
      <w:r>
        <w:rPr>
          <w:rFonts w:ascii="Times New Roman"/>
          <w:b w:val="false"/>
          <w:i w:val="false"/>
          <w:color w:val="000000"/>
          <w:sz w:val="28"/>
        </w:rPr>
        <w:t>
      5) жергілікті жердегі жер учаскесінің шекараларын белгілеу жөніндегі материалдар;</w:t>
      </w:r>
    </w:p>
    <w:p>
      <w:pPr>
        <w:spacing w:after="0"/>
        <w:ind w:left="0"/>
        <w:jc w:val="both"/>
      </w:pPr>
      <w:r>
        <w:rPr>
          <w:rFonts w:ascii="Times New Roman"/>
          <w:b w:val="false"/>
          <w:i w:val="false"/>
          <w:color w:val="000000"/>
          <w:sz w:val="28"/>
        </w:rPr>
        <w:t>
      6) жеке тұрғын үй құрылысына бөлуге арналған алаңға жер учаскелерін орналастырудың жерге орналастыру жобасы болған жағдайда, нақты жер учаскесіне арналған жерге орналастыру жобасының бір бөлігі және көрсетілген жұмыстарды орындаған ұйым беретін оның жергілікті жердегі шекараларын белгілеу жөніндегі материалдар ұсынылады;</w:t>
      </w:r>
    </w:p>
    <w:p>
      <w:pPr>
        <w:spacing w:after="0"/>
        <w:ind w:left="0"/>
        <w:jc w:val="both"/>
      </w:pPr>
      <w:r>
        <w:rPr>
          <w:rFonts w:ascii="Times New Roman"/>
          <w:b w:val="false"/>
          <w:i w:val="false"/>
          <w:color w:val="000000"/>
          <w:sz w:val="28"/>
        </w:rPr>
        <w:t>
      7) уақытша өтеулі (ұзақ мерзімді, қысқа мерзімді) жер пайдалану (жалдау) және (немесе) уақытша өтеулі (ұзақ мерзімді) жер пайдалану (жалдау) құқығын сатып алу шартының көшірмесі;</w:t>
      </w:r>
    </w:p>
    <w:p>
      <w:pPr>
        <w:spacing w:after="0"/>
        <w:ind w:left="0"/>
        <w:jc w:val="both"/>
      </w:pPr>
      <w:r>
        <w:rPr>
          <w:rFonts w:ascii="Times New Roman"/>
          <w:b w:val="false"/>
          <w:i w:val="false"/>
          <w:color w:val="000000"/>
          <w:sz w:val="28"/>
        </w:rPr>
        <w:t>
      8) көрсетілетін қызметке ақы төленгені туралы төлем құжатының (түбіртектің)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1-бөлігінің 1), 2), 3), 4), 5), 6), 7) және 8)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уақытша өтеулі (ұзақ мерзімді, қысқа мерзімді) жер пайдалану (жалдау) құқығына арналған акт ауыстырылған кезде көрсетілетін қызметті алушы осы Стандарттың 9-тармағы 1-бөлігінің 1), 2) және 8)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уақытша өтеулі (ұзақ мерзімді, қысқа мерзімді) жер пайдалану (жалдау) құқығына арналған акт ауыстырылған кезде көрсетілетін қызметті алушы осы Стандарттың 9-тармағы 1-бөлігінің 1), 2) және 8) тармақшаларында көрсетілген құжаттарды және жер учаскесіне құқық белгілейтін құжаттың көшірмесін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мемлекет уақытша өтеулі (ұзақ мерзімді, қысқа мерзімді) жер пайдалану (жалдау)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уақытша өтеулі (ұзақ мерзімді, қысқа мерзімді) жер пайдалану (жалдау) құқығына арналған актіні беру туралы электрондық өтініш;</w:t>
      </w:r>
    </w:p>
    <w:p>
      <w:pPr>
        <w:spacing w:after="0"/>
        <w:ind w:left="0"/>
        <w:jc w:val="both"/>
      </w:pPr>
      <w:r>
        <w:rPr>
          <w:rFonts w:ascii="Times New Roman"/>
          <w:b w:val="false"/>
          <w:i w:val="false"/>
          <w:color w:val="000000"/>
          <w:sz w:val="28"/>
        </w:rPr>
        <w:t>
      2) жергілікті атқарушы органның уақытша өтеулі (ұзақ мерзімді, қысқа мерзімді) жер пайдалану (жалдау) құқығын беру туралы шешімінен үзінді-көшірменің электрондық көшірмесі;</w:t>
      </w:r>
    </w:p>
    <w:p>
      <w:pPr>
        <w:spacing w:after="0"/>
        <w:ind w:left="0"/>
        <w:jc w:val="both"/>
      </w:pPr>
      <w:r>
        <w:rPr>
          <w:rFonts w:ascii="Times New Roman"/>
          <w:b w:val="false"/>
          <w:i w:val="false"/>
          <w:color w:val="000000"/>
          <w:sz w:val="28"/>
        </w:rPr>
        <w:t xml:space="preserve">
      3) Жер кодексінің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уәкілетті орган бекіткен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жобасының электрондық көшірмесі;</w:t>
      </w:r>
    </w:p>
    <w:p>
      <w:pPr>
        <w:spacing w:after="0"/>
        <w:ind w:left="0"/>
        <w:jc w:val="both"/>
      </w:pPr>
      <w:r>
        <w:rPr>
          <w:rFonts w:ascii="Times New Roman"/>
          <w:b w:val="false"/>
          <w:i w:val="false"/>
          <w:color w:val="000000"/>
          <w:sz w:val="28"/>
        </w:rPr>
        <w:t>
      4) жергілікті жердегі жер учаскесінің шекараларын белгілеу жөніндегі материалдардың электрондық көшірмесі;</w:t>
      </w:r>
    </w:p>
    <w:p>
      <w:pPr>
        <w:spacing w:after="0"/>
        <w:ind w:left="0"/>
        <w:jc w:val="both"/>
      </w:pPr>
      <w:r>
        <w:rPr>
          <w:rFonts w:ascii="Times New Roman"/>
          <w:b w:val="false"/>
          <w:i w:val="false"/>
          <w:color w:val="000000"/>
          <w:sz w:val="28"/>
        </w:rPr>
        <w:t>
      5) жеке тұрғын үй құрылысына бөлуге арналған алаңға жер учаскелерін орналастырудың жерге орналастыру жобасы болған жағдайда, нақты жер учаскесіне арналған жерге орналастыру жобасының бір бөлігінің және көрсетілген жұмыстарды орындаған ұйым беретін оның жергілікті жердегі шекараларын белгілеу жөніндегі материалдардың электрондық көшірмелері ұсынылады;</w:t>
      </w:r>
    </w:p>
    <w:p>
      <w:pPr>
        <w:spacing w:after="0"/>
        <w:ind w:left="0"/>
        <w:jc w:val="both"/>
      </w:pPr>
      <w:r>
        <w:rPr>
          <w:rFonts w:ascii="Times New Roman"/>
          <w:b w:val="false"/>
          <w:i w:val="false"/>
          <w:color w:val="000000"/>
          <w:sz w:val="28"/>
        </w:rPr>
        <w:t>
      6) уақытша өтеулі (ұзақ мерзімді, қысқа мерзімді) жер пайдалану (жалдау) және (немесе) уақытша өтеулі (ұзақ мерзімді) жер пайдалану (жалдау) құқығын сатып алу шартының электрондық көшірмесі;</w:t>
      </w:r>
    </w:p>
    <w:p>
      <w:pPr>
        <w:spacing w:after="0"/>
        <w:ind w:left="0"/>
        <w:jc w:val="both"/>
      </w:pPr>
      <w:r>
        <w:rPr>
          <w:rFonts w:ascii="Times New Roman"/>
          <w:b w:val="false"/>
          <w:i w:val="false"/>
          <w:color w:val="000000"/>
          <w:sz w:val="28"/>
        </w:rPr>
        <w:t>
      7) көрсетілетін қызметке ақы төленгені туралы төлем құжатының (түбіртектің) электрондық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2-бөлігінің 1), 2), 3), 4), 5), 6) және 7)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уақытша өтеулі (ұзақ мерзімді, қысқа мерзімді) жер пайдалану (жалдау) құқығына арналған акт ауыстырылған кезде көрсетілетін қызметті алушы осы Стандарттың 9-тармағы 2-бөлігінің 1) және 7)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уақытша өтеулі (ұзақ мерзімді, қысқа мерзімді) жер пайдалану (жалдау) құқығына арналған акт ауыстырылған кезде көрсетілетін қызметті алушы осы Стандарттың 9-тармағы 2-бөлігінің 1) және 7) тармақшаларында көрсетілген құжаттарды және жер учаскесіне құқық белгілейтін құжаттың көшірмесін береді;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көрсетілетін қызметті алушының төлем жасағанын растайтын (ЭҮТШ арқылы төлеген жағдайда)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көрсетілетін қызметті берушіге тапсырған кезде –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(не өкілеттігін растайтын құжат бойынша оның өкіліне) дайын құжаттарды беруі жеке куәлікті көрсеткен кезде қолхат негізінде жүзеге асырылады.</w:t>
      </w:r>
    </w:p>
    <w:bookmarkStart w:name="z318" w:id="205"/>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0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Start w:name="z319" w:id="206"/>
    <w:p>
      <w:pPr>
        <w:spacing w:after="0"/>
        <w:ind w:left="0"/>
        <w:jc w:val="both"/>
      </w:pPr>
      <w:r>
        <w:rPr>
          <w:rFonts w:ascii="Times New Roman"/>
          <w:b w:val="false"/>
          <w:i w:val="false"/>
          <w:color w:val="000000"/>
          <w:sz w:val="28"/>
        </w:rPr>
        <w:t xml:space="preserve">
      11.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бермеген жағдайда, көрсетілетін қызметті беруші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206"/>
    <w:bookmarkStart w:name="z320" w:id="207"/>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207"/>
    <w:bookmarkStart w:name="z321" w:id="208"/>
    <w:p>
      <w:pPr>
        <w:spacing w:after="0"/>
        <w:ind w:left="0"/>
        <w:jc w:val="both"/>
      </w:pPr>
      <w:r>
        <w:rPr>
          <w:rFonts w:ascii="Times New Roman"/>
          <w:b w:val="false"/>
          <w:i w:val="false"/>
          <w:color w:val="000000"/>
          <w:sz w:val="28"/>
        </w:rPr>
        <w:t xml:space="preserve">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беріледі.</w:t>
      </w:r>
    </w:p>
    <w:bookmarkEnd w:id="208"/>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кеңсесінде оның тіркелуі (мөртабан, кіріс нөмірі мен күні) растайды. Шағымға жеке тұлға немесе заңды тұлғаның өкілі қол қояды. </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22" w:id="209"/>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09"/>
    <w:bookmarkStart w:name="z323" w:id="210"/>
    <w:p>
      <w:pPr>
        <w:spacing w:after="0"/>
        <w:ind w:left="0"/>
        <w:jc w:val="left"/>
      </w:pPr>
      <w:r>
        <w:rPr>
          <w:rFonts w:ascii="Times New Roman"/>
          <w:b/>
          <w:i w:val="false"/>
          <w:color w:val="000000"/>
        </w:rPr>
        <w:t xml:space="preserve"> 4-тарау. Мемлекеттік қызметті, оның ішінде электрондық нысанда және көрсетілетін қызметті беруші арқылы көрсетілетін мемлекеттік қызметті көрсету ерекшеліктері ескеріле отырып қойылатын өзге де талаптар</w:t>
      </w:r>
    </w:p>
    <w:bookmarkEnd w:id="210"/>
    <w:bookmarkStart w:name="z324" w:id="211"/>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211"/>
    <w:bookmarkStart w:name="z325" w:id="212"/>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12"/>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326" w:id="213"/>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213"/>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көрсетілетін қызметті берушінің www.gov4c.kz интернет-ресурсында;</w:t>
      </w:r>
    </w:p>
    <w:p>
      <w:pPr>
        <w:spacing w:after="0"/>
        <w:ind w:left="0"/>
        <w:jc w:val="both"/>
      </w:pPr>
      <w:r>
        <w:rPr>
          <w:rFonts w:ascii="Times New Roman"/>
          <w:b w:val="false"/>
          <w:i w:val="false"/>
          <w:color w:val="000000"/>
          <w:sz w:val="28"/>
        </w:rPr>
        <w:t>
      3) парталда орналастырылған.</w:t>
      </w:r>
    </w:p>
    <w:bookmarkStart w:name="z327" w:id="214"/>
    <w:p>
      <w:pPr>
        <w:spacing w:after="0"/>
        <w:ind w:left="0"/>
        <w:jc w:val="both"/>
      </w:pPr>
      <w:r>
        <w:rPr>
          <w:rFonts w:ascii="Times New Roman"/>
          <w:b w:val="false"/>
          <w:i w:val="false"/>
          <w:color w:val="000000"/>
          <w:sz w:val="28"/>
        </w:rPr>
        <w:t>
      17.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214"/>
    <w:bookmarkStart w:name="z328" w:id="215"/>
    <w:p>
      <w:pPr>
        <w:spacing w:after="0"/>
        <w:ind w:left="0"/>
        <w:jc w:val="both"/>
      </w:pPr>
      <w:r>
        <w:rPr>
          <w:rFonts w:ascii="Times New Roman"/>
          <w:b w:val="false"/>
          <w:i w:val="false"/>
          <w:color w:val="000000"/>
          <w:sz w:val="28"/>
        </w:rPr>
        <w:t>
      18.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215"/>
    <w:bookmarkStart w:name="z329" w:id="216"/>
    <w:p>
      <w:pPr>
        <w:spacing w:after="0"/>
        <w:ind w:left="0"/>
        <w:jc w:val="both"/>
      </w:pPr>
      <w:r>
        <w:rPr>
          <w:rFonts w:ascii="Times New Roman"/>
          <w:b w:val="false"/>
          <w:i w:val="false"/>
          <w:color w:val="000000"/>
          <w:sz w:val="28"/>
        </w:rPr>
        <w:t>
      19. Мемлекеттік қызметті көрсету мәселелері жөніндегі анықтамалық қызметтерінің байланыс телефондары: 1414, 8 800 080 7777.</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өтеулі (ұзақ мерзімді, қысқа мерзімді) жер пайдалану (жалдау) құқығына актілерді ресімдеу және беру" мемлекеттік көрсетілетін 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"ЕЛТАҢБА" Уақытша өтеулі (ұзақ мерзімді, қысқа мерзімді) жер пайдалану (жалдау) құқығына арналған акт  на право временного возмездного (долгосрочного, краткосрочного) землепользования (аренды)</w:t>
      </w:r>
    </w:p>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Жер учаскесінің кадастрлық нөмірі _________________________________________________</w:t>
      </w:r>
    </w:p>
    <w:p>
      <w:pPr>
        <w:spacing w:after="0"/>
        <w:ind w:left="0"/>
        <w:jc w:val="both"/>
      </w:pPr>
      <w:r>
        <w:rPr>
          <w:rFonts w:ascii="Times New Roman"/>
          <w:b w:val="false"/>
          <w:i w:val="false"/>
          <w:color w:val="000000"/>
          <w:sz w:val="28"/>
        </w:rPr>
        <w:t xml:space="preserve">
       _____________________ жыл мерзіміне жер учаскесіне уақытша өтеулі (ұзақ мерзімді, қысқа мерзімді) </w:t>
      </w:r>
    </w:p>
    <w:p>
      <w:pPr>
        <w:spacing w:after="0"/>
        <w:ind w:left="0"/>
        <w:jc w:val="both"/>
      </w:pPr>
      <w:r>
        <w:rPr>
          <w:rFonts w:ascii="Times New Roman"/>
          <w:b w:val="false"/>
          <w:i w:val="false"/>
          <w:color w:val="000000"/>
          <w:sz w:val="28"/>
        </w:rPr>
        <w:t xml:space="preserve">
      жер пайдалану (жалдау) құқығы ___________________________________________ </w:t>
      </w:r>
    </w:p>
    <w:p>
      <w:pPr>
        <w:spacing w:after="0"/>
        <w:ind w:left="0"/>
        <w:jc w:val="both"/>
      </w:pPr>
      <w:r>
        <w:rPr>
          <w:rFonts w:ascii="Times New Roman"/>
          <w:b w:val="false"/>
          <w:i w:val="false"/>
          <w:color w:val="000000"/>
          <w:sz w:val="28"/>
        </w:rPr>
        <w:t>
                                          (ортақ бірлескен, ортақ үлестік)</w:t>
      </w:r>
    </w:p>
    <w:p>
      <w:pPr>
        <w:spacing w:after="0"/>
        <w:ind w:left="0"/>
        <w:jc w:val="both"/>
      </w:pPr>
      <w:r>
        <w:rPr>
          <w:rFonts w:ascii="Times New Roman"/>
          <w:b w:val="false"/>
          <w:i w:val="false"/>
          <w:color w:val="000000"/>
          <w:sz w:val="28"/>
        </w:rPr>
        <w:t>
      Жер учаскесінің алаңы __________ гектар</w:t>
      </w:r>
    </w:p>
    <w:p>
      <w:pPr>
        <w:spacing w:after="0"/>
        <w:ind w:left="0"/>
        <w:jc w:val="both"/>
      </w:pPr>
      <w:r>
        <w:rPr>
          <w:rFonts w:ascii="Times New Roman"/>
          <w:b w:val="false"/>
          <w:i w:val="false"/>
          <w:color w:val="000000"/>
          <w:sz w:val="28"/>
        </w:rPr>
        <w:t>
      Жердің санаты ___________________________________________________________________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_________________________________________________</w:t>
      </w:r>
    </w:p>
    <w:p>
      <w:pPr>
        <w:spacing w:after="0"/>
        <w:ind w:left="0"/>
        <w:jc w:val="both"/>
      </w:pPr>
      <w:r>
        <w:rPr>
          <w:rFonts w:ascii="Times New Roman"/>
          <w:b w:val="false"/>
          <w:i w:val="false"/>
          <w:color w:val="000000"/>
          <w:sz w:val="28"/>
        </w:rPr>
        <w:t>
      Жер учаскесін пайдаланудағы шектеулер мен ауыртпалықтар ___________________________</w:t>
      </w:r>
    </w:p>
    <w:p>
      <w:pPr>
        <w:spacing w:after="0"/>
        <w:ind w:left="0"/>
        <w:jc w:val="both"/>
      </w:pPr>
      <w:r>
        <w:rPr>
          <w:rFonts w:ascii="Times New Roman"/>
          <w:b w:val="false"/>
          <w:i w:val="false"/>
          <w:color w:val="000000"/>
          <w:sz w:val="28"/>
        </w:rPr>
        <w:t xml:space="preserve">
      Жер учаскесінің бөлінуі ___________________________________________________________ </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Кадастровый номер земельного участка _____________________________________________</w:t>
      </w:r>
    </w:p>
    <w:p>
      <w:pPr>
        <w:spacing w:after="0"/>
        <w:ind w:left="0"/>
        <w:jc w:val="both"/>
      </w:pPr>
      <w:r>
        <w:rPr>
          <w:rFonts w:ascii="Times New Roman"/>
          <w:b w:val="false"/>
          <w:i w:val="false"/>
          <w:color w:val="000000"/>
          <w:sz w:val="28"/>
        </w:rPr>
        <w:t xml:space="preserve">
      Право временного возмездного (долгосрочного, краткосрочного) землепользования (аренды) </w:t>
      </w:r>
    </w:p>
    <w:p>
      <w:pPr>
        <w:spacing w:after="0"/>
        <w:ind w:left="0"/>
        <w:jc w:val="both"/>
      </w:pPr>
      <w:r>
        <w:rPr>
          <w:rFonts w:ascii="Times New Roman"/>
          <w:b w:val="false"/>
          <w:i w:val="false"/>
          <w:color w:val="000000"/>
          <w:sz w:val="28"/>
        </w:rPr>
        <w:t xml:space="preserve">
      на земельный участок сроком на __________ лет ______________________________________ </w:t>
      </w:r>
    </w:p>
    <w:p>
      <w:pPr>
        <w:spacing w:after="0"/>
        <w:ind w:left="0"/>
        <w:jc w:val="both"/>
      </w:pPr>
      <w:r>
        <w:rPr>
          <w:rFonts w:ascii="Times New Roman"/>
          <w:b w:val="false"/>
          <w:i w:val="false"/>
          <w:color w:val="000000"/>
          <w:sz w:val="28"/>
        </w:rPr>
        <w:t>
                                          (общее совместное, общее долевое)</w:t>
      </w:r>
    </w:p>
    <w:p>
      <w:pPr>
        <w:spacing w:after="0"/>
        <w:ind w:left="0"/>
        <w:jc w:val="both"/>
      </w:pPr>
      <w:r>
        <w:rPr>
          <w:rFonts w:ascii="Times New Roman"/>
          <w:b w:val="false"/>
          <w:i w:val="false"/>
          <w:color w:val="000000"/>
          <w:sz w:val="28"/>
        </w:rPr>
        <w:t>
      Площадь земельного участка _____________ гектар</w:t>
      </w:r>
    </w:p>
    <w:p>
      <w:pPr>
        <w:spacing w:after="0"/>
        <w:ind w:left="0"/>
        <w:jc w:val="both"/>
      </w:pPr>
      <w:r>
        <w:rPr>
          <w:rFonts w:ascii="Times New Roman"/>
          <w:b w:val="false"/>
          <w:i w:val="false"/>
          <w:color w:val="000000"/>
          <w:sz w:val="28"/>
        </w:rPr>
        <w:t>
      Категория земель ________________________________________________________________</w:t>
      </w:r>
    </w:p>
    <w:p>
      <w:pPr>
        <w:spacing w:after="0"/>
        <w:ind w:left="0"/>
        <w:jc w:val="both"/>
      </w:pPr>
      <w:r>
        <w:rPr>
          <w:rFonts w:ascii="Times New Roman"/>
          <w:b w:val="false"/>
          <w:i w:val="false"/>
          <w:color w:val="000000"/>
          <w:sz w:val="28"/>
        </w:rPr>
        <w:t>
      Целевое назначение земельного участка _____________________________________________</w:t>
      </w:r>
    </w:p>
    <w:p>
      <w:pPr>
        <w:spacing w:after="0"/>
        <w:ind w:left="0"/>
        <w:jc w:val="both"/>
      </w:pPr>
      <w:r>
        <w:rPr>
          <w:rFonts w:ascii="Times New Roman"/>
          <w:b w:val="false"/>
          <w:i w:val="false"/>
          <w:color w:val="000000"/>
          <w:sz w:val="28"/>
        </w:rPr>
        <w:t>
      Ограничения в использовании и обременения земельного участка _______________________</w:t>
      </w:r>
    </w:p>
    <w:p>
      <w:pPr>
        <w:spacing w:after="0"/>
        <w:ind w:left="0"/>
        <w:jc w:val="both"/>
      </w:pPr>
      <w:r>
        <w:rPr>
          <w:rFonts w:ascii="Times New Roman"/>
          <w:b w:val="false"/>
          <w:i w:val="false"/>
          <w:color w:val="000000"/>
          <w:sz w:val="28"/>
        </w:rPr>
        <w:t xml:space="preserve">
      Делимость земельного участка _____________________________________________________ </w:t>
      </w:r>
    </w:p>
    <w:p>
      <w:pPr>
        <w:spacing w:after="0"/>
        <w:ind w:left="0"/>
        <w:jc w:val="both"/>
      </w:pPr>
      <w:r>
        <w:rPr>
          <w:rFonts w:ascii="Times New Roman"/>
          <w:b w:val="false"/>
          <w:i w:val="false"/>
          <w:color w:val="000000"/>
          <w:sz w:val="28"/>
        </w:rPr>
        <w:t>
                                          (делимый, неделимый)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Жер учаскесінің жоспары План земельного участка</w:t>
      </w:r>
    </w:p>
    <w:tbl>
      <w:tblPr>
        <w:tblW w:w="0" w:type="auto"/>
        <w:tblCellSpacing w:w="0" w:type="auto"/>
        <w:tblBorders>
          <w:top w:val="none"/>
          <w:left w:val="none"/>
          <w:bottom w:val="none"/>
          <w:right w:val="none"/>
          <w:insideH w:val="none"/>
          <w:insideV w:val="none"/>
        </w:tblBorders>
      </w:tblPr>
      <w:tblGrid>
        <w:gridCol w:w="1384"/>
        <w:gridCol w:w="10916"/>
      </w:tblGrid>
      <w:tr>
        <w:trPr>
          <w:trHeight w:val="30" w:hRule="atLeast"/>
        </w:trPr>
        <w:tc>
          <w:tcPr>
            <w:tcW w:w="1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мекенжайы, мекенжайының тіркеу коды (бар болса)</w:t>
            </w:r>
          </w:p>
        </w:tc>
        <w:tc>
          <w:tcPr>
            <w:tcW w:w="10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xml:space="preserve">
______________________________________________ </w:t>
            </w:r>
            <w:r>
              <w:br/>
            </w:r>
            <w:r>
              <w:rPr>
                <w:rFonts w:ascii="Times New Roman"/>
                <w:b w:val="false"/>
                <w:i w:val="false"/>
                <w:color w:val="000000"/>
                <w:sz w:val="20"/>
              </w:rPr>
              <w:t>
______________________________________________</w:t>
            </w:r>
          </w:p>
        </w:tc>
      </w:tr>
      <w:tr>
        <w:trPr>
          <w:trHeight w:val="30" w:hRule="atLeast"/>
        </w:trPr>
        <w:tc>
          <w:tcPr>
            <w:tcW w:w="1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регистрационный код адреса (при его наличии) участка</w:t>
            </w:r>
          </w:p>
        </w:tc>
        <w:tc>
          <w:tcPr>
            <w:tcW w:w="10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 </w:t>
            </w:r>
            <w:r>
              <w:br/>
            </w:r>
            <w:r>
              <w:rPr>
                <w:rFonts w:ascii="Times New Roman"/>
                <w:b w:val="false"/>
                <w:i w:val="false"/>
                <w:color w:val="000000"/>
                <w:sz w:val="20"/>
              </w:rPr>
              <w:t>
_______________________________________________</w:t>
            </w:r>
          </w:p>
        </w:tc>
      </w:tr>
      <w:tr>
        <w:trPr>
          <w:trHeight w:val="30" w:hRule="atLeast"/>
        </w:trPr>
        <w:tc>
          <w:tcPr>
            <w:tcW w:w="13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68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68600" cy="1384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Масштаб 1: __________________________________</w:t>
      </w:r>
    </w:p>
    <w:bookmarkStart w:name="z333" w:id="217"/>
    <w:p>
      <w:pPr>
        <w:spacing w:after="0"/>
        <w:ind w:left="0"/>
        <w:jc w:val="left"/>
      </w:pPr>
      <w:r>
        <w:rPr>
          <w:rFonts w:ascii="Times New Roman"/>
          <w:b/>
          <w:i w:val="false"/>
          <w:color w:val="000000"/>
        </w:rPr>
        <w:t xml:space="preserve"> Сызықтардың өлшемін шығару Выноска мер линий</w:t>
      </w:r>
    </w:p>
    <w:bookmarkEnd w:id="217"/>
    <w:p>
      <w:pPr>
        <w:spacing w:after="0"/>
        <w:ind w:left="0"/>
        <w:jc w:val="left"/>
      </w:pPr>
      <w:r>
        <w:br/>
      </w:r>
    </w:p>
    <w:p>
      <w:pPr>
        <w:spacing w:after="0"/>
        <w:ind w:left="0"/>
        <w:jc w:val="both"/>
      </w:pPr>
      <w:r>
        <w:drawing>
          <wp:inline distT="0" distB="0" distL="0" distR="0">
            <wp:extent cx="29591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591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18"/>
    <w:p>
      <w:pPr>
        <w:spacing w:after="0"/>
        <w:ind w:left="0"/>
        <w:jc w:val="left"/>
      </w:pPr>
      <w:r>
        <w:rPr>
          <w:rFonts w:ascii="Times New Roman"/>
          <w:b/>
          <w:i w:val="false"/>
          <w:color w:val="000000"/>
        </w:rPr>
        <w:t xml:space="preserve"> Жоспар шекарасындағы бөгде жер учаскелері Посторонние земельные участки в границах плана</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6696"/>
        <w:gridCol w:w="2803"/>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r>
              <w:br/>
            </w:r>
            <w:r>
              <w:rPr>
                <w:rFonts w:ascii="Times New Roman"/>
                <w:b w:val="false"/>
                <w:i w:val="false"/>
                <w:color w:val="000000"/>
                <w:sz w:val="20"/>
              </w:rPr>
              <w:t>
№ на плане</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бөгде жер учаскелерінің кадастрлық нөмірлері</w:t>
            </w:r>
            <w:r>
              <w:br/>
            </w:r>
            <w:r>
              <w:rPr>
                <w:rFonts w:ascii="Times New Roman"/>
                <w:b w:val="false"/>
                <w:i w:val="false"/>
                <w:color w:val="000000"/>
                <w:sz w:val="20"/>
              </w:rPr>
              <w:t>
Кадастровые номера посторонних земельных участков в границах плана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r>
              <w:br/>
            </w:r>
            <w:r>
              <w:rPr>
                <w:rFonts w:ascii="Times New Roman"/>
                <w:b w:val="false"/>
                <w:i w:val="false"/>
                <w:color w:val="000000"/>
                <w:sz w:val="20"/>
              </w:rPr>
              <w:t>
Площадь, гектар</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актіні ____________________________________________________________ жасады </w:t>
      </w:r>
    </w:p>
    <w:p>
      <w:pPr>
        <w:spacing w:after="0"/>
        <w:ind w:left="0"/>
        <w:jc w:val="both"/>
      </w:pPr>
      <w:r>
        <w:rPr>
          <w:rFonts w:ascii="Times New Roman"/>
          <w:b w:val="false"/>
          <w:i w:val="false"/>
          <w:color w:val="000000"/>
          <w:sz w:val="28"/>
        </w:rPr>
        <w:t xml:space="preserve">
      (жер кадастрын жүргізетін ұйымның атауы) </w:t>
      </w:r>
    </w:p>
    <w:p>
      <w:pPr>
        <w:spacing w:after="0"/>
        <w:ind w:left="0"/>
        <w:jc w:val="both"/>
      </w:pPr>
      <w:r>
        <w:rPr>
          <w:rFonts w:ascii="Times New Roman"/>
          <w:b w:val="false"/>
          <w:i w:val="false"/>
          <w:color w:val="000000"/>
          <w:sz w:val="28"/>
        </w:rPr>
        <w:t xml:space="preserve">
      Настоящий акт изготовлен 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ведущей земельный кадастр)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(фамилия, имя, отчество (при его наличии)</w:t>
      </w:r>
    </w:p>
    <w:p>
      <w:pPr>
        <w:spacing w:after="0"/>
        <w:ind w:left="0"/>
        <w:jc w:val="both"/>
      </w:pPr>
      <w:r>
        <w:rPr>
          <w:rFonts w:ascii="Times New Roman"/>
          <w:b w:val="false"/>
          <w:i w:val="false"/>
          <w:color w:val="000000"/>
          <w:sz w:val="28"/>
        </w:rPr>
        <w:t xml:space="preserve">
      Осы актінің дайындалғаны туралы жазба жер учаскесіне меншік құқығына арналған актілер жазбалары кітабына </w:t>
      </w:r>
    </w:p>
    <w:p>
      <w:pPr>
        <w:spacing w:after="0"/>
        <w:ind w:left="0"/>
        <w:jc w:val="both"/>
      </w:pPr>
      <w:r>
        <w:rPr>
          <w:rFonts w:ascii="Times New Roman"/>
          <w:b w:val="false"/>
          <w:i w:val="false"/>
          <w:color w:val="000000"/>
          <w:sz w:val="28"/>
        </w:rPr>
        <w:t>
      № ____ болып жазылды, күні ______</w:t>
      </w:r>
    </w:p>
    <w:p>
      <w:pPr>
        <w:spacing w:after="0"/>
        <w:ind w:left="0"/>
        <w:jc w:val="both"/>
      </w:pPr>
      <w:r>
        <w:rPr>
          <w:rFonts w:ascii="Times New Roman"/>
          <w:b w:val="false"/>
          <w:i w:val="false"/>
          <w:color w:val="000000"/>
          <w:sz w:val="28"/>
        </w:rPr>
        <w:t xml:space="preserve">
      Запись об изготовлении настоящего акта произведена в книге записей актов на право собственника на земельный </w:t>
      </w:r>
    </w:p>
    <w:p>
      <w:pPr>
        <w:spacing w:after="0"/>
        <w:ind w:left="0"/>
        <w:jc w:val="both"/>
      </w:pPr>
      <w:r>
        <w:rPr>
          <w:rFonts w:ascii="Times New Roman"/>
          <w:b w:val="false"/>
          <w:i w:val="false"/>
          <w:color w:val="000000"/>
          <w:sz w:val="28"/>
        </w:rPr>
        <w:t>
      участок, право собственности за № ________, дата 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Араласудың сипаттамасы жер учаскесіне сәйкестендіру құжатын дайындау сәтіне жарамды</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өтеулі (ұзақ мерзімді, қысқа мерзімді) </w:t>
            </w:r>
            <w:r>
              <w:br/>
            </w:r>
            <w:r>
              <w:rPr>
                <w:rFonts w:ascii="Times New Roman"/>
                <w:b w:val="false"/>
                <w:i w:val="false"/>
                <w:color w:val="000000"/>
                <w:sz w:val="20"/>
              </w:rPr>
              <w:t>жер пайдалану (жалдау) құқығына арналған актіге</w:t>
            </w:r>
            <w:r>
              <w:br/>
            </w:r>
            <w:r>
              <w:rPr>
                <w:rFonts w:ascii="Times New Roman"/>
                <w:b w:val="false"/>
                <w:i w:val="false"/>
                <w:color w:val="000000"/>
                <w:sz w:val="20"/>
              </w:rPr>
              <w:t>қосымша</w:t>
            </w:r>
          </w:p>
        </w:tc>
      </w:tr>
    </w:tbl>
    <w:bookmarkStart w:name="z336" w:id="219"/>
    <w:p>
      <w:pPr>
        <w:spacing w:after="0"/>
        <w:ind w:left="0"/>
        <w:jc w:val="left"/>
      </w:pPr>
      <w:r>
        <w:rPr>
          <w:rFonts w:ascii="Times New Roman"/>
          <w:b/>
          <w:i w:val="false"/>
          <w:color w:val="000000"/>
        </w:rPr>
        <w:t xml:space="preserve"> Жер учаскесі шекарасында ерекше режимде пайдаланылатын жер учаскелерінің тізбесі  (кадастрлық нөмірі _____________________________)  Перечень земельных участков с особым режимом использования в границах земельного участка  (кадастровый номер _____________________________)</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792"/>
        <w:gridCol w:w="1055"/>
        <w:gridCol w:w="1285"/>
        <w:gridCol w:w="1056"/>
        <w:gridCol w:w="1057"/>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учаскенің №</w:t>
            </w:r>
            <w:r>
              <w:br/>
            </w:r>
            <w:r>
              <w:rPr>
                <w:rFonts w:ascii="Times New Roman"/>
                <w:b w:val="false"/>
                <w:i w:val="false"/>
                <w:color w:val="000000"/>
                <w:sz w:val="20"/>
              </w:rPr>
              <w:t>
№ участка на чертеже</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ерекше режимде пайдаланылатын аумақтардың атауы (санитариялық - қорғау аймақтары, ерекше қорғалатын табиғи аумақтардың жері, су қорғау мақсатындағы және тағы басқа жерлер).</w:t>
            </w:r>
            <w:r>
              <w:br/>
            </w: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так далее)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r>
              <w:br/>
            </w:r>
            <w:r>
              <w:rPr>
                <w:rFonts w:ascii="Times New Roman"/>
                <w:b w:val="false"/>
                <w:i w:val="false"/>
                <w:color w:val="000000"/>
                <w:sz w:val="20"/>
              </w:rPr>
              <w:t>
Общая площадь, гектар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 шаруашылығы алқаптары </w:t>
            </w:r>
            <w:r>
              <w:br/>
            </w:r>
            <w:r>
              <w:rPr>
                <w:rFonts w:ascii="Times New Roman"/>
                <w:b w:val="false"/>
                <w:i w:val="false"/>
                <w:color w:val="000000"/>
                <w:sz w:val="20"/>
              </w:rPr>
              <w:t>
В том числе сельскохозяйственных угодий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егістіктер Из них пашни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пайдаланудың белгіленген режимі</w:t>
            </w:r>
            <w:r>
              <w:br/>
            </w:r>
            <w:r>
              <w:rPr>
                <w:rFonts w:ascii="Times New Roman"/>
                <w:b w:val="false"/>
                <w:i w:val="false"/>
                <w:color w:val="000000"/>
                <w:sz w:val="20"/>
              </w:rPr>
              <w:t>
Установленный режим использования земель</w:t>
            </w:r>
          </w:p>
        </w:tc>
      </w:tr>
    </w:tbl>
    <w:p>
      <w:pPr>
        <w:spacing w:after="0"/>
        <w:ind w:left="0"/>
        <w:jc w:val="both"/>
      </w:pPr>
      <w:r>
        <w:rPr>
          <w:rFonts w:ascii="Times New Roman"/>
          <w:b w:val="false"/>
          <w:i w:val="false"/>
          <w:color w:val="000000"/>
          <w:sz w:val="28"/>
        </w:rPr>
        <w:t xml:space="preserve">
      Басшы _________________________________________________________, күні___________ </w:t>
      </w:r>
    </w:p>
    <w:p>
      <w:pPr>
        <w:spacing w:after="0"/>
        <w:ind w:left="0"/>
        <w:jc w:val="both"/>
      </w:pPr>
      <w:r>
        <w:rPr>
          <w:rFonts w:ascii="Times New Roman"/>
          <w:b w:val="false"/>
          <w:i w:val="false"/>
          <w:color w:val="000000"/>
          <w:sz w:val="28"/>
        </w:rPr>
        <w:t xml:space="preserve">
      (жер қатынастары жөніндегі уәкілетті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xml:space="preserve">
      (наименование уполномоченного органа по земельным отношениям) </w:t>
      </w:r>
    </w:p>
    <w:p>
      <w:pPr>
        <w:spacing w:after="0"/>
        <w:ind w:left="0"/>
        <w:jc w:val="both"/>
      </w:pPr>
      <w:r>
        <w:rPr>
          <w:rFonts w:ascii="Times New Roman"/>
          <w:b w:val="false"/>
          <w:i w:val="false"/>
          <w:color w:val="000000"/>
          <w:sz w:val="28"/>
        </w:rPr>
        <w:t xml:space="preserve">
      Басшы __________________________________________________________, күні___________ </w:t>
      </w:r>
    </w:p>
    <w:p>
      <w:pPr>
        <w:spacing w:after="0"/>
        <w:ind w:left="0"/>
        <w:jc w:val="both"/>
      </w:pPr>
      <w:r>
        <w:rPr>
          <w:rFonts w:ascii="Times New Roman"/>
          <w:b w:val="false"/>
          <w:i w:val="false"/>
          <w:color w:val="000000"/>
          <w:sz w:val="28"/>
        </w:rPr>
        <w:t xml:space="preserve">
      (қорғау аймағын белгілеуге мүдделі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847"/>
        <w:gridCol w:w="5024"/>
      </w:tblGrid>
      <w:tr>
        <w:trPr>
          <w:trHeight w:val="30" w:hRule="atLeast"/>
        </w:trPr>
        <w:tc>
          <w:tcPr>
            <w:tcW w:w="78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өтеулі (ұзақ мерзімді, қысқа </w:t>
            </w:r>
            <w:r>
              <w:br/>
            </w:r>
            <w:r>
              <w:rPr>
                <w:rFonts w:ascii="Times New Roman"/>
                <w:b w:val="false"/>
                <w:i w:val="false"/>
                <w:color w:val="000000"/>
                <w:sz w:val="20"/>
              </w:rPr>
              <w:t xml:space="preserve">мерзімді) жер пайдалану (жалдау)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8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8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____________________басшысы</w:t>
            </w:r>
            <w:r>
              <w:br/>
            </w:r>
            <w:r>
              <w:rPr>
                <w:rFonts w:ascii="Times New Roman"/>
                <w:b w:val="false"/>
                <w:i w:val="false"/>
                <w:color w:val="000000"/>
                <w:sz w:val="20"/>
              </w:rPr>
              <w:t>(кадастрды жүргізетін ұйымның атауы)</w:t>
            </w:r>
            <w:r>
              <w:br/>
            </w:r>
            <w:r>
              <w:rPr>
                <w:rFonts w:ascii="Times New Roman"/>
                <w:b w:val="false"/>
                <w:i w:val="false"/>
                <w:color w:val="000000"/>
                <w:sz w:val="20"/>
              </w:rPr>
              <w:t>____________________________________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 xml:space="preserve">_____________________________________ </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_____________________________________</w:t>
            </w:r>
            <w:r>
              <w:br/>
            </w:r>
            <w:r>
              <w:rPr>
                <w:rFonts w:ascii="Times New Roman"/>
                <w:b w:val="false"/>
                <w:i w:val="false"/>
                <w:color w:val="000000"/>
                <w:sz w:val="20"/>
              </w:rPr>
              <w:t>мекенжайы (жеке тұлғалар үшін))</w:t>
            </w:r>
          </w:p>
        </w:tc>
      </w:tr>
    </w:tbl>
    <w:bookmarkStart w:name="z338" w:id="220"/>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арналған актіні беру туралы өтініш</w:t>
      </w:r>
    </w:p>
    <w:bookmarkEnd w:id="220"/>
    <w:p>
      <w:pPr>
        <w:spacing w:after="0"/>
        <w:ind w:left="0"/>
        <w:jc w:val="both"/>
      </w:pPr>
      <w:r>
        <w:rPr>
          <w:rFonts w:ascii="Times New Roman"/>
          <w:b w:val="false"/>
          <w:i w:val="false"/>
          <w:color w:val="000000"/>
          <w:sz w:val="28"/>
        </w:rPr>
        <w:t xml:space="preserve">
      _____________________________________________________________берілген,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__________________________________________________ мекенжайы бойынша </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орналасқан жер учаскесіне уақытша өтеулі (ұзақ мерзімді, қысқа мерзімді) жер пайдалану (жалдау) құқығына арналған</w:t>
      </w:r>
    </w:p>
    <w:p>
      <w:pPr>
        <w:spacing w:after="0"/>
        <w:ind w:left="0"/>
        <w:jc w:val="both"/>
      </w:pPr>
      <w:r>
        <w:rPr>
          <w:rFonts w:ascii="Times New Roman"/>
          <w:b w:val="false"/>
          <w:i w:val="false"/>
          <w:color w:val="000000"/>
          <w:sz w:val="28"/>
        </w:rPr>
        <w:t>
       актіні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Күні __________ Өтініш беруші _________________________________________ </w:t>
      </w:r>
    </w:p>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өтеулі (ұзақ мерзімді, қысқа мерзімді) </w:t>
            </w:r>
            <w:r>
              <w:br/>
            </w:r>
            <w:r>
              <w:rPr>
                <w:rFonts w:ascii="Times New Roman"/>
                <w:b w:val="false"/>
                <w:i w:val="false"/>
                <w:color w:val="000000"/>
                <w:sz w:val="20"/>
              </w:rPr>
              <w:t>жер пайдалану (жалдау) құқығына актілерді</w:t>
            </w:r>
            <w:r>
              <w:br/>
            </w:r>
            <w:r>
              <w:rPr>
                <w:rFonts w:ascii="Times New Roman"/>
                <w:b w:val="false"/>
                <w:i w:val="false"/>
                <w:color w:val="000000"/>
                <w:sz w:val="20"/>
              </w:rPr>
              <w:t xml:space="preserve"> ресімдеу және беру" 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r>
              <w:br/>
            </w: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ұйымының атауы, мекенжайы)</w:t>
            </w:r>
          </w:p>
        </w:tc>
      </w:tr>
    </w:tbl>
    <w:bookmarkStart w:name="z340" w:id="221"/>
    <w:p>
      <w:pPr>
        <w:spacing w:after="0"/>
        <w:ind w:left="0"/>
        <w:jc w:val="left"/>
      </w:pPr>
      <w:r>
        <w:rPr>
          <w:rFonts w:ascii="Times New Roman"/>
          <w:b/>
          <w:i w:val="false"/>
          <w:color w:val="000000"/>
        </w:rPr>
        <w:t xml:space="preserve"> Өтінішті қабылдаудан бас тарту туралы қолхат</w:t>
      </w:r>
    </w:p>
    <w:bookmarkEnd w:id="221"/>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ұсынбауыңызға байланысты "Уақытша өтеулі (ұзақ мерзімді, қысқа мерзімді) жер пайдалану (жалдау) құқығына актілерді ресімдеу және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қызметкерінің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272 бұйрығына</w:t>
            </w:r>
            <w:r>
              <w:br/>
            </w:r>
            <w:r>
              <w:rPr>
                <w:rFonts w:ascii="Times New Roman"/>
                <w:b w:val="false"/>
                <w:i w:val="false"/>
                <w:color w:val="000000"/>
                <w:sz w:val="20"/>
              </w:rPr>
              <w:t>14-қосымша</w:t>
            </w:r>
          </w:p>
        </w:tc>
      </w:tr>
    </w:tbl>
    <w:bookmarkStart w:name="z826" w:id="222"/>
    <w:p>
      <w:pPr>
        <w:spacing w:after="0"/>
        <w:ind w:left="0"/>
        <w:jc w:val="left"/>
      </w:pPr>
      <w:r>
        <w:rPr>
          <w:rFonts w:ascii="Times New Roman"/>
          <w:b/>
          <w:i w:val="false"/>
          <w:color w:val="000000"/>
        </w:rPr>
        <w:t xml:space="preserve"> "Уақытша өтеусіз жер пайдалану құқығына актілерді ресімдеу және беру" мемлекеттік көрсетілетін қызмет стандарты</w:t>
      </w:r>
    </w:p>
    <w:bookmarkEnd w:id="222"/>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30.01.2019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44" w:id="223"/>
    <w:p>
      <w:pPr>
        <w:spacing w:after="0"/>
        <w:ind w:left="0"/>
        <w:jc w:val="both"/>
      </w:pPr>
      <w:r>
        <w:rPr>
          <w:rFonts w:ascii="Times New Roman"/>
          <w:b w:val="false"/>
          <w:i w:val="false"/>
          <w:color w:val="000000"/>
          <w:sz w:val="28"/>
        </w:rPr>
        <w:t>
      1. "Уақытша өтеусіз жер пайдалану құқығына актілерді ресімдеу және беру" мемлекеттік көрсетілетін қызметі (бұдан әрі – мемлекеттік көрсетілетін қызмет).</w:t>
      </w:r>
    </w:p>
    <w:bookmarkEnd w:id="223"/>
    <w:bookmarkStart w:name="z345" w:id="224"/>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224"/>
    <w:bookmarkStart w:name="z346" w:id="225"/>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bookmarkEnd w:id="22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347" w:id="226"/>
    <w:p>
      <w:pPr>
        <w:spacing w:after="0"/>
        <w:ind w:left="0"/>
        <w:jc w:val="left"/>
      </w:pPr>
      <w:r>
        <w:rPr>
          <w:rFonts w:ascii="Times New Roman"/>
          <w:b/>
          <w:i w:val="false"/>
          <w:color w:val="000000"/>
        </w:rPr>
        <w:t xml:space="preserve"> 2-тарау. Мемлекеттік қызметті көрсету тәртібі</w:t>
      </w:r>
    </w:p>
    <w:bookmarkEnd w:id="226"/>
    <w:bookmarkStart w:name="z348" w:id="227"/>
    <w:p>
      <w:pPr>
        <w:spacing w:after="0"/>
        <w:ind w:left="0"/>
        <w:jc w:val="both"/>
      </w:pPr>
      <w:r>
        <w:rPr>
          <w:rFonts w:ascii="Times New Roman"/>
          <w:b w:val="false"/>
          <w:i w:val="false"/>
          <w:color w:val="000000"/>
          <w:sz w:val="28"/>
        </w:rPr>
        <w:t>
      4. Мемлекеттік қызметті көрсету мерзімдері:</w:t>
      </w:r>
    </w:p>
    <w:bookmarkEnd w:id="227"/>
    <w:p>
      <w:pPr>
        <w:spacing w:after="0"/>
        <w:ind w:left="0"/>
        <w:jc w:val="both"/>
      </w:pPr>
      <w:r>
        <w:rPr>
          <w:rFonts w:ascii="Times New Roman"/>
          <w:b w:val="false"/>
          <w:i w:val="false"/>
          <w:color w:val="000000"/>
          <w:sz w:val="28"/>
        </w:rPr>
        <w:t>
      1) құжаттар топтамасы көрсетілетін қызметті берушіге немесе порталға тапсырылған сәттен бастап – 6 (алты) жұмыс күні, бұл ретте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қызмет көрсетудің барынша жол берілетін уақыты – 15 (он бес) минут.</w:t>
      </w:r>
    </w:p>
    <w:bookmarkStart w:name="z349" w:id="228"/>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228"/>
    <w:bookmarkStart w:name="z350" w:id="229"/>
    <w:p>
      <w:pPr>
        <w:spacing w:after="0"/>
        <w:ind w:left="0"/>
        <w:jc w:val="both"/>
      </w:pPr>
      <w:r>
        <w:rPr>
          <w:rFonts w:ascii="Times New Roman"/>
          <w:b w:val="false"/>
          <w:i w:val="false"/>
          <w:color w:val="000000"/>
          <w:sz w:val="28"/>
        </w:rPr>
        <w:t xml:space="preserve">
      6. Мемлекеттiк қызметті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уақытша өтеусіз жер пайдалану құқығына арналған акт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229"/>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қажет болған жағдайда басып шығарылады, сондай-ақ мөрмен және көрсетілетін қызметті берушінің уәкілетті адамының қолымен расталады.</w:t>
      </w:r>
    </w:p>
    <w:bookmarkStart w:name="z351" w:id="23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түрде көрсетіледі.</w:t>
      </w:r>
    </w:p>
    <w:bookmarkEnd w:id="230"/>
    <w:p>
      <w:pPr>
        <w:spacing w:after="0"/>
        <w:ind w:left="0"/>
        <w:jc w:val="both"/>
      </w:pPr>
      <w:r>
        <w:rPr>
          <w:rFonts w:ascii="Times New Roman"/>
          <w:b w:val="false"/>
          <w:i w:val="false"/>
          <w:color w:val="000000"/>
          <w:sz w:val="28"/>
        </w:rPr>
        <w:t xml:space="preserve">
      Мемлекеттік көрсетілетін қызметтің құны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атқарушының 2016 жылғы 26 қаңтардағы № 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13353 болып тіркелген) бекітілген мөлшерге сәйкес есептеледі.</w:t>
      </w:r>
    </w:p>
    <w:p>
      <w:pPr>
        <w:spacing w:after="0"/>
        <w:ind w:left="0"/>
        <w:jc w:val="both"/>
      </w:pPr>
      <w:r>
        <w:rPr>
          <w:rFonts w:ascii="Times New Roman"/>
          <w:b w:val="false"/>
          <w:i w:val="false"/>
          <w:color w:val="000000"/>
          <w:sz w:val="28"/>
        </w:rPr>
        <w:t>
      Төлем қолма-қол ақшалай немесе қолма-қол ақшасыз тәсілмен көрсетілетін қызметті берушінің шотына екінші деңгейдегі банктер арқылы жүргізіледі.</w:t>
      </w:r>
    </w:p>
    <w:p>
      <w:pPr>
        <w:spacing w:after="0"/>
        <w:ind w:left="0"/>
        <w:jc w:val="both"/>
      </w:pPr>
      <w:r>
        <w:rPr>
          <w:rFonts w:ascii="Times New Roman"/>
          <w:b w:val="false"/>
          <w:i w:val="false"/>
          <w:color w:val="000000"/>
          <w:sz w:val="28"/>
        </w:rPr>
        <w:t>
      Мемлекеттік көрсетілетін қызметті портал арқылы алуға электрондық сұраным берілген кезде төлем "электрондық үкіметтің" төлем шлюзі (бұдан әрі – ЭҮТШ) арқылы жүзеге асырылады.</w:t>
      </w:r>
    </w:p>
    <w:bookmarkStart w:name="z352" w:id="231"/>
    <w:p>
      <w:pPr>
        <w:spacing w:after="0"/>
        <w:ind w:left="0"/>
        <w:jc w:val="both"/>
      </w:pPr>
      <w:r>
        <w:rPr>
          <w:rFonts w:ascii="Times New Roman"/>
          <w:b w:val="false"/>
          <w:i w:val="false"/>
          <w:color w:val="000000"/>
          <w:sz w:val="28"/>
        </w:rPr>
        <w:t>
      8. Мыналардың:</w:t>
      </w:r>
    </w:p>
    <w:bookmarkEnd w:id="231"/>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 портал арқылы электрондық кезекті броньдауға болады;</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353" w:id="232"/>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мыналарды ұсынады:</w:t>
      </w:r>
    </w:p>
    <w:bookmarkEnd w:id="232"/>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мемлекет уақытша өтеусіз жер пайдалану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уақытша өтеусіз жер пайдалану құқығына арналған актіні беру туралы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жергілікті атқарушы органның жер учаскесіне уақытша өтеусіз жер пайдалану құқығын беру туралы шешімінен үзінді-көшірме;</w:t>
      </w:r>
    </w:p>
    <w:p>
      <w:pPr>
        <w:spacing w:after="0"/>
        <w:ind w:left="0"/>
        <w:jc w:val="both"/>
      </w:pPr>
      <w:r>
        <w:rPr>
          <w:rFonts w:ascii="Times New Roman"/>
          <w:b w:val="false"/>
          <w:i w:val="false"/>
          <w:color w:val="000000"/>
          <w:sz w:val="28"/>
        </w:rPr>
        <w:t xml:space="preserve">
      4) 2003 жылғы 20 маусымдағы Қазақстан Республикасы Жер кодексінің (бұдан әрі – Жер кодексі)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облыстардың (республикалық маңызы бар қалалардың, астананың), аудандардың (облыстық маңызы бар қалалардың) жергілікті атқарушы органының жер қатынастары саласындағы функцияларды жүзеге асыратын құрылымдық бөлімшесінің (бұдан әрі – уәкілетті орган) бұйрығымен бекітілген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w:t>
      </w:r>
    </w:p>
    <w:p>
      <w:pPr>
        <w:spacing w:after="0"/>
        <w:ind w:left="0"/>
        <w:jc w:val="both"/>
      </w:pPr>
      <w:r>
        <w:rPr>
          <w:rFonts w:ascii="Times New Roman"/>
          <w:b w:val="false"/>
          <w:i w:val="false"/>
          <w:color w:val="000000"/>
          <w:sz w:val="28"/>
        </w:rPr>
        <w:t>
      5) жергілікті жердегі жер учаскесінің шекараларын белгілеу жөніндегі материалдар;</w:t>
      </w:r>
    </w:p>
    <w:p>
      <w:pPr>
        <w:spacing w:after="0"/>
        <w:ind w:left="0"/>
        <w:jc w:val="both"/>
      </w:pPr>
      <w:r>
        <w:rPr>
          <w:rFonts w:ascii="Times New Roman"/>
          <w:b w:val="false"/>
          <w:i w:val="false"/>
          <w:color w:val="000000"/>
          <w:sz w:val="28"/>
        </w:rPr>
        <w:t>
      6) уақытша өтеусіз жер пайдалану шартының көшірмесі;</w:t>
      </w:r>
    </w:p>
    <w:p>
      <w:pPr>
        <w:spacing w:after="0"/>
        <w:ind w:left="0"/>
        <w:jc w:val="both"/>
      </w:pPr>
      <w:r>
        <w:rPr>
          <w:rFonts w:ascii="Times New Roman"/>
          <w:b w:val="false"/>
          <w:i w:val="false"/>
          <w:color w:val="000000"/>
          <w:sz w:val="28"/>
        </w:rPr>
        <w:t>
      7) көрсетілетін қызметке ақы төленгені туралы төлем құжатының (түбіртектің)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1-бөлігінің 1), 2), 3), 4), 5), 6) және 7) тармақшаларында көрсетілген құжаттарды береді;</w:t>
      </w:r>
    </w:p>
    <w:p>
      <w:pPr>
        <w:spacing w:after="0"/>
        <w:ind w:left="0"/>
        <w:jc w:val="both"/>
      </w:pPr>
      <w:r>
        <w:rPr>
          <w:rFonts w:ascii="Times New Roman"/>
          <w:b w:val="false"/>
          <w:i w:val="false"/>
          <w:color w:val="000000"/>
          <w:sz w:val="28"/>
        </w:rPr>
        <w:t xml:space="preserve">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уақытша өтеусіз жер пайдалану құқығына арналған акт ауыстырылған кезде, көрсетілетін қызметті алушы осы Стандарттың 9-тармағы 1-бөлігінің 1), 2) және 7) тармақшаларында көрсетілген құжаттарды береді; </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уақытша өтеусіз жер пайдалану құқығына арналған акт ауыстырылған кезде, көрсетілетін қызметті алушы осы Стандарттың 9-тармағы 1-бөлігінің 1), 2) және 7) тармақшаларында көрсетілген құжаттарды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мемлекет уақытша өтеусіз жер пайдалану құқығын беретін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уақытша өтеусіз жер пайдалану құқығына арналған актіні беру туралы электрондық өтініш;</w:t>
      </w:r>
    </w:p>
    <w:p>
      <w:pPr>
        <w:spacing w:after="0"/>
        <w:ind w:left="0"/>
        <w:jc w:val="both"/>
      </w:pPr>
      <w:r>
        <w:rPr>
          <w:rFonts w:ascii="Times New Roman"/>
          <w:b w:val="false"/>
          <w:i w:val="false"/>
          <w:color w:val="000000"/>
          <w:sz w:val="28"/>
        </w:rPr>
        <w:t>
      2) жергілікті атқарушы органның уақытша өтеусіз жер пайдалану құқығын беру туралы шешімінен үзінді-көшірменің электрондық көшірмесі;</w:t>
      </w:r>
    </w:p>
    <w:p>
      <w:pPr>
        <w:spacing w:after="0"/>
        <w:ind w:left="0"/>
        <w:jc w:val="both"/>
      </w:pPr>
      <w:r>
        <w:rPr>
          <w:rFonts w:ascii="Times New Roman"/>
          <w:b w:val="false"/>
          <w:i w:val="false"/>
          <w:color w:val="000000"/>
          <w:sz w:val="28"/>
        </w:rPr>
        <w:t xml:space="preserve">
      3) Жер кодексінің </w:t>
      </w:r>
      <w:r>
        <w:rPr>
          <w:rFonts w:ascii="Times New Roman"/>
          <w:b w:val="false"/>
          <w:i w:val="false"/>
          <w:color w:val="000000"/>
          <w:sz w:val="28"/>
        </w:rPr>
        <w:t>14-1-бабы</w:t>
      </w:r>
      <w:r>
        <w:rPr>
          <w:rFonts w:ascii="Times New Roman"/>
          <w:b w:val="false"/>
          <w:i w:val="false"/>
          <w:color w:val="000000"/>
          <w:sz w:val="28"/>
        </w:rPr>
        <w:t xml:space="preserve"> 1-тармағының 6) тармақшасына, 2-тармағының 15) тармақшасына және 3-тармағының 6) тармақшасына сәйкес, уәкілетті орган бекіткен және жобаланып жатқан жер учаскесі мемлекеттік жер кадастры автоматтандырылған ақпараттық жүйесінің графикалық дерегімен келісілген жерге орналастыру жобасының электрондық көшірмесі;</w:t>
      </w:r>
    </w:p>
    <w:p>
      <w:pPr>
        <w:spacing w:after="0"/>
        <w:ind w:left="0"/>
        <w:jc w:val="both"/>
      </w:pPr>
      <w:r>
        <w:rPr>
          <w:rFonts w:ascii="Times New Roman"/>
          <w:b w:val="false"/>
          <w:i w:val="false"/>
          <w:color w:val="000000"/>
          <w:sz w:val="28"/>
        </w:rPr>
        <w:t>
      4) жергілікті жердегі жер учаскесінің шекараларын белгілеу жөніндегі материалдардың электрондық көшірмесі;</w:t>
      </w:r>
    </w:p>
    <w:p>
      <w:pPr>
        <w:spacing w:after="0"/>
        <w:ind w:left="0"/>
        <w:jc w:val="both"/>
      </w:pPr>
      <w:r>
        <w:rPr>
          <w:rFonts w:ascii="Times New Roman"/>
          <w:b w:val="false"/>
          <w:i w:val="false"/>
          <w:color w:val="000000"/>
          <w:sz w:val="28"/>
        </w:rPr>
        <w:t>
      5) уақытша өтеусіз жер пайдалану құқығы шартының электрондық көшірмесі;</w:t>
      </w:r>
    </w:p>
    <w:p>
      <w:pPr>
        <w:spacing w:after="0"/>
        <w:ind w:left="0"/>
        <w:jc w:val="both"/>
      </w:pPr>
      <w:r>
        <w:rPr>
          <w:rFonts w:ascii="Times New Roman"/>
          <w:b w:val="false"/>
          <w:i w:val="false"/>
          <w:color w:val="000000"/>
          <w:sz w:val="28"/>
        </w:rPr>
        <w:t>
      6) көрсетілетін қызметке ақы төленгені туралы төлем құжатының (түбіртектің) электрондық көшірмесі;</w:t>
      </w:r>
    </w:p>
    <w:p>
      <w:pPr>
        <w:spacing w:after="0"/>
        <w:ind w:left="0"/>
        <w:jc w:val="both"/>
      </w:pPr>
      <w:r>
        <w:rPr>
          <w:rFonts w:ascii="Times New Roman"/>
          <w:b w:val="false"/>
          <w:i w:val="false"/>
          <w:color w:val="000000"/>
          <w:sz w:val="28"/>
        </w:rPr>
        <w:t>
      жер учаскесінің сәйкестендіру сипаттамалары өзгерген жағдайда, көрсетілетін қызметті алушы осы Стандарттың 9-тармағы 2-бөлігінің 1), 2), 3), 4), 5) және 6) тармақшаларында көрсетілген құжаттарды ұсынады;</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жағдайда, Қазақстан Республикасының бұрын қолданыста болған заңнамасына сәйкес берілген уақытша өтеусіз жер пайдалану құқығына арналған акт ауыстырылған кезде, көрсетілетін қызметті алушы осы Стандарттың 9-тармағы 2-бөлігінің 1) және 6) тармақшаларында көрсетілген құжаттарды береді;</w:t>
      </w:r>
    </w:p>
    <w:p>
      <w:pPr>
        <w:spacing w:after="0"/>
        <w:ind w:left="0"/>
        <w:jc w:val="both"/>
      </w:pPr>
      <w:r>
        <w:rPr>
          <w:rFonts w:ascii="Times New Roman"/>
          <w:b w:val="false"/>
          <w:i w:val="false"/>
          <w:color w:val="000000"/>
          <w:sz w:val="28"/>
        </w:rPr>
        <w:t>
      жер учаскесінің сәйкестендіру сипаттамаларында өзгерістер болмаған, жер учаскесіне құқық белгілейтін құжат өзгерген жағдайда, Қазақстан Республикасының бұрын қолданыста болған заңнамасына сәйкес берілген уақытша өтеусіз жер пайдалану құқығына арналған акт ауыстырылған кезде, көрсетілетін қызметті алушы осы Стандарттың 9-тармағы 2-бөлігінің 1) және 6) тармақшаларында көрсетілген құжаттарды береді.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көрсетілетін қызметті алушының төлем жасағанын растайтын (ЭҮТШ арқылы төлеген жағдайда)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көрсетілетін қызметті берушіге тапсырған кезде –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(не өкілеттігін растайтын құжат бойынша оның өкіліне) дайын құжаттарды беруі жеке куәлікті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бір ай бойы нәтижені сақтауды қамтамасыз етеді. Көрсетілетін қызметті алушы бір ай өткеннен кейін жүгінген жағдайда көрсетілетін қызметті беруші көрсетілетін қызметті алушыға дайын құжаттарды бір жұмыс күні ішінде береді.</w:t>
      </w:r>
    </w:p>
    <w:bookmarkStart w:name="z354" w:id="233"/>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3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шешімнің болуы, оның негізінде көрсетілетін қызметті алушы мемлекеттік көрсетілетін қызметті алумен байланысты арнайы құқығынан айрылған болуы.</w:t>
      </w:r>
    </w:p>
    <w:bookmarkStart w:name="z355" w:id="234"/>
    <w:p>
      <w:pPr>
        <w:spacing w:after="0"/>
        <w:ind w:left="0"/>
        <w:jc w:val="both"/>
      </w:pPr>
      <w:r>
        <w:rPr>
          <w:rFonts w:ascii="Times New Roman"/>
          <w:b w:val="false"/>
          <w:i w:val="false"/>
          <w:color w:val="000000"/>
          <w:sz w:val="28"/>
        </w:rPr>
        <w:t xml:space="preserve">
      11.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бермеген жағдайда, көрсетілетін қызметті беруші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234"/>
    <w:bookmarkStart w:name="z356" w:id="235"/>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235"/>
    <w:bookmarkStart w:name="z357" w:id="236"/>
    <w:p>
      <w:pPr>
        <w:spacing w:after="0"/>
        <w:ind w:left="0"/>
        <w:jc w:val="both"/>
      </w:pPr>
      <w:r>
        <w:rPr>
          <w:rFonts w:ascii="Times New Roman"/>
          <w:b w:val="false"/>
          <w:i w:val="false"/>
          <w:color w:val="000000"/>
          <w:sz w:val="28"/>
        </w:rPr>
        <w:t xml:space="preserve">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беріледі.</w:t>
      </w:r>
    </w:p>
    <w:bookmarkEnd w:id="236"/>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кеңсесінде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58" w:id="237"/>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37"/>
    <w:bookmarkStart w:name="z359" w:id="238"/>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238"/>
    <w:bookmarkStart w:name="z360" w:id="239"/>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239"/>
    <w:bookmarkStart w:name="z361" w:id="240"/>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40"/>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362" w:id="241"/>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241"/>
    <w:p>
      <w:pPr>
        <w:spacing w:after="0"/>
        <w:ind w:left="0"/>
        <w:jc w:val="both"/>
      </w:pPr>
      <w:r>
        <w:rPr>
          <w:rFonts w:ascii="Times New Roman"/>
          <w:b w:val="false"/>
          <w:i w:val="false"/>
          <w:color w:val="000000"/>
          <w:sz w:val="28"/>
        </w:rPr>
        <w:t>
      1) Министрліктің www.moa.gov.kz интернет-ресурсында;</w:t>
      </w:r>
    </w:p>
    <w:p>
      <w:pPr>
        <w:spacing w:after="0"/>
        <w:ind w:left="0"/>
        <w:jc w:val="both"/>
      </w:pPr>
      <w:r>
        <w:rPr>
          <w:rFonts w:ascii="Times New Roman"/>
          <w:b w:val="false"/>
          <w:i w:val="false"/>
          <w:color w:val="000000"/>
          <w:sz w:val="28"/>
        </w:rPr>
        <w:t>
      2) көрсетілетін қызметті берушінің www.gov4c.kz интернет-ресурсында;</w:t>
      </w:r>
    </w:p>
    <w:p>
      <w:pPr>
        <w:spacing w:after="0"/>
        <w:ind w:left="0"/>
        <w:jc w:val="both"/>
      </w:pPr>
      <w:r>
        <w:rPr>
          <w:rFonts w:ascii="Times New Roman"/>
          <w:b w:val="false"/>
          <w:i w:val="false"/>
          <w:color w:val="000000"/>
          <w:sz w:val="28"/>
        </w:rPr>
        <w:t>
      3) парталда орналастырылған.</w:t>
      </w:r>
    </w:p>
    <w:bookmarkStart w:name="z363" w:id="242"/>
    <w:p>
      <w:pPr>
        <w:spacing w:after="0"/>
        <w:ind w:left="0"/>
        <w:jc w:val="both"/>
      </w:pPr>
      <w:r>
        <w:rPr>
          <w:rFonts w:ascii="Times New Roman"/>
          <w:b w:val="false"/>
          <w:i w:val="false"/>
          <w:color w:val="000000"/>
          <w:sz w:val="28"/>
        </w:rPr>
        <w:t>
      17.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242"/>
    <w:bookmarkStart w:name="z364" w:id="243"/>
    <w:p>
      <w:pPr>
        <w:spacing w:after="0"/>
        <w:ind w:left="0"/>
        <w:jc w:val="both"/>
      </w:pPr>
      <w:r>
        <w:rPr>
          <w:rFonts w:ascii="Times New Roman"/>
          <w:b w:val="false"/>
          <w:i w:val="false"/>
          <w:color w:val="000000"/>
          <w:sz w:val="28"/>
        </w:rPr>
        <w:t>
      18.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243"/>
    <w:bookmarkStart w:name="z365" w:id="244"/>
    <w:p>
      <w:pPr>
        <w:spacing w:after="0"/>
        <w:ind w:left="0"/>
        <w:jc w:val="both"/>
      </w:pPr>
      <w:r>
        <w:rPr>
          <w:rFonts w:ascii="Times New Roman"/>
          <w:b w:val="false"/>
          <w:i w:val="false"/>
          <w:color w:val="000000"/>
          <w:sz w:val="28"/>
        </w:rPr>
        <w:t>
      19. Мемлекеттік қызметті көрсету мәселелері жөніндегі анықтама қызметтерінің байланыс телефондары: 1414, 8 800 080 7777.</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өтеусіз жер пайдалану құқығына </w:t>
            </w:r>
            <w:r>
              <w:br/>
            </w:r>
            <w:r>
              <w:rPr>
                <w:rFonts w:ascii="Times New Roman"/>
                <w:b w:val="false"/>
                <w:i w:val="false"/>
                <w:color w:val="000000"/>
                <w:sz w:val="20"/>
              </w:rPr>
              <w:t>актілерді ресімдеу және беру" мемлекеттік</w:t>
            </w:r>
            <w:r>
              <w:br/>
            </w:r>
            <w:r>
              <w:rPr>
                <w:rFonts w:ascii="Times New Roman"/>
                <w:b w:val="false"/>
                <w:i w:val="false"/>
                <w:color w:val="000000"/>
                <w:sz w:val="20"/>
              </w:rPr>
              <w:t xml:space="preserve"> көрсетілетін қызмет 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"ЕЛТАҢБА"</w:t>
      </w:r>
    </w:p>
    <w:bookmarkStart w:name="z367" w:id="245"/>
    <w:p>
      <w:pPr>
        <w:spacing w:after="0"/>
        <w:ind w:left="0"/>
        <w:jc w:val="left"/>
      </w:pPr>
      <w:r>
        <w:rPr>
          <w:rFonts w:ascii="Times New Roman"/>
          <w:b/>
          <w:i w:val="false"/>
          <w:color w:val="000000"/>
        </w:rPr>
        <w:t xml:space="preserve"> Уақытша өтеусіз жер пайдалану құқығына арналған акт на право временного безвозмездного землепользования</w:t>
      </w:r>
    </w:p>
    <w:bookmarkEnd w:id="245"/>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xml:space="preserve">
      Жер учаскесінің кадастрлық нөмірі _________________________________________________ </w:t>
      </w:r>
    </w:p>
    <w:p>
      <w:pPr>
        <w:spacing w:after="0"/>
        <w:ind w:left="0"/>
        <w:jc w:val="both"/>
      </w:pPr>
      <w:r>
        <w:rPr>
          <w:rFonts w:ascii="Times New Roman"/>
          <w:b w:val="false"/>
          <w:i w:val="false"/>
          <w:color w:val="000000"/>
          <w:sz w:val="28"/>
        </w:rPr>
        <w:t>
      _____________________ жыл мерзіміне жер учаскесіне уақытша өтеусіз жер пайдалану құқығы</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(ортақ бірлескен, ортақ үлестік)</w:t>
      </w:r>
    </w:p>
    <w:p>
      <w:pPr>
        <w:spacing w:after="0"/>
        <w:ind w:left="0"/>
        <w:jc w:val="both"/>
      </w:pPr>
      <w:r>
        <w:rPr>
          <w:rFonts w:ascii="Times New Roman"/>
          <w:b w:val="false"/>
          <w:i w:val="false"/>
          <w:color w:val="000000"/>
          <w:sz w:val="28"/>
        </w:rPr>
        <w:t>
      Жер учаскесінің алаңы __________ гектар.</w:t>
      </w:r>
    </w:p>
    <w:p>
      <w:pPr>
        <w:spacing w:after="0"/>
        <w:ind w:left="0"/>
        <w:jc w:val="both"/>
      </w:pPr>
      <w:r>
        <w:rPr>
          <w:rFonts w:ascii="Times New Roman"/>
          <w:b w:val="false"/>
          <w:i w:val="false"/>
          <w:color w:val="000000"/>
          <w:sz w:val="28"/>
        </w:rPr>
        <w:t>
      Жердің санаты ___________________________________________________________________</w:t>
      </w:r>
    </w:p>
    <w:p>
      <w:pPr>
        <w:spacing w:after="0"/>
        <w:ind w:left="0"/>
        <w:jc w:val="both"/>
      </w:pPr>
      <w:r>
        <w:rPr>
          <w:rFonts w:ascii="Times New Roman"/>
          <w:b w:val="false"/>
          <w:i w:val="false"/>
          <w:color w:val="000000"/>
          <w:sz w:val="28"/>
        </w:rPr>
        <w:t>
      Жер учаскесінің нысаналы мақсаты _________________________________________________</w:t>
      </w:r>
    </w:p>
    <w:p>
      <w:pPr>
        <w:spacing w:after="0"/>
        <w:ind w:left="0"/>
        <w:jc w:val="both"/>
      </w:pPr>
      <w:r>
        <w:rPr>
          <w:rFonts w:ascii="Times New Roman"/>
          <w:b w:val="false"/>
          <w:i w:val="false"/>
          <w:color w:val="000000"/>
          <w:sz w:val="28"/>
        </w:rPr>
        <w:t>
      Жер учаскесін пайдаланудағы шектеулер мен ауыртпалықтар ___________________________</w:t>
      </w:r>
    </w:p>
    <w:p>
      <w:pPr>
        <w:spacing w:after="0"/>
        <w:ind w:left="0"/>
        <w:jc w:val="both"/>
      </w:pPr>
      <w:r>
        <w:rPr>
          <w:rFonts w:ascii="Times New Roman"/>
          <w:b w:val="false"/>
          <w:i w:val="false"/>
          <w:color w:val="000000"/>
          <w:sz w:val="28"/>
        </w:rPr>
        <w:t>
      Жер учаскесінің бөлінуі ___________________________________________________________</w:t>
      </w:r>
    </w:p>
    <w:p>
      <w:pPr>
        <w:spacing w:after="0"/>
        <w:ind w:left="0"/>
        <w:jc w:val="both"/>
      </w:pPr>
      <w:r>
        <w:rPr>
          <w:rFonts w:ascii="Times New Roman"/>
          <w:b w:val="false"/>
          <w:i w:val="false"/>
          <w:color w:val="000000"/>
          <w:sz w:val="28"/>
        </w:rPr>
        <w:t>
      (бөлінеді, бөлінбейді)</w:t>
      </w:r>
    </w:p>
    <w:p>
      <w:pPr>
        <w:spacing w:after="0"/>
        <w:ind w:left="0"/>
        <w:jc w:val="both"/>
      </w:pPr>
      <w:r>
        <w:rPr>
          <w:rFonts w:ascii="Times New Roman"/>
          <w:b w:val="false"/>
          <w:i w:val="false"/>
          <w:color w:val="000000"/>
          <w:sz w:val="28"/>
        </w:rPr>
        <w:t>
      Кадастровый номер земельного участка _____________________________________________</w:t>
      </w:r>
    </w:p>
    <w:p>
      <w:pPr>
        <w:spacing w:after="0"/>
        <w:ind w:left="0"/>
        <w:jc w:val="both"/>
      </w:pPr>
      <w:r>
        <w:rPr>
          <w:rFonts w:ascii="Times New Roman"/>
          <w:b w:val="false"/>
          <w:i w:val="false"/>
          <w:color w:val="000000"/>
          <w:sz w:val="28"/>
        </w:rPr>
        <w:t xml:space="preserve">
      Право временного безвозмездного землепользования на земельный участок сроком на _____ лет </w:t>
      </w:r>
    </w:p>
    <w:p>
      <w:pPr>
        <w:spacing w:after="0"/>
        <w:ind w:left="0"/>
        <w:jc w:val="both"/>
      </w:pPr>
      <w:r>
        <w:rPr>
          <w:rFonts w:ascii="Times New Roman"/>
          <w:b w:val="false"/>
          <w:i w:val="false"/>
          <w:color w:val="000000"/>
          <w:sz w:val="28"/>
        </w:rPr>
        <w:t xml:space="preserve">
      _____________________________________________________________________________ </w:t>
      </w:r>
    </w:p>
    <w:p>
      <w:pPr>
        <w:spacing w:after="0"/>
        <w:ind w:left="0"/>
        <w:jc w:val="both"/>
      </w:pPr>
      <w:r>
        <w:rPr>
          <w:rFonts w:ascii="Times New Roman"/>
          <w:b w:val="false"/>
          <w:i w:val="false"/>
          <w:color w:val="000000"/>
          <w:sz w:val="28"/>
        </w:rPr>
        <w:t>
                        (общее совместное, общее долевое)</w:t>
      </w:r>
    </w:p>
    <w:p>
      <w:pPr>
        <w:spacing w:after="0"/>
        <w:ind w:left="0"/>
        <w:jc w:val="both"/>
      </w:pPr>
      <w:r>
        <w:rPr>
          <w:rFonts w:ascii="Times New Roman"/>
          <w:b w:val="false"/>
          <w:i w:val="false"/>
          <w:color w:val="000000"/>
          <w:sz w:val="28"/>
        </w:rPr>
        <w:t>
      Площадь земельного участка _____________ гектар.</w:t>
      </w:r>
    </w:p>
    <w:p>
      <w:pPr>
        <w:spacing w:after="0"/>
        <w:ind w:left="0"/>
        <w:jc w:val="both"/>
      </w:pPr>
      <w:r>
        <w:rPr>
          <w:rFonts w:ascii="Times New Roman"/>
          <w:b w:val="false"/>
          <w:i w:val="false"/>
          <w:color w:val="000000"/>
          <w:sz w:val="28"/>
        </w:rPr>
        <w:t>
      Категория земель ________________________________________________________________</w:t>
      </w:r>
    </w:p>
    <w:p>
      <w:pPr>
        <w:spacing w:after="0"/>
        <w:ind w:left="0"/>
        <w:jc w:val="both"/>
      </w:pPr>
      <w:r>
        <w:rPr>
          <w:rFonts w:ascii="Times New Roman"/>
          <w:b w:val="false"/>
          <w:i w:val="false"/>
          <w:color w:val="000000"/>
          <w:sz w:val="28"/>
        </w:rPr>
        <w:t>
      Целевое назначение земельного участка _____________________________________________</w:t>
      </w:r>
    </w:p>
    <w:p>
      <w:pPr>
        <w:spacing w:after="0"/>
        <w:ind w:left="0"/>
        <w:jc w:val="both"/>
      </w:pPr>
      <w:r>
        <w:rPr>
          <w:rFonts w:ascii="Times New Roman"/>
          <w:b w:val="false"/>
          <w:i w:val="false"/>
          <w:color w:val="000000"/>
          <w:sz w:val="28"/>
        </w:rPr>
        <w:t>
      Ограничения в использовании и обременения земельного участка _______________________</w:t>
      </w:r>
    </w:p>
    <w:p>
      <w:pPr>
        <w:spacing w:after="0"/>
        <w:ind w:left="0"/>
        <w:jc w:val="both"/>
      </w:pPr>
      <w:r>
        <w:rPr>
          <w:rFonts w:ascii="Times New Roman"/>
          <w:b w:val="false"/>
          <w:i w:val="false"/>
          <w:color w:val="000000"/>
          <w:sz w:val="28"/>
        </w:rPr>
        <w:t xml:space="preserve">
      Делимость земельного участка _____________________________________________________ </w:t>
      </w:r>
    </w:p>
    <w:p>
      <w:pPr>
        <w:spacing w:after="0"/>
        <w:ind w:left="0"/>
        <w:jc w:val="both"/>
      </w:pPr>
      <w:r>
        <w:rPr>
          <w:rFonts w:ascii="Times New Roman"/>
          <w:b w:val="false"/>
          <w:i w:val="false"/>
          <w:color w:val="000000"/>
          <w:sz w:val="28"/>
        </w:rPr>
        <w:t>
      делимый, неделимый)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246"/>
    <w:p>
      <w:pPr>
        <w:spacing w:after="0"/>
        <w:ind w:left="0"/>
        <w:jc w:val="left"/>
      </w:pPr>
      <w:r>
        <w:rPr>
          <w:rFonts w:ascii="Times New Roman"/>
          <w:b/>
          <w:i w:val="false"/>
          <w:color w:val="000000"/>
        </w:rPr>
        <w:t xml:space="preserve"> Жер учаскесінің жоспары План земельного участка</w:t>
      </w:r>
    </w:p>
    <w:bookmarkEnd w:id="246"/>
    <w:tbl>
      <w:tblPr>
        <w:tblW w:w="0" w:type="auto"/>
        <w:tblCellSpacing w:w="0" w:type="auto"/>
        <w:tblBorders>
          <w:top w:val="none"/>
          <w:left w:val="none"/>
          <w:bottom w:val="none"/>
          <w:right w:val="none"/>
          <w:insideH w:val="none"/>
          <w:insideV w:val="none"/>
        </w:tblBorders>
      </w:tblPr>
      <w:tblGrid>
        <w:gridCol w:w="1335"/>
        <w:gridCol w:w="10965"/>
      </w:tblGrid>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мекенжайы, мекенжайының тіркеу коды (бар болса)</w:t>
            </w:r>
          </w:p>
        </w:tc>
        <w:tc>
          <w:tcPr>
            <w:tcW w:w="10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 </w:t>
            </w:r>
            <w:r>
              <w:br/>
            </w:r>
            <w:r>
              <w:rPr>
                <w:rFonts w:ascii="Times New Roman"/>
                <w:b w:val="false"/>
                <w:i w:val="false"/>
                <w:color w:val="000000"/>
                <w:sz w:val="20"/>
              </w:rPr>
              <w:t xml:space="preserve">
_________________________________________________ </w:t>
            </w:r>
            <w:r>
              <w:br/>
            </w:r>
            <w:r>
              <w:rPr>
                <w:rFonts w:ascii="Times New Roman"/>
                <w:b w:val="false"/>
                <w:i w:val="false"/>
                <w:color w:val="000000"/>
                <w:sz w:val="20"/>
              </w:rPr>
              <w:t>
_________________________________________________</w:t>
            </w:r>
          </w:p>
        </w:tc>
      </w:tr>
      <w:tr>
        <w:trPr>
          <w:trHeight w:val="30" w:hRule="atLeast"/>
        </w:trPr>
        <w:tc>
          <w:tcPr>
            <w:tcW w:w="1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регистрационный код адреса (при его наличии) участка</w:t>
            </w:r>
          </w:p>
        </w:tc>
        <w:tc>
          <w:tcPr>
            <w:tcW w:w="10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 </w:t>
            </w:r>
            <w:r>
              <w:br/>
            </w:r>
            <w:r>
              <w:rPr>
                <w:rFonts w:ascii="Times New Roman"/>
                <w:b w:val="false"/>
                <w:i w:val="false"/>
                <w:color w:val="000000"/>
                <w:sz w:val="20"/>
              </w:rPr>
              <w:t>
_________________________________________________</w:t>
            </w:r>
          </w:p>
        </w:tc>
      </w:tr>
      <w:tr>
        <w:trPr>
          <w:trHeight w:val="30" w:hRule="atLeast"/>
        </w:trPr>
        <w:tc>
          <w:tcPr>
            <w:tcW w:w="13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44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844800" cy="1333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Масштаб 1: __________________________________</w:t>
      </w:r>
    </w:p>
    <w:bookmarkStart w:name="z369" w:id="247"/>
    <w:p>
      <w:pPr>
        <w:spacing w:after="0"/>
        <w:ind w:left="0"/>
        <w:jc w:val="left"/>
      </w:pPr>
      <w:r>
        <w:rPr>
          <w:rFonts w:ascii="Times New Roman"/>
          <w:b/>
          <w:i w:val="false"/>
          <w:color w:val="000000"/>
        </w:rPr>
        <w:t xml:space="preserve"> Сызықтардың өлшемін шығару Выноска мер линий</w:t>
      </w:r>
    </w:p>
    <w:bookmarkEnd w:id="247"/>
    <w:p>
      <w:pPr>
        <w:spacing w:after="0"/>
        <w:ind w:left="0"/>
        <w:jc w:val="left"/>
      </w:pPr>
      <w:r>
        <w:br/>
      </w:r>
    </w:p>
    <w:p>
      <w:pPr>
        <w:spacing w:after="0"/>
        <w:ind w:left="0"/>
        <w:jc w:val="both"/>
      </w:pPr>
      <w:r>
        <w:drawing>
          <wp:inline distT="0" distB="0" distL="0" distR="0">
            <wp:extent cx="29591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591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978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978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248"/>
    <w:p>
      <w:pPr>
        <w:spacing w:after="0"/>
        <w:ind w:left="0"/>
        <w:jc w:val="left"/>
      </w:pPr>
      <w:r>
        <w:rPr>
          <w:rFonts w:ascii="Times New Roman"/>
          <w:b/>
          <w:i w:val="false"/>
          <w:color w:val="000000"/>
        </w:rPr>
        <w:t xml:space="preserve"> Жоспар шекарасындағы бөгде жер учаскелері Посторонние земельные участки в границах плана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6696"/>
        <w:gridCol w:w="2803"/>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w:t>
            </w:r>
            <w:r>
              <w:br/>
            </w:r>
            <w:r>
              <w:rPr>
                <w:rFonts w:ascii="Times New Roman"/>
                <w:b w:val="false"/>
                <w:i w:val="false"/>
                <w:color w:val="000000"/>
                <w:sz w:val="20"/>
              </w:rPr>
              <w:t>
№ на плане</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бөгде жер учаскелерінің кадастрлық нөмірлері</w:t>
            </w:r>
            <w:r>
              <w:br/>
            </w:r>
            <w:r>
              <w:rPr>
                <w:rFonts w:ascii="Times New Roman"/>
                <w:b w:val="false"/>
                <w:i w:val="false"/>
                <w:color w:val="000000"/>
                <w:sz w:val="20"/>
              </w:rPr>
              <w:t>
Кадастровые номера посторонних земельных участков в границах плана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r>
              <w:br/>
            </w:r>
            <w:r>
              <w:rPr>
                <w:rFonts w:ascii="Times New Roman"/>
                <w:b w:val="false"/>
                <w:i w:val="false"/>
                <w:color w:val="000000"/>
                <w:sz w:val="20"/>
              </w:rPr>
              <w:t>
Площадь, гектар</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актіні ____________________________________________________________ жасады </w:t>
      </w:r>
    </w:p>
    <w:p>
      <w:pPr>
        <w:spacing w:after="0"/>
        <w:ind w:left="0"/>
        <w:jc w:val="both"/>
      </w:pPr>
      <w:r>
        <w:rPr>
          <w:rFonts w:ascii="Times New Roman"/>
          <w:b w:val="false"/>
          <w:i w:val="false"/>
          <w:color w:val="000000"/>
          <w:sz w:val="28"/>
        </w:rPr>
        <w:t xml:space="preserve">
      (жер кадастрын жүргізетін ұйымның атауы) </w:t>
      </w:r>
    </w:p>
    <w:p>
      <w:pPr>
        <w:spacing w:after="0"/>
        <w:ind w:left="0"/>
        <w:jc w:val="both"/>
      </w:pPr>
      <w:r>
        <w:rPr>
          <w:rFonts w:ascii="Times New Roman"/>
          <w:b w:val="false"/>
          <w:i w:val="false"/>
          <w:color w:val="000000"/>
          <w:sz w:val="28"/>
        </w:rPr>
        <w:t xml:space="preserve">
      Настоящий акт изготовлен 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ведущей земельный кадастр)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(фамилия, имя, отчество (при его наличии)</w:t>
      </w:r>
    </w:p>
    <w:p>
      <w:pPr>
        <w:spacing w:after="0"/>
        <w:ind w:left="0"/>
        <w:jc w:val="both"/>
      </w:pPr>
      <w:r>
        <w:rPr>
          <w:rFonts w:ascii="Times New Roman"/>
          <w:b w:val="false"/>
          <w:i w:val="false"/>
          <w:color w:val="000000"/>
          <w:sz w:val="28"/>
        </w:rPr>
        <w:t>
      Осы актінің дайындалғаны туралы жазба жер учаскесіне меншік құқығына арналған актілер жазбалары</w:t>
      </w:r>
    </w:p>
    <w:p>
      <w:pPr>
        <w:spacing w:after="0"/>
        <w:ind w:left="0"/>
        <w:jc w:val="both"/>
      </w:pPr>
      <w:r>
        <w:rPr>
          <w:rFonts w:ascii="Times New Roman"/>
          <w:b w:val="false"/>
          <w:i w:val="false"/>
          <w:color w:val="000000"/>
          <w:sz w:val="28"/>
        </w:rPr>
        <w:t>
       кітабына № ____ болып жазылды, күні ______</w:t>
      </w:r>
    </w:p>
    <w:p>
      <w:pPr>
        <w:spacing w:after="0"/>
        <w:ind w:left="0"/>
        <w:jc w:val="both"/>
      </w:pPr>
      <w:r>
        <w:rPr>
          <w:rFonts w:ascii="Times New Roman"/>
          <w:b w:val="false"/>
          <w:i w:val="false"/>
          <w:color w:val="000000"/>
          <w:sz w:val="28"/>
        </w:rPr>
        <w:t xml:space="preserve">
      Запись об изготовлении настоящего акта произведена в книге записей актов на право собственности </w:t>
      </w:r>
    </w:p>
    <w:p>
      <w:pPr>
        <w:spacing w:after="0"/>
        <w:ind w:left="0"/>
        <w:jc w:val="both"/>
      </w:pPr>
      <w:r>
        <w:rPr>
          <w:rFonts w:ascii="Times New Roman"/>
          <w:b w:val="false"/>
          <w:i w:val="false"/>
          <w:color w:val="000000"/>
          <w:sz w:val="28"/>
        </w:rPr>
        <w:t>
      на земельный участок, право собственности за № ________, дата 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Араласудың сипаттамасы жер учаскесіне сәйкестендіру құжатын дайындау сәтіне жарамды</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өтеусіз жер пайдалану </w:t>
            </w:r>
            <w:r>
              <w:br/>
            </w:r>
            <w:r>
              <w:rPr>
                <w:rFonts w:ascii="Times New Roman"/>
                <w:b w:val="false"/>
                <w:i w:val="false"/>
                <w:color w:val="000000"/>
                <w:sz w:val="20"/>
              </w:rPr>
              <w:t xml:space="preserve">құқығына арналған актіге </w:t>
            </w:r>
            <w:r>
              <w:br/>
            </w:r>
            <w:r>
              <w:rPr>
                <w:rFonts w:ascii="Times New Roman"/>
                <w:b w:val="false"/>
                <w:i w:val="false"/>
                <w:color w:val="000000"/>
                <w:sz w:val="20"/>
              </w:rPr>
              <w:t>қосымша</w:t>
            </w:r>
          </w:p>
        </w:tc>
      </w:tr>
    </w:tbl>
    <w:bookmarkStart w:name="z372" w:id="249"/>
    <w:p>
      <w:pPr>
        <w:spacing w:after="0"/>
        <w:ind w:left="0"/>
        <w:jc w:val="left"/>
      </w:pPr>
      <w:r>
        <w:rPr>
          <w:rFonts w:ascii="Times New Roman"/>
          <w:b/>
          <w:i w:val="false"/>
          <w:color w:val="000000"/>
        </w:rPr>
        <w:t xml:space="preserve"> Жер учаскесі шекарасында ерекше режимде пайдаланылатын жер учаскелерінің тізбесі  (кадастрлық нөмірі _____________________________)  Перечень земельных участков с особым режимом использования в границах земельного участка  (кадастровый номер _____________________________)</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6792"/>
        <w:gridCol w:w="1055"/>
        <w:gridCol w:w="1285"/>
        <w:gridCol w:w="1056"/>
        <w:gridCol w:w="1057"/>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Сызбадағы учаскенің №</w:t>
            </w:r>
            <w:r>
              <w:br/>
            </w:r>
            <w:r>
              <w:rPr>
                <w:rFonts w:ascii="Times New Roman"/>
                <w:b w:val="false"/>
                <w:i w:val="false"/>
                <w:color w:val="000000"/>
                <w:sz w:val="20"/>
              </w:rPr>
              <w:t>
№ участка на чертеже</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ерекше режимде пайдаланылатын аумақтардың атауы (санитариялық - қорғау аймақтары, ерекше қорғалатын табиғи аумақтардың жері, су қорғау мақсатындағы және тағы басқа жерлер).</w:t>
            </w:r>
            <w:r>
              <w:br/>
            </w:r>
            <w:r>
              <w:rPr>
                <w:rFonts w:ascii="Times New Roman"/>
                <w:b w:val="false"/>
                <w:i w:val="false"/>
                <w:color w:val="000000"/>
                <w:sz w:val="20"/>
              </w:rPr>
              <w:t>
Наименование территорий с особым режимом использования земель (санитарно-защитные зоны, земли особоохраняемых природных территорий, водоохранного назначения и так далее)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r>
              <w:br/>
            </w:r>
            <w:r>
              <w:rPr>
                <w:rFonts w:ascii="Times New Roman"/>
                <w:b w:val="false"/>
                <w:i w:val="false"/>
                <w:color w:val="000000"/>
                <w:sz w:val="20"/>
              </w:rPr>
              <w:t>
Общая площадь, гектар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ауыл шаруашылығы алқаптары </w:t>
            </w:r>
            <w:r>
              <w:br/>
            </w:r>
            <w:r>
              <w:rPr>
                <w:rFonts w:ascii="Times New Roman"/>
                <w:b w:val="false"/>
                <w:i w:val="false"/>
                <w:color w:val="000000"/>
                <w:sz w:val="20"/>
              </w:rPr>
              <w:t>
В том числе сельскохозяйственных угодий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егістіктер Из них пашни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пайдаланудың белгіленген режимі</w:t>
            </w:r>
            <w:r>
              <w:br/>
            </w:r>
            <w:r>
              <w:rPr>
                <w:rFonts w:ascii="Times New Roman"/>
                <w:b w:val="false"/>
                <w:i w:val="false"/>
                <w:color w:val="000000"/>
                <w:sz w:val="20"/>
              </w:rPr>
              <w:t>
Установленный режим использования земель</w:t>
            </w:r>
          </w:p>
        </w:tc>
      </w:tr>
    </w:tbl>
    <w:p>
      <w:pPr>
        <w:spacing w:after="0"/>
        <w:ind w:left="0"/>
        <w:jc w:val="both"/>
      </w:pPr>
      <w:r>
        <w:rPr>
          <w:rFonts w:ascii="Times New Roman"/>
          <w:b w:val="false"/>
          <w:i w:val="false"/>
          <w:color w:val="000000"/>
          <w:sz w:val="28"/>
        </w:rPr>
        <w:t xml:space="preserve">
      Басшы _________________________________________________________, күні___________ </w:t>
      </w:r>
    </w:p>
    <w:p>
      <w:pPr>
        <w:spacing w:after="0"/>
        <w:ind w:left="0"/>
        <w:jc w:val="both"/>
      </w:pPr>
      <w:r>
        <w:rPr>
          <w:rFonts w:ascii="Times New Roman"/>
          <w:b w:val="false"/>
          <w:i w:val="false"/>
          <w:color w:val="000000"/>
          <w:sz w:val="28"/>
        </w:rPr>
        <w:t xml:space="preserve">
      (жер қатынастары жөніндегі уәкілетті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xml:space="preserve">
      (наименование уполномоченного органа по земельным отношениям) </w:t>
      </w:r>
    </w:p>
    <w:p>
      <w:pPr>
        <w:spacing w:after="0"/>
        <w:ind w:left="0"/>
        <w:jc w:val="both"/>
      </w:pPr>
      <w:r>
        <w:rPr>
          <w:rFonts w:ascii="Times New Roman"/>
          <w:b w:val="false"/>
          <w:i w:val="false"/>
          <w:color w:val="000000"/>
          <w:sz w:val="28"/>
        </w:rPr>
        <w:t xml:space="preserve">
      Басшы __________________________________________________________, күні___________ </w:t>
      </w:r>
    </w:p>
    <w:p>
      <w:pPr>
        <w:spacing w:after="0"/>
        <w:ind w:left="0"/>
        <w:jc w:val="both"/>
      </w:pPr>
      <w:r>
        <w:rPr>
          <w:rFonts w:ascii="Times New Roman"/>
          <w:b w:val="false"/>
          <w:i w:val="false"/>
          <w:color w:val="000000"/>
          <w:sz w:val="28"/>
        </w:rPr>
        <w:t xml:space="preserve">
      (қорғау аймағын белгілеуге мүдделі органның атауы) </w:t>
      </w:r>
    </w:p>
    <w:p>
      <w:pPr>
        <w:spacing w:after="0"/>
        <w:ind w:left="0"/>
        <w:jc w:val="both"/>
      </w:pPr>
      <w:r>
        <w:rPr>
          <w:rFonts w:ascii="Times New Roman"/>
          <w:b w:val="false"/>
          <w:i w:val="false"/>
          <w:color w:val="000000"/>
          <w:sz w:val="28"/>
        </w:rPr>
        <w:t xml:space="preserve">
      Руководитель ________________________________________________, дата ______________ </w:t>
      </w:r>
    </w:p>
    <w:p>
      <w:pPr>
        <w:spacing w:after="0"/>
        <w:ind w:left="0"/>
        <w:jc w:val="both"/>
      </w:pPr>
      <w:r>
        <w:rPr>
          <w:rFonts w:ascii="Times New Roman"/>
          <w:b w:val="false"/>
          <w:i w:val="false"/>
          <w:color w:val="000000"/>
          <w:sz w:val="28"/>
        </w:rPr>
        <w:t>
      (наименование органа, заинтересованного в установлении охранной зоны)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МЖК ААЖ-дан алынған және ҚР АШМ ЖРБК-ның электрондық цифрлық қолтаңбасы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АИС ГЗК и подписанные электронной-цифровой подписью КУЗР МСХ РК</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өтеусіз жер пайдалану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 басшысы</w:t>
            </w:r>
            <w:r>
              <w:br/>
            </w:r>
            <w:r>
              <w:rPr>
                <w:rFonts w:ascii="Times New Roman"/>
                <w:b w:val="false"/>
                <w:i w:val="false"/>
                <w:color w:val="000000"/>
                <w:sz w:val="20"/>
              </w:rPr>
              <w:t>(кадастрды жүргізетін ұйымның атауы)</w:t>
            </w:r>
            <w:r>
              <w:br/>
            </w:r>
            <w:r>
              <w:rPr>
                <w:rFonts w:ascii="Times New Roman"/>
                <w:b w:val="false"/>
                <w:i w:val="false"/>
                <w:color w:val="000000"/>
                <w:sz w:val="20"/>
              </w:rPr>
              <w:t>___________________________________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_____________________________________</w:t>
            </w:r>
            <w:r>
              <w:br/>
            </w:r>
            <w:r>
              <w:rPr>
                <w:rFonts w:ascii="Times New Roman"/>
                <w:b w:val="false"/>
                <w:i w:val="false"/>
                <w:color w:val="000000"/>
                <w:sz w:val="20"/>
              </w:rPr>
              <w:t>мекенжайы (жеке тұлғалар үшін))</w:t>
            </w:r>
          </w:p>
        </w:tc>
      </w:tr>
    </w:tbl>
    <w:bookmarkStart w:name="z374" w:id="250"/>
    <w:p>
      <w:pPr>
        <w:spacing w:after="0"/>
        <w:ind w:left="0"/>
        <w:jc w:val="left"/>
      </w:pPr>
      <w:r>
        <w:rPr>
          <w:rFonts w:ascii="Times New Roman"/>
          <w:b/>
          <w:i w:val="false"/>
          <w:color w:val="000000"/>
        </w:rPr>
        <w:t xml:space="preserve"> Уақытша өтеусіз жер пайдалану құқығына арналған актіні беру туралы өтініш</w:t>
      </w:r>
    </w:p>
    <w:bookmarkEnd w:id="250"/>
    <w:p>
      <w:pPr>
        <w:spacing w:after="0"/>
        <w:ind w:left="0"/>
        <w:jc w:val="both"/>
      </w:pPr>
      <w:r>
        <w:rPr>
          <w:rFonts w:ascii="Times New Roman"/>
          <w:b w:val="false"/>
          <w:i w:val="false"/>
          <w:color w:val="000000"/>
          <w:sz w:val="28"/>
        </w:rPr>
        <w:t xml:space="preserve">
      ______________________________________________________________________ берілген, </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______________________________________________________________________ мекенжайы бойынша </w:t>
      </w:r>
    </w:p>
    <w:p>
      <w:pPr>
        <w:spacing w:after="0"/>
        <w:ind w:left="0"/>
        <w:jc w:val="both"/>
      </w:pPr>
      <w:r>
        <w:rPr>
          <w:rFonts w:ascii="Times New Roman"/>
          <w:b w:val="false"/>
          <w:i w:val="false"/>
          <w:color w:val="000000"/>
          <w:sz w:val="28"/>
        </w:rPr>
        <w:t xml:space="preserve">
      (жер учаскесінің мекенжайы (орналасқан жері)) орналасқан жер учаскесіне уақытша өтеусіз жер пайдалану құқығына </w:t>
      </w:r>
    </w:p>
    <w:p>
      <w:pPr>
        <w:spacing w:after="0"/>
        <w:ind w:left="0"/>
        <w:jc w:val="both"/>
      </w:pPr>
      <w:r>
        <w:rPr>
          <w:rFonts w:ascii="Times New Roman"/>
          <w:b w:val="false"/>
          <w:i w:val="false"/>
          <w:color w:val="000000"/>
          <w:sz w:val="28"/>
        </w:rPr>
        <w:t>
      арналған актіні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Күні __________ Өтініш беруші _______________________________________ </w:t>
      </w:r>
    </w:p>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өтеусіз жер пайдалану </w:t>
            </w:r>
            <w:r>
              <w:br/>
            </w:r>
            <w:r>
              <w:rPr>
                <w:rFonts w:ascii="Times New Roman"/>
                <w:b w:val="false"/>
                <w:i w:val="false"/>
                <w:color w:val="000000"/>
                <w:sz w:val="20"/>
              </w:rPr>
              <w:t xml:space="preserve">құқығына актілерді ресімдеу және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r>
              <w:br/>
            </w: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ұйымының атауы, мекенжайы)</w:t>
            </w:r>
          </w:p>
        </w:tc>
      </w:tr>
    </w:tbl>
    <w:bookmarkStart w:name="z376" w:id="251"/>
    <w:p>
      <w:pPr>
        <w:spacing w:after="0"/>
        <w:ind w:left="0"/>
        <w:jc w:val="left"/>
      </w:pPr>
      <w:r>
        <w:rPr>
          <w:rFonts w:ascii="Times New Roman"/>
          <w:b/>
          <w:i w:val="false"/>
          <w:color w:val="000000"/>
        </w:rPr>
        <w:t xml:space="preserve"> Өтінішті қабылдаудан бас тарту туралы қолхат</w:t>
      </w:r>
    </w:p>
    <w:bookmarkEnd w:id="251"/>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ұсынбауыңызға байланысты "Уақытша өтеусіз жер пайдалану құқығына актілерді ресімдеу және беру"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қызметкерінің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272 бұйрығына</w:t>
            </w:r>
            <w:r>
              <w:br/>
            </w:r>
            <w:r>
              <w:rPr>
                <w:rFonts w:ascii="Times New Roman"/>
                <w:b w:val="false"/>
                <w:i w:val="false"/>
                <w:color w:val="000000"/>
                <w:sz w:val="20"/>
              </w:rPr>
              <w:t>15-қосымша</w:t>
            </w:r>
          </w:p>
        </w:tc>
      </w:tr>
    </w:tbl>
    <w:bookmarkStart w:name="z911" w:id="252"/>
    <w:p>
      <w:pPr>
        <w:spacing w:after="0"/>
        <w:ind w:left="0"/>
        <w:jc w:val="left"/>
      </w:pPr>
      <w:r>
        <w:rPr>
          <w:rFonts w:ascii="Times New Roman"/>
          <w:b/>
          <w:i w:val="false"/>
          <w:color w:val="000000"/>
        </w:rPr>
        <w:t xml:space="preserve"> "Геодезиялық және картографиялық қызмет субъектiлерiне жоспарланып отырған жұмыс учаскелерiнде жергiлiктi жерлердiң геодезиялық және картографиялық жағынан зерделенгендiгi туралы тиiстi мәлiметтер беру" мемлекеттік көрсетілетін қызмет стандарты</w:t>
      </w:r>
    </w:p>
    <w:bookmarkEnd w:id="252"/>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12.05.2020 </w:t>
      </w:r>
      <w:r>
        <w:rPr>
          <w:rFonts w:ascii="Times New Roman"/>
          <w:b w:val="false"/>
          <w:i w:val="false"/>
          <w:color w:val="ff0000"/>
          <w:sz w:val="28"/>
        </w:rPr>
        <w:t>№ 187/НҚ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272 бұйрығына 16-қосымша</w:t>
            </w:r>
          </w:p>
        </w:tc>
      </w:tr>
    </w:tbl>
    <w:bookmarkStart w:name="z960" w:id="253"/>
    <w:p>
      <w:pPr>
        <w:spacing w:after="0"/>
        <w:ind w:left="0"/>
        <w:jc w:val="left"/>
      </w:pPr>
      <w:r>
        <w:rPr>
          <w:rFonts w:ascii="Times New Roman"/>
          <w:b/>
          <w:i w:val="false"/>
          <w:color w:val="000000"/>
        </w:rPr>
        <w:t xml:space="preserve"> "Жер учаскесінің кадастрлық (бағалау) құнын айқындау" мемлекеттік көрсетілетін қызмет стандарты</w:t>
      </w:r>
    </w:p>
    <w:bookmarkEnd w:id="253"/>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30.01.2019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11" w:id="254"/>
    <w:p>
      <w:pPr>
        <w:spacing w:after="0"/>
        <w:ind w:left="0"/>
        <w:jc w:val="both"/>
      </w:pPr>
      <w:r>
        <w:rPr>
          <w:rFonts w:ascii="Times New Roman"/>
          <w:b w:val="false"/>
          <w:i w:val="false"/>
          <w:color w:val="000000"/>
          <w:sz w:val="28"/>
        </w:rPr>
        <w:t>
      1. "Жер учаскесінің кадастрлық (бағалау) құнын айқындау" мемлекеттік көрсетілетін қызметі (бұдан әрі – мемлекеттік көрсетілетін қызмет).</w:t>
      </w:r>
    </w:p>
    <w:bookmarkEnd w:id="254"/>
    <w:bookmarkStart w:name="z412" w:id="25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255"/>
    <w:bookmarkStart w:name="z413" w:id="256"/>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bookmarkEnd w:id="25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Start w:name="z414" w:id="257"/>
    <w:p>
      <w:pPr>
        <w:spacing w:after="0"/>
        <w:ind w:left="0"/>
        <w:jc w:val="left"/>
      </w:pPr>
      <w:r>
        <w:rPr>
          <w:rFonts w:ascii="Times New Roman"/>
          <w:b/>
          <w:i w:val="false"/>
          <w:color w:val="000000"/>
        </w:rPr>
        <w:t xml:space="preserve"> 2-тарау. Мемлекеттік қызметті көрсету тәртібі</w:t>
      </w:r>
    </w:p>
    <w:bookmarkEnd w:id="257"/>
    <w:bookmarkStart w:name="z415" w:id="258"/>
    <w:p>
      <w:pPr>
        <w:spacing w:after="0"/>
        <w:ind w:left="0"/>
        <w:jc w:val="both"/>
      </w:pPr>
      <w:r>
        <w:rPr>
          <w:rFonts w:ascii="Times New Roman"/>
          <w:b w:val="false"/>
          <w:i w:val="false"/>
          <w:color w:val="000000"/>
          <w:sz w:val="28"/>
        </w:rPr>
        <w:t xml:space="preserve">
      4. Мемлекеттік қызметті көрсету мерзімдері: </w:t>
      </w:r>
    </w:p>
    <w:bookmarkEnd w:id="258"/>
    <w:p>
      <w:pPr>
        <w:spacing w:after="0"/>
        <w:ind w:left="0"/>
        <w:jc w:val="both"/>
      </w:pPr>
      <w:r>
        <w:rPr>
          <w:rFonts w:ascii="Times New Roman"/>
          <w:b w:val="false"/>
          <w:i w:val="false"/>
          <w:color w:val="000000"/>
          <w:sz w:val="28"/>
        </w:rPr>
        <w:t>
      1) елді мекендердің жерлері үшін – 5 (бес) жұмыс күні, басқа санаттағы жерлер үшін – 10 (он) жұмыс күні, бұл ретте құжаттарды қабылданған күн мемлекеттік қызметті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күтудің жол берілетін ең ұзақ уақыты – 15 (он бес) минут;</w:t>
      </w:r>
    </w:p>
    <w:p>
      <w:pPr>
        <w:spacing w:after="0"/>
        <w:ind w:left="0"/>
        <w:jc w:val="both"/>
      </w:pPr>
      <w:r>
        <w:rPr>
          <w:rFonts w:ascii="Times New Roman"/>
          <w:b w:val="false"/>
          <w:i w:val="false"/>
          <w:color w:val="000000"/>
          <w:sz w:val="28"/>
        </w:rPr>
        <w:t>
      3) қызмет көрсетудің жол берілетін ең ұзақ уақыты – 15 (он бес) минут.</w:t>
      </w:r>
    </w:p>
    <w:bookmarkStart w:name="z416" w:id="259"/>
    <w:p>
      <w:pPr>
        <w:spacing w:after="0"/>
        <w:ind w:left="0"/>
        <w:jc w:val="both"/>
      </w:pPr>
      <w:r>
        <w:rPr>
          <w:rFonts w:ascii="Times New Roman"/>
          <w:b w:val="false"/>
          <w:i w:val="false"/>
          <w:color w:val="000000"/>
          <w:sz w:val="28"/>
        </w:rPr>
        <w:t>
      5. Мемлекеттік қызметті көрсету нысаны: қағаз түрінде.</w:t>
      </w:r>
    </w:p>
    <w:bookmarkEnd w:id="259"/>
    <w:bookmarkStart w:name="z417" w:id="260"/>
    <w:p>
      <w:pPr>
        <w:spacing w:after="0"/>
        <w:ind w:left="0"/>
        <w:jc w:val="both"/>
      </w:pPr>
      <w:r>
        <w:rPr>
          <w:rFonts w:ascii="Times New Roman"/>
          <w:b w:val="false"/>
          <w:i w:val="false"/>
          <w:color w:val="000000"/>
          <w:sz w:val="28"/>
        </w:rPr>
        <w:t xml:space="preserve">
      6. Мемлекеттік қызмет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кадастрлық (бағалау) құнын айқындау туралы акт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26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418" w:id="26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261"/>
    <w:p>
      <w:pPr>
        <w:spacing w:after="0"/>
        <w:ind w:left="0"/>
        <w:jc w:val="both"/>
      </w:pPr>
      <w:r>
        <w:rPr>
          <w:rFonts w:ascii="Times New Roman"/>
          <w:b w:val="false"/>
          <w:i w:val="false"/>
          <w:color w:val="000000"/>
          <w:sz w:val="28"/>
        </w:rPr>
        <w:t xml:space="preserve">
      Төлем қолма-қол ақшалай немесе қолма-қол ақшасыз тәсілмен екінші деңгейдегі банктер арқылы көрсетілетін қызметті берушінің есептік шотына жүргізіледі, олар төлем мөлшері мен күнін растайтын төлем құжатын (түбіртек) береді. </w:t>
      </w:r>
    </w:p>
    <w:bookmarkStart w:name="z419" w:id="262"/>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жұмыс кестесіне сәйкес дүйсенбіден бастап сенбіні қоса алғанда, түскі үзіліссіз, сағат 9.00-ден 20.00-ге дейін.</w:t>
      </w:r>
    </w:p>
    <w:bookmarkEnd w:id="262"/>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тәртібінде көрсетіледі, портал арқылы электрондық кезекті броньдауға болады.</w:t>
      </w:r>
    </w:p>
    <w:bookmarkStart w:name="z420" w:id="263"/>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көрсетілетін қызметті берушіге мыналарды ұсынады:</w:t>
      </w:r>
    </w:p>
    <w:bookmarkEnd w:id="263"/>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учаскесінің кадастрлық (бағалау) құнын айқындауға арналған өтініш;</w:t>
      </w:r>
    </w:p>
    <w:p>
      <w:pPr>
        <w:spacing w:after="0"/>
        <w:ind w:left="0"/>
        <w:jc w:val="both"/>
      </w:pPr>
      <w:r>
        <w:rPr>
          <w:rFonts w:ascii="Times New Roman"/>
          <w:b w:val="false"/>
          <w:i w:val="false"/>
          <w:color w:val="000000"/>
          <w:sz w:val="28"/>
        </w:rPr>
        <w:t>
      2) таңдау актісі және (немесе) жер учаскесін орналастыру схемасы (ауыл шаруашылығы мақсатындағы жерлер үшін ауыл шаруашылығы алқаптарының экспликациясымен бірге) немесе сәйкестендіру құжатының көшірмесі;</w:t>
      </w:r>
    </w:p>
    <w:p>
      <w:pPr>
        <w:spacing w:after="0"/>
        <w:ind w:left="0"/>
        <w:jc w:val="both"/>
      </w:pPr>
      <w:r>
        <w:rPr>
          <w:rFonts w:ascii="Times New Roman"/>
          <w:b w:val="false"/>
          <w:i w:val="false"/>
          <w:color w:val="000000"/>
          <w:sz w:val="28"/>
        </w:rPr>
        <w:t>
      3) жеке басты куәландыратын құжат (жеке басты сәйкестендіру үшін);</w:t>
      </w:r>
    </w:p>
    <w:p>
      <w:pPr>
        <w:spacing w:after="0"/>
        <w:ind w:left="0"/>
        <w:jc w:val="both"/>
      </w:pPr>
      <w:r>
        <w:rPr>
          <w:rFonts w:ascii="Times New Roman"/>
          <w:b w:val="false"/>
          <w:i w:val="false"/>
          <w:color w:val="000000"/>
          <w:sz w:val="28"/>
        </w:rPr>
        <w:t>
      4) жер учаскесінің кадастрлық (бағалау) құнын айқындағаны үшін көрсетілетін қызметке ақы төленгені туралы төлем құжаты (түбіртек).</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көрсетілетін қызметті алушының төлем жасағанын растайтын ("электрондық үкіметтің" төлем шлюзі (бұдан әрі - ЭҮТШ) арқылы төлеген жағдайда) жер учаскесіне ауыртпалықтың жоқ екені туралы мәліметтерді көрсетілетін қызметті беруші ЭҮТШ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Құжаттарды көрсетілетін қызметті беруші қабылдаған кезде көрсетілетін қызметті алушыға өтініштің қабылданғаны туралы қолхат беріледі. </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(не өкілеттігін растайтын құжат бойынша оның өкіліне) дайын құжаттарды беруі жеке куәлікті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бір ай бойы нәтижені сақтауды қамтамасыз етеді. Көрсетілетін қызметті алушы бір ай өткеннен кейін жүгінген жағдайда көрсетілетін қызметті беруші көрсетілетін қызметті алушыға дайын құжаттарды бір жұмыс күні ішінде береді.</w:t>
      </w:r>
    </w:p>
    <w:bookmarkStart w:name="z421" w:id="264"/>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6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Start w:name="z422" w:id="265"/>
    <w:p>
      <w:pPr>
        <w:spacing w:after="0"/>
        <w:ind w:left="0"/>
        <w:jc w:val="both"/>
      </w:pPr>
      <w:r>
        <w:rPr>
          <w:rFonts w:ascii="Times New Roman"/>
          <w:b w:val="false"/>
          <w:i w:val="false"/>
          <w:color w:val="000000"/>
          <w:sz w:val="28"/>
        </w:rPr>
        <w:t xml:space="preserve">
      11.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берушінің жұмыскері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65"/>
    <w:bookmarkStart w:name="z423" w:id="266"/>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266"/>
    <w:bookmarkStart w:name="z424" w:id="267"/>
    <w:p>
      <w:pPr>
        <w:spacing w:after="0"/>
        <w:ind w:left="0"/>
        <w:jc w:val="both"/>
      </w:pPr>
      <w:r>
        <w:rPr>
          <w:rFonts w:ascii="Times New Roman"/>
          <w:b w:val="false"/>
          <w:i w:val="false"/>
          <w:color w:val="000000"/>
          <w:sz w:val="28"/>
        </w:rPr>
        <w:t>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16-тармағында көрсетілген мекенжайлар бойынша беріледі.</w:t>
      </w:r>
    </w:p>
    <w:bookmarkEnd w:id="267"/>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күні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алушының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425" w:id="268"/>
    <w:p>
      <w:pPr>
        <w:spacing w:after="0"/>
        <w:ind w:left="0"/>
        <w:jc w:val="both"/>
      </w:pPr>
      <w:r>
        <w:rPr>
          <w:rFonts w:ascii="Times New Roman"/>
          <w:b w:val="false"/>
          <w:i w:val="false"/>
          <w:color w:val="000000"/>
          <w:sz w:val="28"/>
        </w:rPr>
        <w:t>
      13.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68"/>
    <w:bookmarkStart w:name="z426" w:id="269"/>
    <w:p>
      <w:pPr>
        <w:spacing w:after="0"/>
        <w:ind w:left="0"/>
        <w:jc w:val="left"/>
      </w:pPr>
      <w:r>
        <w:rPr>
          <w:rFonts w:ascii="Times New Roman"/>
          <w:b/>
          <w:i w:val="false"/>
          <w:color w:val="000000"/>
        </w:rPr>
        <w:t xml:space="preserve"> 4-тарау. Мемлекеттік қызметті, оның ішінде көрсетілетін қызметті беруші арқылы көрсетілетін мемлекеттік қызметті көрсету ерекшеліктері ескеріле отырып қойылатын өзге де талаптар</w:t>
      </w:r>
    </w:p>
    <w:bookmarkEnd w:id="269"/>
    <w:bookmarkStart w:name="z427" w:id="270"/>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 көрсету үшін құжаттарын қабылдауды бірыңғай байланыс орталығы (1414, 8 800 080 7777) арқылы жүгіну жолымен көрсетілетін қызметті берушінің жұмыскері тұрғылықты жерге барып жүргізеді.</w:t>
      </w:r>
    </w:p>
    <w:bookmarkEnd w:id="270"/>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p>
      <w:pPr>
        <w:spacing w:after="0"/>
        <w:ind w:left="0"/>
        <w:jc w:val="both"/>
      </w:pPr>
      <w:r>
        <w:rPr>
          <w:rFonts w:ascii="Times New Roman"/>
          <w:b w:val="false"/>
          <w:i w:val="false"/>
          <w:color w:val="000000"/>
          <w:sz w:val="28"/>
        </w:rPr>
        <w:t>
      16. Мемлекеттік қызметті көрсету орындарының мекенжайлары:</w:t>
      </w:r>
    </w:p>
    <w:p>
      <w:pPr>
        <w:spacing w:after="0"/>
        <w:ind w:left="0"/>
        <w:jc w:val="both"/>
      </w:pPr>
      <w:r>
        <w:rPr>
          <w:rFonts w:ascii="Times New Roman"/>
          <w:b w:val="false"/>
          <w:i w:val="false"/>
          <w:color w:val="000000"/>
          <w:sz w:val="28"/>
        </w:rPr>
        <w:t>
      1) Министрліктің www.moa.kz интернет-ресурсында;</w:t>
      </w:r>
    </w:p>
    <w:p>
      <w:pPr>
        <w:spacing w:after="0"/>
        <w:ind w:left="0"/>
        <w:jc w:val="both"/>
      </w:pPr>
      <w:r>
        <w:rPr>
          <w:rFonts w:ascii="Times New Roman"/>
          <w:b w:val="false"/>
          <w:i w:val="false"/>
          <w:color w:val="000000"/>
          <w:sz w:val="28"/>
        </w:rPr>
        <w:t>
      2) көрсетілетін қызметті берушінің www.gov4c.kz интернет-ресурсында орналастырылған.</w:t>
      </w:r>
    </w:p>
    <w:bookmarkStart w:name="z430" w:id="271"/>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1414, 8 800 080 7777.</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кадастрлық (бағалау) </w:t>
            </w:r>
            <w:r>
              <w:br/>
            </w:r>
            <w:r>
              <w:rPr>
                <w:rFonts w:ascii="Times New Roman"/>
                <w:b w:val="false"/>
                <w:i w:val="false"/>
                <w:color w:val="000000"/>
                <w:sz w:val="20"/>
              </w:rPr>
              <w:t xml:space="preserve">құнын айқындау" мемлекеттік </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2" w:id="272"/>
    <w:p>
      <w:pPr>
        <w:spacing w:after="0"/>
        <w:ind w:left="0"/>
        <w:jc w:val="left"/>
      </w:pPr>
      <w:r>
        <w:rPr>
          <w:rFonts w:ascii="Times New Roman"/>
          <w:b/>
          <w:i w:val="false"/>
          <w:color w:val="000000"/>
        </w:rPr>
        <w:t xml:space="preserve"> "Жер учаскелерінің кадастрлық (бағалау) құнын айқындау" мемлекеттік қызметін көрсету бойынша жұмыстардың құнын есептеу</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155"/>
        <w:gridCol w:w="2380"/>
        <w:gridCol w:w="1445"/>
        <w:gridCol w:w="3893"/>
      </w:tblGrid>
      <w:tr>
        <w:trPr>
          <w:trHeight w:val="3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құнын бағалау түрі</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 (бұдан әрі – га); табиғи-экономикалық аймақтардың күрделілік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 (ҚҚС-сыз)*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базалық алаңы мен табиғи-экономикалық аймақтар күрделілігінің санатынан, теңгемен</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алаңына байланысты жұмыс құнын жоғарылату коэффициенті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 (қосалқы) шаруашылығын жүргiзу, тұрғын үй салу және оған қызмет көрсету, бақ шаруашылығы және саяжай құрылыстары үшiн азаматтарға берілген (берілетін) жер учаскесінің бағалау құнын айқындау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кодексінің 50-бабына сәйкес жер учаскесін тегін беру нормалары шегінде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мемлекеттің тегін беру нормасынан асқан жағдайда</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мақсатына сәйкес ғимараттар мен құрылысжайларға қызмет көрсетуге арналған жерлерді қоса алғанда, құрылыс салуға берілген (берілетін) немесе ғимараттар, құрылыстар мен олардың кешендері бар құрылысжайлар салынған жер учаскесінің бағалау құнын айқындау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га-ға дейін</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10 га-ға дейін</w:t>
            </w:r>
            <w:r>
              <w:br/>
            </w:r>
            <w:r>
              <w:rPr>
                <w:rFonts w:ascii="Times New Roman"/>
                <w:b w:val="false"/>
                <w:i w:val="false"/>
                <w:color w:val="000000"/>
                <w:sz w:val="20"/>
              </w:rPr>
              <w:t>
1,2-ден 50 га-ға дейін</w:t>
            </w:r>
            <w:r>
              <w:br/>
            </w:r>
            <w:r>
              <w:rPr>
                <w:rFonts w:ascii="Times New Roman"/>
                <w:b w:val="false"/>
                <w:i w:val="false"/>
                <w:color w:val="000000"/>
                <w:sz w:val="20"/>
              </w:rPr>
              <w:t>
1,3-тен 100 га-ға дейін экстраполяциясы - 1000 га-дан жоғары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және мемлекеттік емес заңды тұлғаларға ауыл шаруашылығы өндірісін жүргізу үшін берілген (берілетін) жер учаскесінің бағалау құнын айқындау.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га-ға дейін</w:t>
            </w:r>
            <w:r>
              <w:br/>
            </w:r>
            <w:r>
              <w:rPr>
                <w:rFonts w:ascii="Times New Roman"/>
                <w:b w:val="false"/>
                <w:i w:val="false"/>
                <w:color w:val="000000"/>
                <w:sz w:val="20"/>
              </w:rPr>
              <w:t>
I санат</w:t>
            </w:r>
            <w:r>
              <w:br/>
            </w:r>
            <w:r>
              <w:rPr>
                <w:rFonts w:ascii="Times New Roman"/>
                <w:b w:val="false"/>
                <w:i w:val="false"/>
                <w:color w:val="000000"/>
                <w:sz w:val="20"/>
              </w:rPr>
              <w:t>
II санат</w:t>
            </w:r>
            <w:r>
              <w:br/>
            </w:r>
            <w:r>
              <w:rPr>
                <w:rFonts w:ascii="Times New Roman"/>
                <w:b w:val="false"/>
                <w:i w:val="false"/>
                <w:color w:val="000000"/>
                <w:sz w:val="20"/>
              </w:rPr>
              <w:t>
III санат</w:t>
            </w:r>
            <w:r>
              <w:br/>
            </w:r>
            <w:r>
              <w:rPr>
                <w:rFonts w:ascii="Times New Roman"/>
                <w:b w:val="false"/>
                <w:i w:val="false"/>
                <w:color w:val="000000"/>
                <w:sz w:val="20"/>
              </w:rPr>
              <w:t>
IV санат</w:t>
            </w:r>
            <w:r>
              <w:br/>
            </w:r>
            <w:r>
              <w:rPr>
                <w:rFonts w:ascii="Times New Roman"/>
                <w:b w:val="false"/>
                <w:i w:val="false"/>
                <w:color w:val="000000"/>
                <w:sz w:val="20"/>
              </w:rPr>
              <w:t>
V санат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r>
              <w:br/>
            </w:r>
            <w:r>
              <w:rPr>
                <w:rFonts w:ascii="Times New Roman"/>
                <w:b w:val="false"/>
                <w:i w:val="false"/>
                <w:color w:val="000000"/>
                <w:sz w:val="20"/>
              </w:rPr>
              <w:t>
11 178</w:t>
            </w:r>
            <w:r>
              <w:br/>
            </w:r>
            <w:r>
              <w:rPr>
                <w:rFonts w:ascii="Times New Roman"/>
                <w:b w:val="false"/>
                <w:i w:val="false"/>
                <w:color w:val="000000"/>
                <w:sz w:val="20"/>
              </w:rPr>
              <w:t>
12 160</w:t>
            </w:r>
            <w:r>
              <w:br/>
            </w:r>
            <w:r>
              <w:rPr>
                <w:rFonts w:ascii="Times New Roman"/>
                <w:b w:val="false"/>
                <w:i w:val="false"/>
                <w:color w:val="000000"/>
                <w:sz w:val="20"/>
              </w:rPr>
              <w:t>
13 067</w:t>
            </w:r>
            <w:r>
              <w:br/>
            </w:r>
            <w:r>
              <w:rPr>
                <w:rFonts w:ascii="Times New Roman"/>
                <w:b w:val="false"/>
                <w:i w:val="false"/>
                <w:color w:val="000000"/>
                <w:sz w:val="20"/>
              </w:rPr>
              <w:t>
13 973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1,15-тен 500 га-ға дейін</w:t>
            </w:r>
            <w:r>
              <w:br/>
            </w:r>
            <w:r>
              <w:rPr>
                <w:rFonts w:ascii="Times New Roman"/>
                <w:b w:val="false"/>
                <w:i w:val="false"/>
                <w:color w:val="000000"/>
                <w:sz w:val="20"/>
              </w:rPr>
              <w:t>
4,45-тен 1000 га-ға дейін</w:t>
            </w:r>
            <w:r>
              <w:br/>
            </w:r>
            <w:r>
              <w:rPr>
                <w:rFonts w:ascii="Times New Roman"/>
                <w:b w:val="false"/>
                <w:i w:val="false"/>
                <w:color w:val="000000"/>
                <w:sz w:val="20"/>
              </w:rPr>
              <w:t>
2,6-дан 5000 га-ға дейін</w:t>
            </w:r>
            <w:r>
              <w:br/>
            </w:r>
            <w:r>
              <w:rPr>
                <w:rFonts w:ascii="Times New Roman"/>
                <w:b w:val="false"/>
                <w:i w:val="false"/>
                <w:color w:val="000000"/>
                <w:sz w:val="20"/>
              </w:rPr>
              <w:t>
экстраполяциясы - 5000 га-дан жоғары</w:t>
            </w:r>
          </w:p>
        </w:tc>
      </w:tr>
    </w:tbl>
    <w:p>
      <w:pPr>
        <w:spacing w:after="0"/>
        <w:ind w:left="0"/>
        <w:jc w:val="both"/>
      </w:pPr>
      <w:r>
        <w:rPr>
          <w:rFonts w:ascii="Times New Roman"/>
          <w:b w:val="false"/>
          <w:i w:val="false"/>
          <w:color w:val="000000"/>
          <w:sz w:val="28"/>
        </w:rPr>
        <w:t>
      *Ескертпе: жұмыстар құнына баға прейскурантының жалпы бөлігіндегі коэффиценттері қолданылуы мүмкін.</w:t>
      </w:r>
    </w:p>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кадастрлық (бағалау) құнын </w:t>
            </w:r>
            <w:r>
              <w:br/>
            </w:r>
            <w:r>
              <w:rPr>
                <w:rFonts w:ascii="Times New Roman"/>
                <w:b w:val="false"/>
                <w:i w:val="false"/>
                <w:color w:val="000000"/>
                <w:sz w:val="20"/>
              </w:rPr>
              <w:t xml:space="preserve">айқындау" мемлекеттік </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 басшысы</w:t>
            </w:r>
            <w:r>
              <w:br/>
            </w:r>
            <w:r>
              <w:rPr>
                <w:rFonts w:ascii="Times New Roman"/>
                <w:b w:val="false"/>
                <w:i w:val="false"/>
                <w:color w:val="000000"/>
                <w:sz w:val="20"/>
              </w:rPr>
              <w:t>(кадастрды жүргізетін ұйымның атауы)</w:t>
            </w:r>
            <w:r>
              <w:br/>
            </w:r>
            <w:r>
              <w:rPr>
                <w:rFonts w:ascii="Times New Roman"/>
                <w:b w:val="false"/>
                <w:i w:val="false"/>
                <w:color w:val="000000"/>
                <w:sz w:val="20"/>
              </w:rPr>
              <w:t>___________________________________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__________________________________</w:t>
            </w:r>
            <w:r>
              <w:br/>
            </w:r>
            <w:r>
              <w:rPr>
                <w:rFonts w:ascii="Times New Roman"/>
                <w:b w:val="false"/>
                <w:i w:val="false"/>
                <w:color w:val="000000"/>
                <w:sz w:val="20"/>
              </w:rPr>
              <w:t>(кімнен) (жеке тұлғаның аты, әкесінің аты (бар болса) тегі,</w:t>
            </w:r>
            <w:r>
              <w:br/>
            </w:r>
            <w:r>
              <w:rPr>
                <w:rFonts w:ascii="Times New Roman"/>
                <w:b w:val="false"/>
                <w:i w:val="false"/>
                <w:color w:val="000000"/>
                <w:sz w:val="20"/>
              </w:rPr>
              <w:t xml:space="preserve">__________________________________ </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жеке сәйкестендіру нөмірі не бизнес сәйкестендіру нөмірі</w:t>
            </w:r>
            <w:r>
              <w:br/>
            </w:r>
            <w:r>
              <w:rPr>
                <w:rFonts w:ascii="Times New Roman"/>
                <w:b w:val="false"/>
                <w:i w:val="false"/>
                <w:color w:val="000000"/>
                <w:sz w:val="20"/>
              </w:rPr>
              <w:t>___________________________________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(жеке тұлғалар үшін))</w:t>
            </w:r>
          </w:p>
        </w:tc>
      </w:tr>
    </w:tbl>
    <w:bookmarkStart w:name="z434" w:id="273"/>
    <w:p>
      <w:pPr>
        <w:spacing w:after="0"/>
        <w:ind w:left="0"/>
        <w:jc w:val="left"/>
      </w:pPr>
      <w:r>
        <w:rPr>
          <w:rFonts w:ascii="Times New Roman"/>
          <w:b/>
          <w:i w:val="false"/>
          <w:color w:val="000000"/>
        </w:rPr>
        <w:t xml:space="preserve"> Жер учаскесінің кадастрлық (бағалау) құнын айқындауға арналған өтініш</w:t>
      </w:r>
    </w:p>
    <w:bookmarkEnd w:id="273"/>
    <w:p>
      <w:pPr>
        <w:spacing w:after="0"/>
        <w:ind w:left="0"/>
        <w:jc w:val="both"/>
      </w:pPr>
      <w:r>
        <w:rPr>
          <w:rFonts w:ascii="Times New Roman"/>
          <w:b w:val="false"/>
          <w:i w:val="false"/>
          <w:color w:val="000000"/>
          <w:sz w:val="28"/>
        </w:rPr>
        <w:t xml:space="preserve">
      ____________________________________________________________________________ </w:t>
      </w:r>
    </w:p>
    <w:p>
      <w:pPr>
        <w:spacing w:after="0"/>
        <w:ind w:left="0"/>
        <w:jc w:val="both"/>
      </w:pPr>
      <w:r>
        <w:rPr>
          <w:rFonts w:ascii="Times New Roman"/>
          <w:b w:val="false"/>
          <w:i w:val="false"/>
          <w:color w:val="000000"/>
          <w:sz w:val="28"/>
        </w:rPr>
        <w:t xml:space="preserve">
      (жер учаскесінің (орналасқан жері) мекенжайы) </w:t>
      </w:r>
    </w:p>
    <w:p>
      <w:pPr>
        <w:spacing w:after="0"/>
        <w:ind w:left="0"/>
        <w:jc w:val="both"/>
      </w:pPr>
      <w:r>
        <w:rPr>
          <w:rFonts w:ascii="Times New Roman"/>
          <w:b w:val="false"/>
          <w:i w:val="false"/>
          <w:color w:val="000000"/>
          <w:sz w:val="28"/>
        </w:rPr>
        <w:t xml:space="preserve">
      мекенжайы бойынша орналасқан, нысаналы мақсаты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жердің санаты _______________________________________________________, </w:t>
      </w:r>
    </w:p>
    <w:p>
      <w:pPr>
        <w:spacing w:after="0"/>
        <w:ind w:left="0"/>
        <w:jc w:val="both"/>
      </w:pPr>
      <w:r>
        <w:rPr>
          <w:rFonts w:ascii="Times New Roman"/>
          <w:b w:val="false"/>
          <w:i w:val="false"/>
          <w:color w:val="000000"/>
          <w:sz w:val="28"/>
        </w:rPr>
        <w:t xml:space="preserve">
      бағалау мақсаты ______________________________________________ </w:t>
      </w:r>
    </w:p>
    <w:p>
      <w:pPr>
        <w:spacing w:after="0"/>
        <w:ind w:left="0"/>
        <w:jc w:val="both"/>
      </w:pPr>
      <w:r>
        <w:rPr>
          <w:rFonts w:ascii="Times New Roman"/>
          <w:b w:val="false"/>
          <w:i w:val="false"/>
          <w:color w:val="000000"/>
          <w:sz w:val="28"/>
        </w:rPr>
        <w:t xml:space="preserve">
      жер учаскесінің кадастрлық нөмірі _____________________________ </w:t>
      </w:r>
    </w:p>
    <w:p>
      <w:pPr>
        <w:spacing w:after="0"/>
        <w:ind w:left="0"/>
        <w:jc w:val="both"/>
      </w:pPr>
      <w:r>
        <w:rPr>
          <w:rFonts w:ascii="Times New Roman"/>
          <w:b w:val="false"/>
          <w:i w:val="false"/>
          <w:color w:val="000000"/>
          <w:sz w:val="28"/>
        </w:rPr>
        <w:t xml:space="preserve">
      жер учаскесінің кадастрлық (бағалау) құнын айқындау бойынша жұмыстар жүргізуді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Күні __________ Өтініш беруші ________________________________________ </w:t>
      </w:r>
    </w:p>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98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кадастрлық (бағалау) </w:t>
            </w:r>
            <w:r>
              <w:br/>
            </w:r>
            <w:r>
              <w:rPr>
                <w:rFonts w:ascii="Times New Roman"/>
                <w:b w:val="false"/>
                <w:i w:val="false"/>
                <w:color w:val="000000"/>
                <w:sz w:val="20"/>
              </w:rPr>
              <w:t xml:space="preserve">құнын айқындау"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w:t>
            </w:r>
            <w:r>
              <w:br/>
            </w:r>
            <w:r>
              <w:rPr>
                <w:rFonts w:ascii="Times New Roman"/>
                <w:b w:val="false"/>
                <w:i w:val="false"/>
                <w:color w:val="000000"/>
                <w:sz w:val="20"/>
              </w:rPr>
              <w:t>(көрсетілетін қызметті алушының аты,</w:t>
            </w:r>
            <w:r>
              <w:br/>
            </w:r>
            <w:r>
              <w:rPr>
                <w:rFonts w:ascii="Times New Roman"/>
                <w:b w:val="false"/>
                <w:i w:val="false"/>
                <w:color w:val="000000"/>
                <w:sz w:val="20"/>
              </w:rPr>
              <w:t>_____________________________________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_____________________________________</w:t>
            </w:r>
            <w:r>
              <w:br/>
            </w:r>
            <w:r>
              <w:rPr>
                <w:rFonts w:ascii="Times New Roman"/>
                <w:b w:val="false"/>
                <w:i w:val="false"/>
                <w:color w:val="000000"/>
                <w:sz w:val="20"/>
              </w:rPr>
              <w:t>не ұйымының атауы, мекенжайы)</w:t>
            </w:r>
          </w:p>
        </w:tc>
      </w:tr>
    </w:tbl>
    <w:bookmarkStart w:name="z436" w:id="274"/>
    <w:p>
      <w:pPr>
        <w:spacing w:after="0"/>
        <w:ind w:left="0"/>
        <w:jc w:val="left"/>
      </w:pPr>
      <w:r>
        <w:rPr>
          <w:rFonts w:ascii="Times New Roman"/>
          <w:b/>
          <w:i w:val="false"/>
          <w:color w:val="000000"/>
        </w:rPr>
        <w:t xml:space="preserve"> Өтінішті қабылдаудан бас тарту туралы қолхат</w:t>
      </w:r>
    </w:p>
    <w:bookmarkEnd w:id="274"/>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ұсынбауыңызға байланысты "Жер учаскесінің кадастрлық (бағалау) құнын айқындау" мемлекеттік қызметін көрсетуге арналған өтінішті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272 бұйрығына</w:t>
            </w:r>
            <w:r>
              <w:br/>
            </w:r>
            <w:r>
              <w:rPr>
                <w:rFonts w:ascii="Times New Roman"/>
                <w:b w:val="false"/>
                <w:i w:val="false"/>
                <w:color w:val="000000"/>
                <w:sz w:val="20"/>
              </w:rPr>
              <w:t>17-қосымша</w:t>
            </w:r>
          </w:p>
        </w:tc>
      </w:tr>
    </w:tbl>
    <w:bookmarkStart w:name="z1015" w:id="275"/>
    <w:p>
      <w:pPr>
        <w:spacing w:after="0"/>
        <w:ind w:left="0"/>
        <w:jc w:val="left"/>
      </w:pPr>
      <w:r>
        <w:rPr>
          <w:rFonts w:ascii="Times New Roman"/>
          <w:b/>
          <w:i w:val="false"/>
          <w:color w:val="000000"/>
        </w:rPr>
        <w:t xml:space="preserve"> "Суармалы егiстiктi алқаптардың суарылмайтын түрiне ауыстыруға рұқсат беру" мемлекеттік көрсетілетін қызмет стандарты</w:t>
      </w:r>
    </w:p>
    <w:bookmarkEnd w:id="275"/>
    <w:p>
      <w:pPr>
        <w:spacing w:after="0"/>
        <w:ind w:left="0"/>
        <w:jc w:val="both"/>
      </w:pPr>
      <w:r>
        <w:rPr>
          <w:rFonts w:ascii="Times New Roman"/>
          <w:b w:val="false"/>
          <w:i w:val="false"/>
          <w:color w:val="ff0000"/>
          <w:sz w:val="28"/>
        </w:rPr>
        <w:t xml:space="preserve">
      Ескерту. Стандарт алып тасталды – ҚР Ауыл шаруашылығы министрінің 27.09.2019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header.xml" Type="http://schemas.openxmlformats.org/officeDocument/2006/relationships/header" Id="rId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