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efb1" w14:textId="f43e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20 сәуірдегі № 221 бұйрығы. Қазақстан Республикасының Әділет министрлігінде 2015 жылы 6 мамырда № 10963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16" w:id="3"/>
    <w:p>
      <w:pPr>
        <w:spacing w:after="0"/>
        <w:ind w:left="0"/>
        <w:jc w:val="both"/>
      </w:pPr>
      <w:r>
        <w:rPr>
          <w:rFonts w:ascii="Times New Roman"/>
          <w:b w:val="false"/>
          <w:i w:val="false"/>
          <w:color w:val="000000"/>
          <w:sz w:val="28"/>
        </w:rPr>
        <w:t>
      1) осы бұйрықтың мемлекеттік тіркелуін;</w:t>
      </w:r>
    </w:p>
    <w:bookmarkEnd w:id="3"/>
    <w:bookmarkStart w:name="z17" w:id="4"/>
    <w:p>
      <w:pPr>
        <w:spacing w:after="0"/>
        <w:ind w:left="0"/>
        <w:jc w:val="both"/>
      </w:pPr>
      <w:r>
        <w:rPr>
          <w:rFonts w:ascii="Times New Roman"/>
          <w:b w:val="false"/>
          <w:i w:val="false"/>
          <w:color w:val="000000"/>
          <w:sz w:val="28"/>
        </w:rPr>
        <w:t>
      2) осы бұйрықтың мерзімді баспасөз басылымдарында және "Әділет" ақпараттық-құқықтық жүйесінде мемлекеттік тіркеуден өткеннен кейін күнтізбелік он күн ішінде ресми жариялануын;</w:t>
      </w:r>
    </w:p>
    <w:bookmarkEnd w:id="4"/>
    <w:bookmarkStart w:name="z18" w:id="5"/>
    <w:p>
      <w:pPr>
        <w:spacing w:after="0"/>
        <w:ind w:left="0"/>
        <w:jc w:val="both"/>
      </w:pPr>
      <w:r>
        <w:rPr>
          <w:rFonts w:ascii="Times New Roman"/>
          <w:b w:val="false"/>
          <w:i w:val="false"/>
          <w:color w:val="000000"/>
          <w:sz w:val="28"/>
        </w:rPr>
        <w:t>
      3) Қазақстан Республикасы Әділет министрлігінің ресми интернет-ресурсында орналастырылуын қамтамасыз етсін.</w:t>
      </w:r>
    </w:p>
    <w:bookmarkEnd w:id="5"/>
    <w:bookmarkStart w:name="z19" w:id="6"/>
    <w:p>
      <w:pPr>
        <w:spacing w:after="0"/>
        <w:ind w:left="0"/>
        <w:jc w:val="both"/>
      </w:pPr>
      <w:r>
        <w:rPr>
          <w:rFonts w:ascii="Times New Roman"/>
          <w:b w:val="false"/>
          <w:i w:val="false"/>
          <w:color w:val="000000"/>
          <w:sz w:val="28"/>
        </w:rPr>
        <w:t>
      3. Осы бұйрықтың орындалуын бақылау Әділет министрлігінің Жауапты хатшысы М.Б. Бекетаевқа жүктелсін.</w:t>
      </w:r>
    </w:p>
    <w:bookmarkEnd w:id="6"/>
    <w:bookmarkStart w:name="z2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20 сәуірдегі</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 w:id="8"/>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Әділет министрінің 17.04.2019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9"/>
    <w:p>
      <w:pPr>
        <w:spacing w:after="0"/>
        <w:ind w:left="0"/>
        <w:jc w:val="both"/>
      </w:pPr>
      <w:r>
        <w:rPr>
          <w:rFonts w:ascii="Times New Roman"/>
          <w:b w:val="false"/>
          <w:i w:val="false"/>
          <w:color w:val="000000"/>
          <w:sz w:val="28"/>
        </w:rPr>
        <w:t>
      1. "Өндіріп алушының өтініші бойынша атқарушылық құжаттың негізінде атқарушылық іс жүргізуді қозғау" мемлекеттік көрсетілетін қызмет (бұдан әрі – мемлекеттік көрсетілетін қызмет).</w:t>
      </w:r>
    </w:p>
    <w:bookmarkEnd w:id="9"/>
    <w:bookmarkStart w:name="z15" w:id="1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Әділет министрлігі (бұдан әрі – Министрлік) әзірлеген.</w:t>
      </w:r>
    </w:p>
    <w:bookmarkEnd w:id="10"/>
    <w:bookmarkStart w:name="z39" w:id="11"/>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атқарушылық әрекеттердің жасалған жері бойынша көрсетеді.</w:t>
      </w:r>
    </w:p>
    <w:bookmarkEnd w:id="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www.egov.kz "электронды үкімет" веб - порталы (бұдан әрі -портал) арқылы жүзеге асырылады.</w:t>
      </w:r>
    </w:p>
    <w:bookmarkStart w:name="z40"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41" w:id="13"/>
    <w:p>
      <w:pPr>
        <w:spacing w:after="0"/>
        <w:ind w:left="0"/>
        <w:jc w:val="both"/>
      </w:pPr>
      <w:r>
        <w:rPr>
          <w:rFonts w:ascii="Times New Roman"/>
          <w:b w:val="false"/>
          <w:i w:val="false"/>
          <w:color w:val="000000"/>
          <w:sz w:val="28"/>
        </w:rPr>
        <w:t>
      4. Мемлекеттік қызмет көрсету мерзімдері:</w:t>
      </w:r>
    </w:p>
    <w:bookmarkEnd w:id="13"/>
    <w:p>
      <w:pPr>
        <w:spacing w:after="0"/>
        <w:ind w:left="0"/>
        <w:jc w:val="both"/>
      </w:pPr>
      <w:r>
        <w:rPr>
          <w:rFonts w:ascii="Times New Roman"/>
          <w:b w:val="false"/>
          <w:i w:val="false"/>
          <w:color w:val="000000"/>
          <w:sz w:val="28"/>
        </w:rPr>
        <w:t>
      1) көрсетілетін қызметті берушіге және (немесе) Мемлекеттік корпорацияға құжаттар топтамасын тапсырған, порталға өтініш жасаған кезден бастап – 3 (үш) жұмыс күні;</w:t>
      </w:r>
    </w:p>
    <w:p>
      <w:pPr>
        <w:spacing w:after="0"/>
        <w:ind w:left="0"/>
        <w:jc w:val="both"/>
      </w:pPr>
      <w:r>
        <w:rPr>
          <w:rFonts w:ascii="Times New Roman"/>
          <w:b w:val="false"/>
          <w:i w:val="false"/>
          <w:color w:val="000000"/>
          <w:sz w:val="28"/>
        </w:rPr>
        <w:t>
      2) көрсетілетін қызметті берушіге және (немесе)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қызмет көрсетуіне рұқсат етілген ең ұзақ уақыты – 15 (он бес) минут.</w:t>
      </w:r>
    </w:p>
    <w:bookmarkStart w:name="z42" w:id="14"/>
    <w:p>
      <w:pPr>
        <w:spacing w:after="0"/>
        <w:ind w:left="0"/>
        <w:jc w:val="both"/>
      </w:pPr>
      <w:r>
        <w:rPr>
          <w:rFonts w:ascii="Times New Roman"/>
          <w:b w:val="false"/>
          <w:i w:val="false"/>
          <w:color w:val="000000"/>
          <w:sz w:val="28"/>
        </w:rPr>
        <w:t>
      5. Мемлекеттік қызметті көрсету нысаны – қағаз/электронды түрінде.</w:t>
      </w:r>
    </w:p>
    <w:bookmarkEnd w:id="14"/>
    <w:bookmarkStart w:name="z43" w:id="15"/>
    <w:p>
      <w:pPr>
        <w:spacing w:after="0"/>
        <w:ind w:left="0"/>
        <w:jc w:val="both"/>
      </w:pPr>
      <w:r>
        <w:rPr>
          <w:rFonts w:ascii="Times New Roman"/>
          <w:b w:val="false"/>
          <w:i w:val="false"/>
          <w:color w:val="000000"/>
          <w:sz w:val="28"/>
        </w:rPr>
        <w:t xml:space="preserve">
      6. Мемлекеттік қызметті көрсету нәтижесі – мемлекеттік сот орындаушысының іс жүргізуді қозғау туралы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15"/>
    <w:bookmarkStart w:name="z21" w:id="16"/>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қызмет тегін көрсетіледі.</w:t>
      </w:r>
    </w:p>
    <w:bookmarkEnd w:id="16"/>
    <w:bookmarkStart w:name="z22" w:id="17"/>
    <w:p>
      <w:pPr>
        <w:spacing w:after="0"/>
        <w:ind w:left="0"/>
        <w:jc w:val="both"/>
      </w:pPr>
      <w:r>
        <w:rPr>
          <w:rFonts w:ascii="Times New Roman"/>
          <w:b w:val="false"/>
          <w:i w:val="false"/>
          <w:color w:val="000000"/>
          <w:sz w:val="28"/>
        </w:rPr>
        <w:t>
      8. Жұмыс кестесі:</w:t>
      </w:r>
    </w:p>
    <w:bookmarkEnd w:id="1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Өтініштті қабылдау және мемлекеттік қызмет көрсету нәтижесін беру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үзіліссіз сағат 9.00-ден 20.00-ге дейін.</w:t>
      </w:r>
    </w:p>
    <w:p>
      <w:pPr>
        <w:spacing w:after="0"/>
        <w:ind w:left="0"/>
        <w:jc w:val="both"/>
      </w:pPr>
      <w:r>
        <w:rPr>
          <w:rFonts w:ascii="Times New Roman"/>
          <w:b w:val="false"/>
          <w:i w:val="false"/>
          <w:color w:val="000000"/>
          <w:sz w:val="28"/>
        </w:rPr>
        <w:t>
      Қабылдау атқарушылық әрекеттерді жүргізу орны бойынша "электрондық" кезек тәртібімен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23" w:id="18"/>
    <w:p>
      <w:pPr>
        <w:spacing w:after="0"/>
        <w:ind w:left="0"/>
        <w:jc w:val="both"/>
      </w:pPr>
      <w:r>
        <w:rPr>
          <w:rFonts w:ascii="Times New Roman"/>
          <w:b w:val="false"/>
          <w:i w:val="false"/>
          <w:color w:val="000000"/>
          <w:sz w:val="28"/>
        </w:rPr>
        <w:t>
      9. Көрсетілетін қызметті алушы (не нотариалдық сенімхат бойынша оның өкілі, өкілеттігін растайтын құжат бойынша - заңды тұлғаға) көрсетілетін қызметті берушіге немесе Мемлекеттік корпорацияға жүгінген кезде мемлекеттік қызмет көрсету үшін қажетті құжаттардың тізбесі (бұдан әрі - Құжаттар топтамасы):</w:t>
      </w:r>
    </w:p>
    <w:bookmarkEnd w:id="1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мемлекеттік қызметті көрсету үшін жүгіну негізіне қарай атқарушылық құжат:</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сот актісі негізінде берілетін атқарушылық парақ;</w:t>
      </w:r>
    </w:p>
    <w:p>
      <w:pPr>
        <w:spacing w:after="0"/>
        <w:ind w:left="0"/>
        <w:jc w:val="both"/>
      </w:pPr>
      <w:r>
        <w:rPr>
          <w:rFonts w:ascii="Times New Roman"/>
          <w:b w:val="false"/>
          <w:i w:val="false"/>
          <w:color w:val="000000"/>
          <w:sz w:val="28"/>
        </w:rPr>
        <w:t>
      Қазақстан Республикасының азаматтық процестік заңнамасына сәйкес берілген сот бұйрығы;</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Қазақстан Республикасының аумағында халықаралық, шетелдік соттардың және төреліктердің шешімдерін мәжбүрлеп орындату туралы сот актілерінің негізінде берілетін атқарушылық парақтар;</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төрелік шешімдерін мәжбүрлеп орындату туралы соттың ұйғарымы негізінде берілетін атқарушылық парақтар;</w:t>
      </w:r>
    </w:p>
    <w:p>
      <w:pPr>
        <w:spacing w:after="0"/>
        <w:ind w:left="0"/>
        <w:jc w:val="both"/>
      </w:pPr>
      <w:r>
        <w:rPr>
          <w:rFonts w:ascii="Times New Roman"/>
          <w:b w:val="false"/>
          <w:i w:val="false"/>
          <w:color w:val="000000"/>
          <w:sz w:val="28"/>
        </w:rPr>
        <w:t>
      соттардың талап қоюды қамтамасыз ету туралы немесе талап қоюды қамтамасыз етудің күшін жою туралы ұйғарымдары;</w:t>
      </w:r>
    </w:p>
    <w:p>
      <w:pPr>
        <w:spacing w:after="0"/>
        <w:ind w:left="0"/>
        <w:jc w:val="both"/>
      </w:pPr>
      <w:r>
        <w:rPr>
          <w:rFonts w:ascii="Times New Roman"/>
          <w:b w:val="false"/>
          <w:i w:val="false"/>
          <w:color w:val="000000"/>
          <w:sz w:val="28"/>
        </w:rPr>
        <w:t>
      атқарушылық жазба;</w:t>
      </w:r>
    </w:p>
    <w:p>
      <w:pPr>
        <w:spacing w:after="0"/>
        <w:ind w:left="0"/>
        <w:jc w:val="both"/>
      </w:pPr>
      <w:r>
        <w:rPr>
          <w:rFonts w:ascii="Times New Roman"/>
          <w:b w:val="false"/>
          <w:i w:val="false"/>
          <w:color w:val="000000"/>
          <w:sz w:val="28"/>
        </w:rPr>
        <w:t>
      3) жеке басын куәландыратын құжат (сәйкестендіру үшін).</w:t>
      </w:r>
    </w:p>
    <w:p>
      <w:pPr>
        <w:spacing w:after="0"/>
        <w:ind w:left="0"/>
        <w:jc w:val="both"/>
      </w:pPr>
      <w:r>
        <w:rPr>
          <w:rFonts w:ascii="Times New Roman"/>
          <w:b w:val="false"/>
          <w:i w:val="false"/>
          <w:color w:val="000000"/>
          <w:sz w:val="28"/>
        </w:rPr>
        <w:t>
      Көрсетілетін қызметті алушы портал арқылы жүгінген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тапсырған кезде қағаз жеткізгішіндегі өтініштің қабылданғанын оның көшірмесіндегі белгі, қабылданғанын көрсетілетін қызметті берушінің кеңсесінде құжаттар топтамасының қабылдау күні мен уақыты көрсетіліп тіркелуі растау болып табылады, портал арқылы жүгінген жағдайда қызмет алушының "жеке кабинетіне" мемлекеттік көрсетілетін қызметтерге жолданған сұрау салудың мемлекеттік қызметке алынғандығы туралы мәртебесі, сонымен қатар мемлекеттік қызмет көрсету нәтижесін алатын күнді және уақытты көрсете отырып, ақпарат жолданады.</w:t>
      </w:r>
    </w:p>
    <w:p>
      <w:pPr>
        <w:spacing w:after="0"/>
        <w:ind w:left="0"/>
        <w:jc w:val="both"/>
      </w:pPr>
      <w:r>
        <w:rPr>
          <w:rFonts w:ascii="Times New Roman"/>
          <w:b w:val="false"/>
          <w:i w:val="false"/>
          <w:color w:val="000000"/>
          <w:sz w:val="28"/>
        </w:rPr>
        <w:t>
      Жеке басты куәландыратын, мемлекеттік қызметті көрсету үшін жүгіну негізіне қарай атқарушылық құжат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және (немесе) қолданыс мерзімі өтіп кеткен құжаттардың топтамасын ұсынған жағдайларда, көрсетілетін қызмет беруші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(не нотариалды куәландырылған сенімхат бойынша оның өкілінің) куәландыратын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24" w:id="19"/>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"Атқарушылық іс жүргізу және сот орындаушыларының мәртебесі туралы" Заңының </w:t>
      </w:r>
      <w:r>
        <w:rPr>
          <w:rFonts w:ascii="Times New Roman"/>
          <w:b w:val="false"/>
          <w:i w:val="false"/>
          <w:color w:val="000000"/>
          <w:sz w:val="28"/>
        </w:rPr>
        <w:t>38-бабымен</w:t>
      </w:r>
      <w:r>
        <w:rPr>
          <w:rFonts w:ascii="Times New Roman"/>
          <w:b w:val="false"/>
          <w:i w:val="false"/>
          <w:color w:val="000000"/>
          <w:sz w:val="28"/>
        </w:rPr>
        <w:t xml:space="preserve"> белгіленген талаптарға сәйкес келмеуі;</w:t>
      </w:r>
    </w:p>
    <w:bookmarkStart w:name="z25"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20"/>
    <w:bookmarkStart w:name="z26" w:id="2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 жасау:</w:t>
      </w:r>
    </w:p>
    <w:bookmarkEnd w:id="21"/>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не Министрлік басшыларының атына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арқылы Мемлекеттік корпорацияның басшысына жіберіледі.</w:t>
      </w:r>
    </w:p>
    <w:p>
      <w:pPr>
        <w:spacing w:after="0"/>
        <w:ind w:left="0"/>
        <w:jc w:val="both"/>
      </w:pPr>
      <w:r>
        <w:rPr>
          <w:rFonts w:ascii="Times New Roman"/>
          <w:b w:val="false"/>
          <w:i w:val="false"/>
          <w:color w:val="000000"/>
          <w:sz w:val="28"/>
        </w:rPr>
        <w:t>
      Шағымның көрсетілетін қызметті берушіде, Министрлікте немесе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жүгінгені туралы ақпарат қолжетімді болады, ол көрсетілетін қызметті беруші өтінішті өңдеу (жеткізілгені, тіркелгені, орындалғаны туралы белгі жасау,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27" w:id="2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2"/>
    <w:bookmarkStart w:name="z28" w:id="23"/>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көрсетілетін қызметтің ерекшеліктері ескеріле отырып қойылатын өзге де талаптар</w:t>
      </w:r>
    </w:p>
    <w:bookmarkEnd w:id="23"/>
    <w:bookmarkStart w:name="z29" w:id="24"/>
    <w:p>
      <w:pPr>
        <w:spacing w:after="0"/>
        <w:ind w:left="0"/>
        <w:jc w:val="both"/>
      </w:pPr>
      <w:r>
        <w:rPr>
          <w:rFonts w:ascii="Times New Roman"/>
          <w:b w:val="false"/>
          <w:i w:val="false"/>
          <w:color w:val="000000"/>
          <w:sz w:val="28"/>
        </w:rPr>
        <w:t>
      13. Тыныс-тіршілігін шектейтін кемістіктерден ағза функциялары тұрақты бұзылуынан денсаулығы бұзылған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4"/>
    <w:bookmarkStart w:name="z30" w:id="25"/>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www.adіlet.gov.kz.;</w:t>
      </w:r>
    </w:p>
    <w:bookmarkEnd w:id="25"/>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орналастырылады.</w:t>
      </w:r>
    </w:p>
    <w:bookmarkStart w:name="z31" w:id="2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1414, 8 800 080 7777 Бірыңғай байланыс орталығы арқылы алуға мүмкіндігі бар.</w:t>
      </w:r>
    </w:p>
    <w:bookmarkEnd w:id="26"/>
    <w:bookmarkStart w:name="z32" w:id="27"/>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8 (7172) 74-04-83. Бірыңғай байланыс орталығы: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"Өндіріп алушының өтініші </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Атқарушылық іс жүргізуді қозғау туралы өтініш</w:t>
      </w:r>
    </w:p>
    <w:bookmarkEnd w:id="2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p>
      <w:pPr>
        <w:spacing w:after="0"/>
        <w:ind w:left="0"/>
        <w:jc w:val="both"/>
      </w:pPr>
      <w:r>
        <w:rPr>
          <w:rFonts w:ascii="Times New Roman"/>
          <w:b w:val="false"/>
          <w:i w:val="false"/>
          <w:color w:val="000000"/>
          <w:sz w:val="28"/>
        </w:rPr>
        <w:t xml:space="preserve">
      Жеке тұлғаның тұрғылықты жерінің, заңды тұлғаның орналасқан жерінің </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көшенің атауы, үйдің/ғимараттың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мөр орны (бар болса)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"Өндіріп алушының өтініші </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Атқарушылық құжатты жазып беру және мәжбүрлеп орындауға жолдау және атқарушылық іс жүргізуді қозғау туралы өтініш</w:t>
      </w:r>
    </w:p>
    <w:bookmarkEnd w:id="2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p>
      <w:pPr>
        <w:spacing w:after="0"/>
        <w:ind w:left="0"/>
        <w:jc w:val="both"/>
      </w:pPr>
      <w:r>
        <w:rPr>
          <w:rFonts w:ascii="Times New Roman"/>
          <w:b w:val="false"/>
          <w:i w:val="false"/>
          <w:color w:val="000000"/>
          <w:sz w:val="28"/>
        </w:rPr>
        <w:t xml:space="preserve">
      Жеке тұлғаның тұрғылықты жерінің, заңды тұлғаның орналасқан жерінің </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көшенің атауы, үйдің/ғимараттың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мөр орны (бар болса)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 xml:space="preserve">құжаттың негізінде </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both"/>
      </w:pPr>
      <w:r>
        <w:rPr>
          <w:rFonts w:ascii="Times New Roman"/>
          <w:b w:val="false"/>
          <w:i w:val="false"/>
          <w:color w:val="000000"/>
          <w:sz w:val="28"/>
        </w:rPr>
        <w:t xml:space="preserve">
      Құжаттарды қабылдаудан бас тарту туралы қолхат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 (толық атауы мен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және (немесе) қолданылу мерзімі өтіп кеткен құжаттарды ұсынуыңызға байланысты "Өндіріп алушының өтініші бойынша атқарушылық құжаттың негізінде атқарушылық іс жүргізуді қозғау" мемлекеттік қызмет көрсетуіне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(көрсетілетін қызметті берушінің кеңсе қызметкері)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қоғамның АҚ филиалының № __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мелекеттік қызмет көрсетуге (мемлекеттік көрсетілетін қызмет стандартына сәйкес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