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c3c41" w14:textId="27c3c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Зоологиялық коллекциялар жинау мен мемлекеттік есепке алу қағидасын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20 ақпандағы № 18-03/118 бұйрығы. Қазақстан Республикасының Әділет министрлігінде 2015 жылы 5 мамырда № 10935 тіркелді.</w:t>
      </w:r>
    </w:p>
    <w:p>
      <w:pPr>
        <w:spacing w:after="0"/>
        <w:ind w:left="0"/>
        <w:jc w:val="both"/>
      </w:pPr>
      <w:bookmarkStart w:name="z1" w:id="0"/>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
    <w:p>
      <w:pPr>
        <w:spacing w:after="0"/>
        <w:ind w:left="0"/>
        <w:jc w:val="both"/>
      </w:pPr>
      <w:r>
        <w:rPr>
          <w:rFonts w:ascii="Times New Roman"/>
          <w:b w:val="false"/>
          <w:i w:val="false"/>
          <w:color w:val="000000"/>
          <w:sz w:val="28"/>
        </w:rPr>
        <w:t xml:space="preserve">
      1. Қоса берiлiп отырған Зоологиялық коллекциялар жинау мен мемлекеттiк есепке алу </w:t>
      </w:r>
      <w:r>
        <w:rPr>
          <w:rFonts w:ascii="Times New Roman"/>
          <w:b w:val="false"/>
          <w:i w:val="false"/>
          <w:color w:val="000000"/>
          <w:sz w:val="28"/>
        </w:rPr>
        <w:t>қағидасы</w:t>
      </w:r>
      <w:r>
        <w:rPr>
          <w:rFonts w:ascii="Times New Roman"/>
          <w:b w:val="false"/>
          <w:i w:val="false"/>
          <w:color w:val="000000"/>
          <w:sz w:val="28"/>
        </w:rPr>
        <w:t xml:space="preserve"> бекiтiлсiн.</w:t>
      </w:r>
    </w:p>
    <w:bookmarkEnd w:id="1"/>
    <w:bookmarkStart w:name="z15"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заңамада белгіленген тәртіппен:</w:t>
      </w:r>
    </w:p>
    <w:bookmarkEnd w:id="2"/>
    <w:bookmarkStart w:name="z16"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17"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4"/>
    <w:bookmarkStart w:name="z18"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орналастыруын қамтамасыз етсін.</w:t>
      </w:r>
    </w:p>
    <w:bookmarkEnd w:id="5"/>
    <w:bookmarkStart w:name="z19"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6"/>
    <w:bookmarkStart w:name="z20"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 Ә. Исекешев   </w:t>
      </w:r>
    </w:p>
    <w:p>
      <w:pPr>
        <w:spacing w:after="0"/>
        <w:ind w:left="0"/>
        <w:jc w:val="both"/>
      </w:pPr>
      <w:r>
        <w:rPr>
          <w:rFonts w:ascii="Times New Roman"/>
          <w:b w:val="false"/>
          <w:i w:val="false"/>
          <w:color w:val="000000"/>
          <w:sz w:val="28"/>
        </w:rPr>
        <w:t>
      2015 жылғы 30 наурыз</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2015 жылғы 1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20 ақпандағы</w:t>
            </w:r>
            <w:r>
              <w:br/>
            </w:r>
            <w:r>
              <w:rPr>
                <w:rFonts w:ascii="Times New Roman"/>
                <w:b w:val="false"/>
                <w:i w:val="false"/>
                <w:color w:val="000000"/>
                <w:sz w:val="20"/>
              </w:rPr>
              <w:t>№ 18-03/118 бұйрығымен</w:t>
            </w:r>
            <w:r>
              <w:br/>
            </w:r>
            <w:r>
              <w:rPr>
                <w:rFonts w:ascii="Times New Roman"/>
                <w:b w:val="false"/>
                <w:i w:val="false"/>
                <w:color w:val="000000"/>
                <w:sz w:val="20"/>
              </w:rPr>
              <w:t>бекітілген</w:t>
            </w:r>
          </w:p>
        </w:tc>
      </w:tr>
    </w:tbl>
    <w:bookmarkStart w:name="z3" w:id="8"/>
    <w:p>
      <w:pPr>
        <w:spacing w:after="0"/>
        <w:ind w:left="0"/>
        <w:jc w:val="left"/>
      </w:pPr>
      <w:r>
        <w:rPr>
          <w:rFonts w:ascii="Times New Roman"/>
          <w:b/>
          <w:i w:val="false"/>
          <w:color w:val="000000"/>
        </w:rPr>
        <w:t xml:space="preserve"> Зоологиялық коллекциялар жинау мен мемлекеттiк есепке алу</w:t>
      </w:r>
      <w:r>
        <w:br/>
      </w:r>
      <w:r>
        <w:rPr>
          <w:rFonts w:ascii="Times New Roman"/>
          <w:b/>
          <w:i w:val="false"/>
          <w:color w:val="000000"/>
        </w:rPr>
        <w:t>қағидаларын бекіту туралы</w:t>
      </w:r>
      <w:r>
        <w:br/>
      </w:r>
      <w:r>
        <w:rPr>
          <w:rFonts w:ascii="Times New Roman"/>
          <w:b/>
          <w:i w:val="false"/>
          <w:color w:val="000000"/>
        </w:rPr>
        <w:t>1. Жалпы ережелер</w:t>
      </w:r>
    </w:p>
    <w:bookmarkEnd w:id="8"/>
    <w:bookmarkStart w:name="z5" w:id="9"/>
    <w:p>
      <w:pPr>
        <w:spacing w:after="0"/>
        <w:ind w:left="0"/>
        <w:jc w:val="both"/>
      </w:pPr>
      <w:r>
        <w:rPr>
          <w:rFonts w:ascii="Times New Roman"/>
          <w:b w:val="false"/>
          <w:i w:val="false"/>
          <w:color w:val="000000"/>
          <w:sz w:val="28"/>
        </w:rPr>
        <w:t xml:space="preserve">
      1. Осы Зоологиялық коллекциялар жинау мен мемлекеттік есепке алу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241) тармақшасына</w:t>
      </w:r>
      <w:r>
        <w:rPr>
          <w:rFonts w:ascii="Times New Roman"/>
          <w:b w:val="false"/>
          <w:i w:val="false"/>
          <w:color w:val="000000"/>
          <w:sz w:val="28"/>
        </w:rPr>
        <w:t xml:space="preserve"> сәйкес әзірленді және зоологиялық коллекцияларды жинау және мемлекеттік есепке алу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0"/>
    <w:p>
      <w:pPr>
        <w:spacing w:after="0"/>
        <w:ind w:left="0"/>
        <w:jc w:val="both"/>
      </w:pPr>
      <w:r>
        <w:rPr>
          <w:rFonts w:ascii="Times New Roman"/>
          <w:b w:val="false"/>
          <w:i w:val="false"/>
          <w:color w:val="000000"/>
          <w:sz w:val="28"/>
        </w:rPr>
        <w:t>
      2. Зоологиялық коллекцияларға жануарлар дүниесi объектiлерi тұлыптарының, жұмыртқаларының, криоконсервiленген жыныс клеткаларының, препараттары мен бөлiктерiнiң, оның iшiнде хайуанаттар парктері, зообақтар, цирктер, зоологиялық питомниктер, аквариумдер, океанариумдер жабайы жануарларының ғылыми, мәдени-ағартушылық, оқу-тәрбиелiк және эстетикалық құндылығы бар жинағы жатады.</w:t>
      </w:r>
    </w:p>
    <w:bookmarkEnd w:id="10"/>
    <w:bookmarkStart w:name="z6" w:id="11"/>
    <w:p>
      <w:pPr>
        <w:spacing w:after="0"/>
        <w:ind w:left="0"/>
        <w:jc w:val="left"/>
      </w:pPr>
      <w:r>
        <w:rPr>
          <w:rFonts w:ascii="Times New Roman"/>
          <w:b/>
          <w:i w:val="false"/>
          <w:color w:val="000000"/>
        </w:rPr>
        <w:t xml:space="preserve"> 2. Зоологиялық коллекциялар жинау тәртiбi</w:t>
      </w:r>
    </w:p>
    <w:bookmarkEnd w:id="11"/>
    <w:bookmarkStart w:name="z7" w:id="12"/>
    <w:p>
      <w:pPr>
        <w:spacing w:after="0"/>
        <w:ind w:left="0"/>
        <w:jc w:val="both"/>
      </w:pPr>
      <w:r>
        <w:rPr>
          <w:rFonts w:ascii="Times New Roman"/>
          <w:b w:val="false"/>
          <w:i w:val="false"/>
          <w:color w:val="000000"/>
          <w:sz w:val="28"/>
        </w:rPr>
        <w:t>
      3. Зоологиялық коллекциялар жинау жануарлар дүниесi объектiлерiн аулау, оларды жинау, сатып алу, айырбастау, сыйға тарту, Қазақстан Республикасының заң актілерімен тыйым салынбаған басқа да тәсiлдермен алу арқылы жүргiзiледi.</w:t>
      </w:r>
    </w:p>
    <w:bookmarkEnd w:id="12"/>
    <w:bookmarkStart w:name="z22" w:id="13"/>
    <w:p>
      <w:pPr>
        <w:spacing w:after="0"/>
        <w:ind w:left="0"/>
        <w:jc w:val="both"/>
      </w:pPr>
      <w:r>
        <w:rPr>
          <w:rFonts w:ascii="Times New Roman"/>
          <w:b w:val="false"/>
          <w:i w:val="false"/>
          <w:color w:val="000000"/>
          <w:sz w:val="28"/>
        </w:rPr>
        <w:t xml:space="preserve">
      4. Қазақстан Республикасының жеке және заңды тұлғаларының зоологиялық коллекциялар жинау мен оларды толықтыруы үшiн Қазақстан Республикасының </w:t>
      </w:r>
      <w:r>
        <w:rPr>
          <w:rFonts w:ascii="Times New Roman"/>
          <w:b w:val="false"/>
          <w:i w:val="false"/>
          <w:color w:val="000000"/>
          <w:sz w:val="28"/>
        </w:rPr>
        <w:t>Қызыл кітабына</w:t>
      </w:r>
      <w:r>
        <w:rPr>
          <w:rFonts w:ascii="Times New Roman"/>
          <w:b w:val="false"/>
          <w:i w:val="false"/>
          <w:color w:val="000000"/>
          <w:sz w:val="28"/>
        </w:rPr>
        <w:t xml:space="preserve"> енгiзiлген жануарлар дүниесiнiң объектiлерiн аулауға және жинауға Қазақстан Республикасы Үкiметiнiң шешiмi бойынша ерекше жағдайларда жүзеге асырылады.</w:t>
      </w:r>
    </w:p>
    <w:bookmarkEnd w:id="13"/>
    <w:bookmarkStart w:name="z23" w:id="14"/>
    <w:p>
      <w:pPr>
        <w:spacing w:after="0"/>
        <w:ind w:left="0"/>
        <w:jc w:val="both"/>
      </w:pPr>
      <w:r>
        <w:rPr>
          <w:rFonts w:ascii="Times New Roman"/>
          <w:b w:val="false"/>
          <w:i w:val="false"/>
          <w:color w:val="000000"/>
          <w:sz w:val="28"/>
        </w:rPr>
        <w:t xml:space="preserve">
      5. Қазақстан Республикасының Қызыл кiтабына енгiзiлгендерден басқа, жануарлар дүниесi объектiлерiн Қазақстан Республикасы жеке және заңды тұлғаларының зоологиялық коллекцилар жинау мен оларды толықтыру үшiн жануарлар дүниесiн қорғау, өсiмiн молайту және пайдалану саласындағы уәкiлеттi орган </w:t>
      </w:r>
      <w:r>
        <w:rPr>
          <w:rFonts w:ascii="Times New Roman"/>
          <w:b w:val="false"/>
          <w:i w:val="false"/>
          <w:color w:val="000000"/>
          <w:sz w:val="28"/>
        </w:rPr>
        <w:t>берген</w:t>
      </w:r>
      <w:r>
        <w:rPr>
          <w:rFonts w:ascii="Times New Roman"/>
          <w:b w:val="false"/>
          <w:i w:val="false"/>
          <w:color w:val="000000"/>
          <w:sz w:val="28"/>
        </w:rPr>
        <w:t xml:space="preserve"> </w:t>
      </w:r>
      <w:r>
        <w:rPr>
          <w:rFonts w:ascii="Times New Roman"/>
          <w:b w:val="false"/>
          <w:i w:val="false"/>
          <w:color w:val="000000"/>
          <w:sz w:val="28"/>
        </w:rPr>
        <w:t>рұқсаттың</w:t>
      </w:r>
      <w:r>
        <w:rPr>
          <w:rFonts w:ascii="Times New Roman"/>
          <w:b w:val="false"/>
          <w:i w:val="false"/>
          <w:color w:val="000000"/>
          <w:sz w:val="28"/>
        </w:rPr>
        <w:t xml:space="preserve"> негiзiнде жүзеге асырылады.</w:t>
      </w:r>
    </w:p>
    <w:bookmarkEnd w:id="14"/>
    <w:bookmarkStart w:name="z8" w:id="15"/>
    <w:p>
      <w:pPr>
        <w:spacing w:after="0"/>
        <w:ind w:left="0"/>
        <w:jc w:val="left"/>
      </w:pPr>
      <w:r>
        <w:rPr>
          <w:rFonts w:ascii="Times New Roman"/>
          <w:b/>
          <w:i w:val="false"/>
          <w:color w:val="000000"/>
        </w:rPr>
        <w:t xml:space="preserve"> 3. Зоологиялық коллекцияларды мемлекеттiк есепке алуды</w:t>
      </w:r>
      <w:r>
        <w:br/>
      </w:r>
      <w:r>
        <w:rPr>
          <w:rFonts w:ascii="Times New Roman"/>
          <w:b/>
          <w:i w:val="false"/>
          <w:color w:val="000000"/>
        </w:rPr>
        <w:t>ұйымдастыру тәртiбi</w:t>
      </w:r>
    </w:p>
    <w:bookmarkEnd w:id="15"/>
    <w:bookmarkStart w:name="z9" w:id="16"/>
    <w:p>
      <w:pPr>
        <w:spacing w:after="0"/>
        <w:ind w:left="0"/>
        <w:jc w:val="both"/>
      </w:pPr>
      <w:r>
        <w:rPr>
          <w:rFonts w:ascii="Times New Roman"/>
          <w:b w:val="false"/>
          <w:i w:val="false"/>
          <w:color w:val="000000"/>
          <w:sz w:val="28"/>
        </w:rPr>
        <w:t xml:space="preserve">
      6. Зоологиялық коллекцияларды мемлекеттiк есепке алу осы қағиданың </w:t>
      </w:r>
      <w:r>
        <w:rPr>
          <w:rFonts w:ascii="Times New Roman"/>
          <w:b w:val="false"/>
          <w:i w:val="false"/>
          <w:color w:val="000000"/>
          <w:sz w:val="28"/>
        </w:rPr>
        <w:t>қосымшасындағы</w:t>
      </w:r>
      <w:r>
        <w:rPr>
          <w:rFonts w:ascii="Times New Roman"/>
          <w:b w:val="false"/>
          <w:i w:val="false"/>
          <w:color w:val="000000"/>
          <w:sz w:val="28"/>
        </w:rPr>
        <w:t xml:space="preserve"> нысанға сәйкес оларды жануарлар дүниесін қорғау, өсімін молайту және пайдалану саласындағы уәкiлеттi органның </w:t>
      </w:r>
      <w:r>
        <w:rPr>
          <w:rFonts w:ascii="Times New Roman"/>
          <w:b w:val="false"/>
          <w:i w:val="false"/>
          <w:color w:val="000000"/>
          <w:sz w:val="28"/>
        </w:rPr>
        <w:t>ведомствосымен</w:t>
      </w:r>
      <w:r>
        <w:rPr>
          <w:rFonts w:ascii="Times New Roman"/>
          <w:b w:val="false"/>
          <w:i w:val="false"/>
          <w:color w:val="000000"/>
          <w:sz w:val="28"/>
        </w:rPr>
        <w:t xml:space="preserve"> зоологиялық коллекциялардың тiзiлiмiне енгiзуi жолымен жүзеге асырылады.</w:t>
      </w:r>
    </w:p>
    <w:bookmarkEnd w:id="16"/>
    <w:bookmarkStart w:name="z24" w:id="17"/>
    <w:p>
      <w:pPr>
        <w:spacing w:after="0"/>
        <w:ind w:left="0"/>
        <w:jc w:val="both"/>
      </w:pPr>
      <w:r>
        <w:rPr>
          <w:rFonts w:ascii="Times New Roman"/>
          <w:b w:val="false"/>
          <w:i w:val="false"/>
          <w:color w:val="000000"/>
          <w:sz w:val="28"/>
        </w:rPr>
        <w:t xml:space="preserve">
      7. Зоологиялық коллекцияның иесi оны мемлекеттiк есепке қою мақсатында қызметтерді жүзеге асыру басталғанға дейін кемінде он жұмыс күні ішінде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2015 жылғы 6 қаңтардағы № 4 Қазақстан Республикасы Ұлттық экономика министрінің </w:t>
      </w:r>
      <w:r>
        <w:rPr>
          <w:rFonts w:ascii="Times New Roman"/>
          <w:b w:val="false"/>
          <w:i w:val="false"/>
          <w:color w:val="000000"/>
          <w:sz w:val="28"/>
        </w:rPr>
        <w:t>бұйрығына</w:t>
      </w:r>
      <w:r>
        <w:rPr>
          <w:rFonts w:ascii="Times New Roman"/>
          <w:b w:val="false"/>
          <w:i w:val="false"/>
          <w:color w:val="000000"/>
          <w:sz w:val="28"/>
        </w:rPr>
        <w:t xml:space="preserve"> сәйкес мекеме уәкiлеттi органды хабардар етеді (нормативтік құқықтық актілерін мемлекеттік тіркеу тізімінде № 10194 тіркелген).</w:t>
      </w:r>
    </w:p>
    <w:bookmarkEnd w:id="17"/>
    <w:bookmarkStart w:name="z25" w:id="18"/>
    <w:p>
      <w:pPr>
        <w:spacing w:after="0"/>
        <w:ind w:left="0"/>
        <w:jc w:val="both"/>
      </w:pPr>
      <w:r>
        <w:rPr>
          <w:rFonts w:ascii="Times New Roman"/>
          <w:b w:val="false"/>
          <w:i w:val="false"/>
          <w:color w:val="000000"/>
          <w:sz w:val="28"/>
        </w:rPr>
        <w:t>
      8. Мекеме уәкiлеттi орган зоологиялық коллекция иесiнің хабарламасына сәйкес оны тізілімге енгізеді.</w:t>
      </w:r>
    </w:p>
    <w:bookmarkEnd w:id="18"/>
    <w:bookmarkStart w:name="z26" w:id="19"/>
    <w:p>
      <w:pPr>
        <w:spacing w:after="0"/>
        <w:ind w:left="0"/>
        <w:jc w:val="both"/>
      </w:pPr>
      <w:r>
        <w:rPr>
          <w:rFonts w:ascii="Times New Roman"/>
          <w:b w:val="false"/>
          <w:i w:val="false"/>
          <w:color w:val="000000"/>
          <w:sz w:val="28"/>
        </w:rPr>
        <w:t>
      9. Мекеме уәкiлеттi орган зоологиялық коллекция иесiнiң оның жай-күйі және коллекциялық экспонаттардың айналымы туралы ақпаратты жылдан кейінгі 20 наурыздан кешiктiрмей беретiн жыл сайынғы есебiнiң негiзiнде тiзiлiмге енгізілген зоологиялық коллекциялар экспонаттары айналымының есебiн жүргiзедi.</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Зоологиялық коллекциялар жинау</w:t>
            </w:r>
            <w:r>
              <w:br/>
            </w:r>
            <w:r>
              <w:rPr>
                <w:rFonts w:ascii="Times New Roman"/>
                <w:b w:val="false"/>
                <w:i w:val="false"/>
                <w:color w:val="000000"/>
                <w:sz w:val="20"/>
              </w:rPr>
              <w:t>мен мемлекеттiк есепке алу</w:t>
            </w:r>
            <w:r>
              <w:br/>
            </w:r>
            <w:r>
              <w:rPr>
                <w:rFonts w:ascii="Times New Roman"/>
                <w:b w:val="false"/>
                <w:i w:val="false"/>
                <w:color w:val="000000"/>
                <w:sz w:val="20"/>
              </w:rPr>
              <w:t>қағидасына қосымша</w:t>
            </w:r>
          </w:p>
        </w:tc>
      </w:tr>
    </w:tbl>
    <w:bookmarkStart w:name="z11" w:id="20"/>
    <w:p>
      <w:pPr>
        <w:spacing w:after="0"/>
        <w:ind w:left="0"/>
        <w:jc w:val="both"/>
      </w:pPr>
      <w:r>
        <w:rPr>
          <w:rFonts w:ascii="Times New Roman"/>
          <w:b w:val="false"/>
          <w:i w:val="false"/>
          <w:color w:val="000000"/>
          <w:sz w:val="28"/>
        </w:rPr>
        <w:t>
      Нысан</w:t>
      </w:r>
    </w:p>
    <w:bookmarkEnd w:id="20"/>
    <w:bookmarkStart w:name="z12" w:id="21"/>
    <w:p>
      <w:pPr>
        <w:spacing w:after="0"/>
        <w:ind w:left="0"/>
        <w:jc w:val="left"/>
      </w:pPr>
      <w:r>
        <w:rPr>
          <w:rFonts w:ascii="Times New Roman"/>
          <w:b/>
          <w:i w:val="false"/>
          <w:color w:val="000000"/>
        </w:rPr>
        <w:t xml:space="preserve"> Мемлекеттiк есепке алынған зоологиялық коллекциялар тiзiлiмi </w:t>
      </w:r>
    </w:p>
    <w:bookmarkEnd w:id="21"/>
    <w:bookmarkStart w:name="z13" w:id="22"/>
    <w:p>
      <w:pPr>
        <w:spacing w:after="0"/>
        <w:ind w:left="0"/>
        <w:jc w:val="both"/>
      </w:pPr>
      <w:r>
        <w:rPr>
          <w:rFonts w:ascii="Times New Roman"/>
          <w:b w:val="false"/>
          <w:i w:val="false"/>
          <w:color w:val="000000"/>
          <w:sz w:val="28"/>
        </w:rPr>
        <w:t>
      1. Мемлекеттiк тiркеу нөмiрi.</w:t>
      </w:r>
    </w:p>
    <w:bookmarkEnd w:id="22"/>
    <w:p>
      <w:pPr>
        <w:spacing w:after="0"/>
        <w:ind w:left="0"/>
        <w:jc w:val="both"/>
      </w:pPr>
      <w:r>
        <w:rPr>
          <w:rFonts w:ascii="Times New Roman"/>
          <w:b w:val="false"/>
          <w:i w:val="false"/>
          <w:color w:val="000000"/>
          <w:sz w:val="28"/>
        </w:rPr>
        <w:t>
      2. Тiркелген күнi.</w:t>
      </w:r>
    </w:p>
    <w:p>
      <w:pPr>
        <w:spacing w:after="0"/>
        <w:ind w:left="0"/>
        <w:jc w:val="both"/>
      </w:pPr>
      <w:r>
        <w:rPr>
          <w:rFonts w:ascii="Times New Roman"/>
          <w:b w:val="false"/>
          <w:i w:val="false"/>
          <w:color w:val="000000"/>
          <w:sz w:val="28"/>
        </w:rPr>
        <w:t>
      3. Коллекцияның атауы.</w:t>
      </w:r>
    </w:p>
    <w:p>
      <w:pPr>
        <w:spacing w:after="0"/>
        <w:ind w:left="0"/>
        <w:jc w:val="both"/>
      </w:pPr>
      <w:r>
        <w:rPr>
          <w:rFonts w:ascii="Times New Roman"/>
          <w:b w:val="false"/>
          <w:i w:val="false"/>
          <w:color w:val="000000"/>
          <w:sz w:val="28"/>
        </w:rPr>
        <w:t>
      4. Иесi.</w:t>
      </w:r>
    </w:p>
    <w:p>
      <w:pPr>
        <w:spacing w:after="0"/>
        <w:ind w:left="0"/>
        <w:jc w:val="both"/>
      </w:pPr>
      <w:r>
        <w:rPr>
          <w:rFonts w:ascii="Times New Roman"/>
          <w:b w:val="false"/>
          <w:i w:val="false"/>
          <w:color w:val="000000"/>
          <w:sz w:val="28"/>
        </w:rPr>
        <w:t>
      5. Иесiнiң мекен-жайы және коллекция орналасқан жердiң мекен-жайы.</w:t>
      </w:r>
    </w:p>
    <w:p>
      <w:pPr>
        <w:spacing w:after="0"/>
        <w:ind w:left="0"/>
        <w:jc w:val="both"/>
      </w:pPr>
      <w:r>
        <w:rPr>
          <w:rFonts w:ascii="Times New Roman"/>
          <w:b w:val="false"/>
          <w:i w:val="false"/>
          <w:color w:val="000000"/>
          <w:sz w:val="28"/>
        </w:rPr>
        <w:t>
      6. Меншiк нысаны (мемлекеттiк ұйымдар үшін ведомстволық бағыныстылығы).</w:t>
      </w:r>
    </w:p>
    <w:p>
      <w:pPr>
        <w:spacing w:after="0"/>
        <w:ind w:left="0"/>
        <w:jc w:val="both"/>
      </w:pPr>
      <w:r>
        <w:rPr>
          <w:rFonts w:ascii="Times New Roman"/>
          <w:b w:val="false"/>
          <w:i w:val="false"/>
          <w:color w:val="000000"/>
          <w:sz w:val="28"/>
        </w:rPr>
        <w:t>
      7. Коллекцияның мақсаты (ғылыми, мәдени-ағартушылық, оқу-тәрбиелiк және басқалар).</w:t>
      </w:r>
    </w:p>
    <w:p>
      <w:pPr>
        <w:spacing w:after="0"/>
        <w:ind w:left="0"/>
        <w:jc w:val="both"/>
      </w:pPr>
      <w:r>
        <w:rPr>
          <w:rFonts w:ascii="Times New Roman"/>
          <w:b w:val="false"/>
          <w:i w:val="false"/>
          <w:color w:val="000000"/>
          <w:sz w:val="28"/>
        </w:rPr>
        <w:t>
      8. Коллекцияның негiзi қаланған жыл.</w:t>
      </w:r>
    </w:p>
    <w:p>
      <w:pPr>
        <w:spacing w:after="0"/>
        <w:ind w:left="0"/>
        <w:jc w:val="both"/>
      </w:pPr>
      <w:r>
        <w:rPr>
          <w:rFonts w:ascii="Times New Roman"/>
          <w:b w:val="false"/>
          <w:i w:val="false"/>
          <w:color w:val="000000"/>
          <w:sz w:val="28"/>
        </w:rPr>
        <w:t>
      9. Коллекцияның сипаттамасы (тiрi организмдер, тұлыптар, жұмыртқалар, құрғақ және ылғалды препараттар және басқалар).</w:t>
      </w:r>
    </w:p>
    <w:p>
      <w:pPr>
        <w:spacing w:after="0"/>
        <w:ind w:left="0"/>
        <w:jc w:val="both"/>
      </w:pPr>
      <w:r>
        <w:rPr>
          <w:rFonts w:ascii="Times New Roman"/>
          <w:b w:val="false"/>
          <w:i w:val="false"/>
          <w:color w:val="000000"/>
          <w:sz w:val="28"/>
        </w:rPr>
        <w:t>
      10. Бiрегей объектiлердiң болуы (Қызыл кiтапқа енгiзiлген типтер, паратиптер, түрлер).</w:t>
      </w:r>
    </w:p>
    <w:p>
      <w:pPr>
        <w:spacing w:after="0"/>
        <w:ind w:left="0"/>
        <w:jc w:val="both"/>
      </w:pPr>
      <w:r>
        <w:rPr>
          <w:rFonts w:ascii="Times New Roman"/>
          <w:b w:val="false"/>
          <w:i w:val="false"/>
          <w:color w:val="000000"/>
          <w:sz w:val="28"/>
        </w:rPr>
        <w:t>
      11. Коллекция құрамындағы өзгерiстер (айналымы).</w:t>
      </w:r>
    </w:p>
    <w:p>
      <w:pPr>
        <w:spacing w:after="0"/>
        <w:ind w:left="0"/>
        <w:jc w:val="both"/>
      </w:pPr>
      <w:r>
        <w:rPr>
          <w:rFonts w:ascii="Times New Roman"/>
          <w:b w:val="false"/>
          <w:i w:val="false"/>
          <w:color w:val="000000"/>
          <w:sz w:val="28"/>
        </w:rPr>
        <w:t>
      12. Коллекцияны сақтау (ұстау) шарттары.</w:t>
      </w:r>
    </w:p>
    <w:p>
      <w:pPr>
        <w:spacing w:after="0"/>
        <w:ind w:left="0"/>
        <w:jc w:val="both"/>
      </w:pPr>
      <w:r>
        <w:rPr>
          <w:rFonts w:ascii="Times New Roman"/>
          <w:b w:val="false"/>
          <w:i w:val="false"/>
          <w:color w:val="000000"/>
          <w:sz w:val="28"/>
        </w:rPr>
        <w:t>
      13. Коллекцияның қайта тiркелгенi туралы белгi.</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