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4e8b" w14:textId="f834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қызметке қойылатын біліктілік талаптары мен олардың сәйкестіктігін растайтын құжаттардың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 7-1/69 бұйрығы. Қазақстан Республикасының Әділет министрлігінде 2015 жылы 30 сәуірде № 10898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26.04.2023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 үшін қойылатын біліктілік талаптары мен оларға сәйкестікті растайтын құжаттар тізбесі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19.04.2021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Ветеринария және тамақ қауіпсіздігі департаменті:</w:t>
      </w:r>
    </w:p>
    <w:bookmarkEnd w:id="2"/>
    <w:bookmarkStart w:name="z6"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шаруашылығының жетекшілік ететін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_________________Ә. Исекешев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 2015 жылы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 Е. Досаев</w:t>
      </w:r>
    </w:p>
    <w:p>
      <w:pPr>
        <w:spacing w:after="0"/>
        <w:ind w:left="0"/>
        <w:jc w:val="both"/>
      </w:pPr>
      <w:r>
        <w:rPr>
          <w:rFonts w:ascii="Times New Roman"/>
          <w:b w:val="false"/>
          <w:i w:val="false"/>
          <w:color w:val="000000"/>
          <w:sz w:val="28"/>
        </w:rPr>
        <w:t>
      1 сәуір 2015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7-1/69 бұйрығына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 тізбесі</w:t>
      </w:r>
    </w:p>
    <w:bookmarkEnd w:id="8"/>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18.09.2025 </w:t>
      </w:r>
      <w:r>
        <w:rPr>
          <w:rFonts w:ascii="Times New Roman"/>
          <w:b w:val="false"/>
          <w:i w:val="false"/>
          <w:color w:val="ff0000"/>
          <w:sz w:val="28"/>
        </w:rPr>
        <w:t>№ 306</w:t>
      </w:r>
      <w:r>
        <w:rPr>
          <w:rFonts w:ascii="Times New Roman"/>
          <w:b w:val="false"/>
          <w:i w:val="false"/>
          <w:color w:val="ff0000"/>
          <w:sz w:val="28"/>
        </w:rPr>
        <w:t xml:space="preserve"> (алғаш рет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емдеу және олардың профилактикасы бойынша препараттар шығару үшін мыналардың болуы:</w:t>
            </w:r>
          </w:p>
          <w:p>
            <w:pPr>
              <w:spacing w:after="20"/>
              <w:ind w:left="20"/>
              <w:jc w:val="both"/>
            </w:pPr>
            <w:r>
              <w:rPr>
                <w:rFonts w:ascii="Times New Roman"/>
                <w:b w:val="false"/>
                <w:i w:val="false"/>
                <w:color w:val="000000"/>
                <w:sz w:val="20"/>
              </w:rPr>
              <w:t>
1) қосалқы материалдарды, химиялық ерітінділерді, қоректік орталарды, жасушалардың өсірінділерін дайындайтын үй-жайлардың;</w:t>
            </w:r>
          </w:p>
          <w:p>
            <w:pPr>
              <w:spacing w:after="20"/>
              <w:ind w:left="20"/>
              <w:jc w:val="both"/>
            </w:pPr>
            <w:r>
              <w:rPr>
                <w:rFonts w:ascii="Times New Roman"/>
                <w:b w:val="false"/>
                <w:i w:val="false"/>
                <w:color w:val="000000"/>
                <w:sz w:val="20"/>
              </w:rPr>
              <w:t>
2) өндірістік үй-жайлардың (цехтың, бөлімнің);</w:t>
            </w:r>
          </w:p>
          <w:p>
            <w:pPr>
              <w:spacing w:after="20"/>
              <w:ind w:left="20"/>
              <w:jc w:val="both"/>
            </w:pPr>
            <w:r>
              <w:rPr>
                <w:rFonts w:ascii="Times New Roman"/>
                <w:b w:val="false"/>
                <w:i w:val="false"/>
                <w:color w:val="000000"/>
                <w:sz w:val="20"/>
              </w:rPr>
              <w:t>
3) виварияның;</w:t>
            </w:r>
          </w:p>
          <w:p>
            <w:pPr>
              <w:spacing w:after="20"/>
              <w:ind w:left="20"/>
              <w:jc w:val="both"/>
            </w:pPr>
            <w:r>
              <w:rPr>
                <w:rFonts w:ascii="Times New Roman"/>
                <w:b w:val="false"/>
                <w:i w:val="false"/>
                <w:color w:val="000000"/>
                <w:sz w:val="20"/>
              </w:rPr>
              <w:t>
4) изоляторлардың;</w:t>
            </w:r>
          </w:p>
          <w:p>
            <w:pPr>
              <w:spacing w:after="20"/>
              <w:ind w:left="20"/>
              <w:jc w:val="both"/>
            </w:pPr>
            <w:r>
              <w:rPr>
                <w:rFonts w:ascii="Times New Roman"/>
                <w:b w:val="false"/>
                <w:i w:val="false"/>
                <w:color w:val="000000"/>
                <w:sz w:val="20"/>
              </w:rPr>
              <w:t>
5) өндірушінің өндірістік бақылау бөлімшелерінің;</w:t>
            </w:r>
          </w:p>
          <w:p>
            <w:pPr>
              <w:spacing w:after="20"/>
              <w:ind w:left="20"/>
              <w:jc w:val="both"/>
            </w:pPr>
            <w:r>
              <w:rPr>
                <w:rFonts w:ascii="Times New Roman"/>
                <w:b w:val="false"/>
                <w:i w:val="false"/>
                <w:color w:val="000000"/>
                <w:sz w:val="20"/>
              </w:rPr>
              <w:t>
6) температураны және ылғалдылықты (қажет болған жағдайда) тіркейтін датчиктермен жабдықталған термостаттық бөлменің;</w:t>
            </w:r>
          </w:p>
          <w:p>
            <w:pPr>
              <w:spacing w:after="20"/>
              <w:ind w:left="20"/>
              <w:jc w:val="both"/>
            </w:pPr>
            <w:r>
              <w:rPr>
                <w:rFonts w:ascii="Times New Roman"/>
                <w:b w:val="false"/>
                <w:i w:val="false"/>
                <w:color w:val="000000"/>
                <w:sz w:val="20"/>
              </w:rPr>
              <w:t>
7) зертханалық ыдыстарды, қоректік орталарды, құралдарды стерильдеуге және микробтық өсірінділерді, залалданған материалды және басқа да биологиялық қалдықтарды залалсыздандыруға (зарарсыздандыруға) арналған автоклавтың;</w:t>
            </w:r>
          </w:p>
          <w:p>
            <w:pPr>
              <w:spacing w:after="20"/>
              <w:ind w:left="20"/>
              <w:jc w:val="both"/>
            </w:pPr>
            <w:r>
              <w:rPr>
                <w:rFonts w:ascii="Times New Roman"/>
                <w:b w:val="false"/>
                <w:i w:val="false"/>
                <w:color w:val="000000"/>
                <w:sz w:val="20"/>
              </w:rPr>
              <w:t>
8) ыдыстарды жуу және дайындау үшін жуу бөлмесінің;</w:t>
            </w:r>
          </w:p>
          <w:p>
            <w:pPr>
              <w:spacing w:after="20"/>
              <w:ind w:left="20"/>
              <w:jc w:val="both"/>
            </w:pPr>
            <w:r>
              <w:rPr>
                <w:rFonts w:ascii="Times New Roman"/>
                <w:b w:val="false"/>
                <w:i w:val="false"/>
                <w:color w:val="000000"/>
                <w:sz w:val="20"/>
              </w:rPr>
              <w:t>
9) буып-түюге арналған үй-жайдың;</w:t>
            </w:r>
          </w:p>
          <w:p>
            <w:pPr>
              <w:spacing w:after="20"/>
              <w:ind w:left="20"/>
              <w:jc w:val="both"/>
            </w:pPr>
            <w:r>
              <w:rPr>
                <w:rFonts w:ascii="Times New Roman"/>
                <w:b w:val="false"/>
                <w:i w:val="false"/>
                <w:color w:val="000000"/>
                <w:sz w:val="20"/>
              </w:rPr>
              <w:t>
10)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11)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12)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(бұдан әрі - Бұйрық)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мүліктің бірыңғай мемлекеттік кадастры ақпараттық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диагностикалау бойынша препараттар шығару үшін:</w:t>
            </w:r>
          </w:p>
          <w:p>
            <w:pPr>
              <w:spacing w:after="20"/>
              <w:ind w:left="20"/>
              <w:jc w:val="both"/>
            </w:pPr>
            <w:r>
              <w:rPr>
                <w:rFonts w:ascii="Times New Roman"/>
                <w:b w:val="false"/>
                <w:i w:val="false"/>
                <w:color w:val="000000"/>
                <w:sz w:val="20"/>
              </w:rPr>
              <w:t>
1) қосалқы материалдарды, химиялық ерітінділерді, қоректік орталарды, жасушалардың өсірінділерін дайындайтын үй-жайлардың;</w:t>
            </w:r>
          </w:p>
          <w:p>
            <w:pPr>
              <w:spacing w:after="20"/>
              <w:ind w:left="20"/>
              <w:jc w:val="both"/>
            </w:pPr>
            <w:r>
              <w:rPr>
                <w:rFonts w:ascii="Times New Roman"/>
                <w:b w:val="false"/>
                <w:i w:val="false"/>
                <w:color w:val="000000"/>
                <w:sz w:val="20"/>
              </w:rPr>
              <w:t>
2) өндіріс бойынша үй-жайлардың (цехтың, бөлімнің);</w:t>
            </w:r>
          </w:p>
          <w:p>
            <w:pPr>
              <w:spacing w:after="20"/>
              <w:ind w:left="20"/>
              <w:jc w:val="both"/>
            </w:pPr>
            <w:r>
              <w:rPr>
                <w:rFonts w:ascii="Times New Roman"/>
                <w:b w:val="false"/>
                <w:i w:val="false"/>
                <w:color w:val="000000"/>
                <w:sz w:val="20"/>
              </w:rPr>
              <w:t>
3) өндірушінің өндірістік бақылау бөлімшелерінің;</w:t>
            </w:r>
          </w:p>
          <w:p>
            <w:pPr>
              <w:spacing w:after="20"/>
              <w:ind w:left="20"/>
              <w:jc w:val="both"/>
            </w:pPr>
            <w:r>
              <w:rPr>
                <w:rFonts w:ascii="Times New Roman"/>
                <w:b w:val="false"/>
                <w:i w:val="false"/>
                <w:color w:val="000000"/>
                <w:sz w:val="20"/>
              </w:rPr>
              <w:t>
4) ыдыстарды жуу және дайындау үшін жуу бөлмесінің;</w:t>
            </w:r>
          </w:p>
          <w:p>
            <w:pPr>
              <w:spacing w:after="20"/>
              <w:ind w:left="20"/>
              <w:jc w:val="both"/>
            </w:pPr>
            <w:r>
              <w:rPr>
                <w:rFonts w:ascii="Times New Roman"/>
                <w:b w:val="false"/>
                <w:i w:val="false"/>
                <w:color w:val="000000"/>
                <w:sz w:val="20"/>
              </w:rPr>
              <w:t>
5) буып-түюге арналған үй-жайдың;</w:t>
            </w:r>
          </w:p>
          <w:p>
            <w:pPr>
              <w:spacing w:after="20"/>
              <w:ind w:left="20"/>
              <w:jc w:val="both"/>
            </w:pPr>
            <w:r>
              <w:rPr>
                <w:rFonts w:ascii="Times New Roman"/>
                <w:b w:val="false"/>
                <w:i w:val="false"/>
                <w:color w:val="000000"/>
                <w:sz w:val="20"/>
              </w:rPr>
              <w:t>
6)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7)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8)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w:t>
            </w:r>
            <w:r>
              <w:rPr>
                <w:rFonts w:ascii="Times New Roman"/>
                <w:b w:val="false"/>
                <w:i w:val="false"/>
                <w:color w:val="000000"/>
                <w:sz w:val="20"/>
              </w:rPr>
              <w:t>Бұйрыққа</w:t>
            </w:r>
            <w:r>
              <w:rPr>
                <w:rFonts w:ascii="Times New Roman"/>
                <w:b w:val="false"/>
                <w:i w:val="false"/>
                <w:color w:val="000000"/>
                <w:sz w:val="20"/>
              </w:rPr>
              <w:t xml:space="preserve">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мүліктің бірыңғай мемлекеттік кадастры ақпараттық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белсенділігі бар препараттар шығару үшін:</w:t>
            </w:r>
          </w:p>
          <w:p>
            <w:pPr>
              <w:spacing w:after="20"/>
              <w:ind w:left="20"/>
              <w:jc w:val="both"/>
            </w:pPr>
            <w:r>
              <w:rPr>
                <w:rFonts w:ascii="Times New Roman"/>
                <w:b w:val="false"/>
                <w:i w:val="false"/>
                <w:color w:val="000000"/>
                <w:sz w:val="20"/>
              </w:rPr>
              <w:t>
1) ветеринариялық препаратты өндіретін үй-жайлардың (цехтың, бөлімнің);</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ыдыстарды жуу және дайындау үшін жуу бөлмесінің;</w:t>
            </w:r>
          </w:p>
          <w:p>
            <w:pPr>
              <w:spacing w:after="20"/>
              <w:ind w:left="20"/>
              <w:jc w:val="both"/>
            </w:pPr>
            <w:r>
              <w:rPr>
                <w:rFonts w:ascii="Times New Roman"/>
                <w:b w:val="false"/>
                <w:i w:val="false"/>
                <w:color w:val="000000"/>
                <w:sz w:val="20"/>
              </w:rPr>
              <w:t>
4) буып-түюге арналған үй-жайдың;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7)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w:t>
            </w:r>
            <w:r>
              <w:rPr>
                <w:rFonts w:ascii="Times New Roman"/>
                <w:b w:val="false"/>
                <w:i w:val="false"/>
                <w:color w:val="000000"/>
                <w:sz w:val="20"/>
              </w:rPr>
              <w:t>Бұйрыққа</w:t>
            </w:r>
            <w:r>
              <w:rPr>
                <w:rFonts w:ascii="Times New Roman"/>
                <w:b w:val="false"/>
                <w:i w:val="false"/>
                <w:color w:val="000000"/>
                <w:sz w:val="20"/>
              </w:rPr>
              <w:t xml:space="preserve">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мүліктің бірыңғай мемлекеттік кадастры ақпараттық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өнімділігін арттыруға арналған препараттар шығару үшін:</w:t>
            </w:r>
          </w:p>
          <w:p>
            <w:pPr>
              <w:spacing w:after="20"/>
              <w:ind w:left="20"/>
              <w:jc w:val="both"/>
            </w:pPr>
            <w:r>
              <w:rPr>
                <w:rFonts w:ascii="Times New Roman"/>
                <w:b w:val="false"/>
                <w:i w:val="false"/>
                <w:color w:val="000000"/>
                <w:sz w:val="20"/>
              </w:rPr>
              <w:t>
1) ветеринариялық препаратты өндіретін үй-жайлардың (цехтың, бөлімнің);</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ыдыстарды жуу және дайындау үшін жуу бөлмесінің;</w:t>
            </w:r>
          </w:p>
          <w:p>
            <w:pPr>
              <w:spacing w:after="20"/>
              <w:ind w:left="20"/>
              <w:jc w:val="both"/>
            </w:pPr>
            <w:r>
              <w:rPr>
                <w:rFonts w:ascii="Times New Roman"/>
                <w:b w:val="false"/>
                <w:i w:val="false"/>
                <w:color w:val="000000"/>
                <w:sz w:val="20"/>
              </w:rPr>
              <w:t>
4) буып-түюге арналған үй-жайдың;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7)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w:t>
            </w:r>
            <w:r>
              <w:rPr>
                <w:rFonts w:ascii="Times New Roman"/>
                <w:b w:val="false"/>
                <w:i w:val="false"/>
                <w:color w:val="000000"/>
                <w:sz w:val="20"/>
              </w:rPr>
              <w:t>Бұйрыққа</w:t>
            </w:r>
            <w:r>
              <w:rPr>
                <w:rFonts w:ascii="Times New Roman"/>
                <w:b w:val="false"/>
                <w:i w:val="false"/>
                <w:color w:val="000000"/>
                <w:sz w:val="20"/>
              </w:rPr>
              <w:t xml:space="preserve">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мүліктің бірыңғай мемлекеттік кадастры ақпараттық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дератизациялауға, дезинсекциялауға арналған препараттар шығару үшін:</w:t>
            </w:r>
          </w:p>
          <w:p>
            <w:pPr>
              <w:spacing w:after="20"/>
              <w:ind w:left="20"/>
              <w:jc w:val="both"/>
            </w:pPr>
            <w:r>
              <w:rPr>
                <w:rFonts w:ascii="Times New Roman"/>
                <w:b w:val="false"/>
                <w:i w:val="false"/>
                <w:color w:val="000000"/>
                <w:sz w:val="20"/>
              </w:rPr>
              <w:t>
1) ветеринариялық препаратты өндіретін үй-жайлардың (цехтың, бөлімнің);</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ыдыстарды жуу және дайындау үшін жуу бөлмесінің;</w:t>
            </w:r>
          </w:p>
          <w:p>
            <w:pPr>
              <w:spacing w:after="20"/>
              <w:ind w:left="20"/>
              <w:jc w:val="both"/>
            </w:pPr>
            <w:r>
              <w:rPr>
                <w:rFonts w:ascii="Times New Roman"/>
                <w:b w:val="false"/>
                <w:i w:val="false"/>
                <w:color w:val="000000"/>
                <w:sz w:val="20"/>
              </w:rPr>
              <w:t>
4) буып-түюге арналған үй-жайдың;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7)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w:t>
            </w:r>
            <w:r>
              <w:rPr>
                <w:rFonts w:ascii="Times New Roman"/>
                <w:b w:val="false"/>
                <w:i w:val="false"/>
                <w:color w:val="000000"/>
                <w:sz w:val="20"/>
              </w:rPr>
              <w:t>Бұйрыққа</w:t>
            </w:r>
            <w:r>
              <w:rPr>
                <w:rFonts w:ascii="Times New Roman"/>
                <w:b w:val="false"/>
                <w:i w:val="false"/>
                <w:color w:val="000000"/>
                <w:sz w:val="20"/>
              </w:rPr>
              <w:t xml:space="preserve">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мүліктің бірыңғай мемлекеттік кадастры ақпараттық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жабдықтарының болуы, өндiрiлетiн ветеринариялық препараттардың сапасын бақылауды жүзеге асыру үшiн аспаптармен және жабдықтармен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көрсетілетін қызметті алушының қолымен расталған бақылау аспаптары, қосалқы материалдар мен жабдық, "Өлшем бірлігін қамтамасыз ету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 сондай-ақ сынақ зертханасын аккредиттеу аттестаты не аккредиттелген сынақ зертханамен жасалған шарт) жабдықталған аккредиттелген сынақ зертханасының не көрсетілген зертханалары бар ұйымдармен сынақ жұмыстарын (көрсетілетін қызметтерді) орындау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басшылар мен мамандардың білікті құрамының: ветеринариялық препараттар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мамандардың (кемінде бір ветеринариялық дәрігер немесе фельдшер); ветеринариялық препараттар өндірумен және өндірістік бақылаумен тікелей айналысатын бөлімшелерде биотехнологиялық, химиялық немесе биологиялық жоғары немесе орташа білімі бар мамандардың; ветеринариялық препараттар өндірумен тікелей айналысатын бөлімшелер басшыларының және/немесе өндірістік бақылау бөлімшесі жұмыскерінің мамандық бойынша кемінде екі жыл жұмыс өтілінің, соңғы 5 жылда мамандануы немесе біліктілігін жетілдіру және біліктілігін арттырудың басқа да түрлерінің болуы.</w:t>
            </w:r>
          </w:p>
          <w:p>
            <w:pPr>
              <w:spacing w:after="20"/>
              <w:ind w:left="20"/>
              <w:jc w:val="both"/>
            </w:pPr>
            <w:r>
              <w:rPr>
                <w:rFonts w:ascii="Times New Roman"/>
                <w:b w:val="false"/>
                <w:i w:val="false"/>
                <w:color w:val="000000"/>
                <w:sz w:val="20"/>
              </w:rPr>
              <w:t>
Жеке тұлғалар үшін: "ветеринариялық медицина", "ветеринариялық санитария" мамандықтары бойынша жоғары және (немесе) жоғары оқу орнынан кейiнгi білімнің және (немесе) "ветеринария" мамандығы бойынша техникалық және кәсiптік (колледж) білімнің, мамандығы бойынша кемінде екі жыл жұмыс өтілінің, соңғы 5 жылда мамандануы немесе жетілдіруі және біліктілігін арттырудың басқа да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мақсаттағы</w:t>
            </w:r>
            <w:r>
              <w:br/>
            </w:r>
            <w:r>
              <w:rPr>
                <w:rFonts w:ascii="Times New Roman"/>
                <w:b w:val="false"/>
                <w:i w:val="false"/>
                <w:color w:val="000000"/>
                <w:sz w:val="20"/>
              </w:rPr>
              <w:t>препараттарды өндіру бойынша</w:t>
            </w:r>
            <w:r>
              <w:br/>
            </w:r>
            <w:r>
              <w:rPr>
                <w:rFonts w:ascii="Times New Roman"/>
                <w:b w:val="false"/>
                <w:i w:val="false"/>
                <w:color w:val="000000"/>
                <w:sz w:val="20"/>
              </w:rPr>
              <w:t>ветеринария саласындағы қызметті</w:t>
            </w:r>
            <w:r>
              <w:br/>
            </w:r>
            <w:r>
              <w:rPr>
                <w:rFonts w:ascii="Times New Roman"/>
                <w:b w:val="false"/>
                <w:i w:val="false"/>
                <w:color w:val="000000"/>
                <w:sz w:val="20"/>
              </w:rPr>
              <w:t>жүзеге асыру үшін қойылатын</w:t>
            </w:r>
            <w:r>
              <w:br/>
            </w:r>
            <w:r>
              <w:rPr>
                <w:rFonts w:ascii="Times New Roman"/>
                <w:b w:val="false"/>
                <w:i w:val="false"/>
                <w:color w:val="000000"/>
                <w:sz w:val="20"/>
              </w:rPr>
              <w:t>біліктілік талаптары мен оларға</w:t>
            </w:r>
            <w:r>
              <w:br/>
            </w:r>
            <w:r>
              <w:rPr>
                <w:rFonts w:ascii="Times New Roman"/>
                <w:b w:val="false"/>
                <w:i w:val="false"/>
                <w:color w:val="000000"/>
                <w:sz w:val="20"/>
              </w:rPr>
              <w:t>сәйкестікті растайтын</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bookmarkStart w:name="z31" w:id="9"/>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bookmarkEnd w:id="9"/>
    <w:bookmarkStart w:name="z39" w:id="10"/>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 берген ветеринариялық-санитариялық қорытынды туралы мәліметтер:</w:t>
      </w:r>
    </w:p>
    <w:bookmarkEnd w:id="10"/>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 ___________________________</w:t>
      </w:r>
    </w:p>
    <w:p>
      <w:pPr>
        <w:spacing w:after="0"/>
        <w:ind w:left="0"/>
        <w:jc w:val="both"/>
      </w:pPr>
      <w:r>
        <w:rPr>
          <w:rFonts w:ascii="Times New Roman"/>
          <w:b w:val="false"/>
          <w:i w:val="false"/>
          <w:color w:val="000000"/>
          <w:sz w:val="28"/>
        </w:rPr>
        <w:t>
      сәйкестендіру нөмірі ______________________________________________________________</w:t>
      </w:r>
    </w:p>
    <w:bookmarkStart w:name="z40" w:id="11"/>
    <w:p>
      <w:pPr>
        <w:spacing w:after="0"/>
        <w:ind w:left="0"/>
        <w:jc w:val="both"/>
      </w:pPr>
      <w:r>
        <w:rPr>
          <w:rFonts w:ascii="Times New Roman"/>
          <w:b w:val="false"/>
          <w:i w:val="false"/>
          <w:color w:val="000000"/>
          <w:sz w:val="28"/>
        </w:rPr>
        <w:t xml:space="preserve">
      2.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жабдықтарының болуы, өндiрiлетiн ветеринариялық препараттардың сапасын бақылауды жүзеге асыру үшiн аспаптармен және жабдықтармен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көрсетілетін қызметті алушының қолымен расталған бақылау аспаптары, қосалқы материалдар мен жабдық,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 сондай-ақ сынақ зертханасын аккредиттеу аттестаты не аккредиттелген сынақ зертханамен жасалған шарт) жабдықталған аккредиттелген сынақ зертханасының не көрсетілген зертханалары бар ұйымдармен сынақ жұмыстарын (көрсетілетін қызметтерді) орындау туралы шарттың болуы:</w:t>
      </w:r>
    </w:p>
    <w:bookmarkEnd w:id="11"/>
    <w:bookmarkStart w:name="z41" w:id="12"/>
    <w:p>
      <w:pPr>
        <w:spacing w:after="0"/>
        <w:ind w:left="0"/>
        <w:jc w:val="both"/>
      </w:pPr>
      <w:r>
        <w:rPr>
          <w:rFonts w:ascii="Times New Roman"/>
          <w:b w:val="false"/>
          <w:i w:val="false"/>
          <w:color w:val="000000"/>
          <w:sz w:val="28"/>
        </w:rPr>
        <w:t>
      1)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w:t>
      </w:r>
    </w:p>
    <w:bookmarkEnd w:id="12"/>
    <w:p>
      <w:pPr>
        <w:spacing w:after="0"/>
        <w:ind w:left="0"/>
        <w:jc w:val="both"/>
      </w:pPr>
      <w:r>
        <w:rPr>
          <w:rFonts w:ascii="Times New Roman"/>
          <w:b w:val="false"/>
          <w:i w:val="false"/>
          <w:color w:val="000000"/>
          <w:sz w:val="28"/>
        </w:rPr>
        <w:t>
      меншік құқығын растайтын құжат немесе заңды құқықтарды растайтын құжат 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өлшеу құралдарының атауы және қысқаша сипаттамасы________________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өлшеу құралдарының мақсаты_____________________________________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шығарылған жылы және өндіруші ел 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зауыттық нөмірі және түгендеу күні ______________________________</w:t>
      </w:r>
    </w:p>
    <w:p>
      <w:pPr>
        <w:spacing w:after="0"/>
        <w:ind w:left="0"/>
        <w:jc w:val="both"/>
      </w:pPr>
      <w:r>
        <w:rPr>
          <w:rFonts w:ascii="Times New Roman"/>
          <w:b w:val="false"/>
          <w:i w:val="false"/>
          <w:color w:val="000000"/>
          <w:sz w:val="28"/>
        </w:rPr>
        <w:t>
      техникалық паспорт нөмірі ________________________________________</w:t>
      </w:r>
    </w:p>
    <w:bookmarkStart w:name="z42" w:id="13"/>
    <w:p>
      <w:pPr>
        <w:spacing w:after="0"/>
        <w:ind w:left="0"/>
        <w:jc w:val="both"/>
      </w:pPr>
      <w:r>
        <w:rPr>
          <w:rFonts w:ascii="Times New Roman"/>
          <w:b w:val="false"/>
          <w:i w:val="false"/>
          <w:color w:val="000000"/>
          <w:sz w:val="28"/>
        </w:rPr>
        <w:t>
      2) көрсетілетін қызметті алушының қолымен расталған бақылау аспаптарына, қосалқы материалдарға, жабдыққа дайындаушы зауыттардың пайдалану паспорттарынан алынған мәліметтер:</w:t>
      </w:r>
    </w:p>
    <w:bookmarkEnd w:id="13"/>
    <w:p>
      <w:pPr>
        <w:spacing w:after="0"/>
        <w:ind w:left="0"/>
        <w:jc w:val="both"/>
      </w:pPr>
      <w:r>
        <w:rPr>
          <w:rFonts w:ascii="Times New Roman"/>
          <w:b w:val="false"/>
          <w:i w:val="false"/>
          <w:color w:val="000000"/>
          <w:sz w:val="28"/>
        </w:rPr>
        <w:t>
      бақылау аспаптарының, қосалқы материалдар мен жабдықтың атауы және қысқаша сипаттамасы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паспорттың нөмірі ______________________________________________</w:t>
      </w:r>
    </w:p>
    <w:p>
      <w:pPr>
        <w:spacing w:after="0"/>
        <w:ind w:left="0"/>
        <w:jc w:val="both"/>
      </w:pPr>
      <w:r>
        <w:rPr>
          <w:rFonts w:ascii="Times New Roman"/>
          <w:b w:val="false"/>
          <w:i w:val="false"/>
          <w:color w:val="000000"/>
          <w:sz w:val="28"/>
        </w:rPr>
        <w:t>
      паспорттың берілген күні_________________________________________</w:t>
      </w:r>
    </w:p>
    <w:p>
      <w:pPr>
        <w:spacing w:after="0"/>
        <w:ind w:left="0"/>
        <w:jc w:val="both"/>
      </w:pPr>
      <w:r>
        <w:rPr>
          <w:rFonts w:ascii="Times New Roman"/>
          <w:b w:val="false"/>
          <w:i w:val="false"/>
          <w:color w:val="000000"/>
          <w:sz w:val="28"/>
        </w:rPr>
        <w:t>
      паспортты берген орган _______________________________</w:t>
      </w:r>
    </w:p>
    <w:p>
      <w:pPr>
        <w:spacing w:after="0"/>
        <w:ind w:left="0"/>
        <w:jc w:val="both"/>
      </w:pPr>
      <w:r>
        <w:rPr>
          <w:rFonts w:ascii="Times New Roman"/>
          <w:b w:val="false"/>
          <w:i w:val="false"/>
          <w:color w:val="000000"/>
          <w:sz w:val="28"/>
        </w:rPr>
        <w:t>
      жабдықтың мақсаты_________________________________</w:t>
      </w:r>
    </w:p>
    <w:bookmarkStart w:name="z43" w:id="14"/>
    <w:p>
      <w:pPr>
        <w:spacing w:after="0"/>
        <w:ind w:left="0"/>
        <w:jc w:val="both"/>
      </w:pPr>
      <w:r>
        <w:rPr>
          <w:rFonts w:ascii="Times New Roman"/>
          <w:b w:val="false"/>
          <w:i w:val="false"/>
          <w:color w:val="000000"/>
          <w:sz w:val="28"/>
        </w:rPr>
        <w:t>
      3)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w:t>
      </w:r>
    </w:p>
    <w:bookmarkEnd w:id="14"/>
    <w:p>
      <w:pPr>
        <w:spacing w:after="0"/>
        <w:ind w:left="0"/>
        <w:jc w:val="both"/>
      </w:pPr>
      <w:r>
        <w:rPr>
          <w:rFonts w:ascii="Times New Roman"/>
          <w:b w:val="false"/>
          <w:i w:val="false"/>
          <w:color w:val="000000"/>
          <w:sz w:val="28"/>
        </w:rPr>
        <w:t>
      сертификаттар нөмірлері_________________________________________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сертификаттарды берген орган ___________________________________</w:t>
      </w:r>
    </w:p>
    <w:p>
      <w:pPr>
        <w:spacing w:after="0"/>
        <w:ind w:left="0"/>
        <w:jc w:val="both"/>
      </w:pPr>
      <w:r>
        <w:rPr>
          <w:rFonts w:ascii="Times New Roman"/>
          <w:b w:val="false"/>
          <w:i w:val="false"/>
          <w:color w:val="000000"/>
          <w:sz w:val="28"/>
        </w:rPr>
        <w:t>
      сертификаттардың қолданылу мерзімі ___________бастап _______дейін</w:t>
      </w:r>
    </w:p>
    <w:bookmarkStart w:name="z44" w:id="15"/>
    <w:p>
      <w:pPr>
        <w:spacing w:after="0"/>
        <w:ind w:left="0"/>
        <w:jc w:val="both"/>
      </w:pPr>
      <w:r>
        <w:rPr>
          <w:rFonts w:ascii="Times New Roman"/>
          <w:b w:val="false"/>
          <w:i w:val="false"/>
          <w:color w:val="000000"/>
          <w:sz w:val="28"/>
        </w:rPr>
        <w:t>
      4) сынақ зертханасын аккредиттеу аттестаты не аккредиттелген сынақ зертханамен жасалған шарттар туралы мәліметтер:</w:t>
      </w:r>
    </w:p>
    <w:bookmarkEnd w:id="15"/>
    <w:p>
      <w:pPr>
        <w:spacing w:after="0"/>
        <w:ind w:left="0"/>
        <w:jc w:val="both"/>
      </w:pPr>
      <w:r>
        <w:rPr>
          <w:rFonts w:ascii="Times New Roman"/>
          <w:b w:val="false"/>
          <w:i w:val="false"/>
          <w:color w:val="000000"/>
          <w:sz w:val="28"/>
        </w:rPr>
        <w:t>
      сынақ зертханасын аккредиттеу аттестатының нөмірі 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_______________________________</w:t>
      </w:r>
    </w:p>
    <w:p>
      <w:pPr>
        <w:spacing w:after="0"/>
        <w:ind w:left="0"/>
        <w:jc w:val="both"/>
      </w:pPr>
      <w:r>
        <w:rPr>
          <w:rFonts w:ascii="Times New Roman"/>
          <w:b w:val="false"/>
          <w:i w:val="false"/>
          <w:color w:val="000000"/>
          <w:sz w:val="28"/>
        </w:rPr>
        <w:t>
      құжаттың қолданылу мерзімі ____________ бастап ______________дейін</w:t>
      </w:r>
    </w:p>
    <w:p>
      <w:pPr>
        <w:spacing w:after="0"/>
        <w:ind w:left="0"/>
        <w:jc w:val="both"/>
      </w:pPr>
      <w:r>
        <w:rPr>
          <w:rFonts w:ascii="Times New Roman"/>
          <w:b w:val="false"/>
          <w:i w:val="false"/>
          <w:color w:val="000000"/>
          <w:sz w:val="28"/>
        </w:rPr>
        <w:t>
      аккредиттелген сынақ зертханамен жасалған шарттың нөмірі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шарттың жасалған күні______________________</w:t>
      </w:r>
    </w:p>
    <w:p>
      <w:pPr>
        <w:spacing w:after="0"/>
        <w:ind w:left="0"/>
        <w:jc w:val="both"/>
      </w:pPr>
      <w:r>
        <w:rPr>
          <w:rFonts w:ascii="Times New Roman"/>
          <w:b w:val="false"/>
          <w:i w:val="false"/>
          <w:color w:val="000000"/>
          <w:sz w:val="28"/>
        </w:rPr>
        <w:t>
      шарттың қолданылу мерзімі _________ бастап _________ дейін</w:t>
      </w:r>
    </w:p>
    <w:bookmarkStart w:name="z45" w:id="16"/>
    <w:p>
      <w:pPr>
        <w:spacing w:after="0"/>
        <w:ind w:left="0"/>
        <w:jc w:val="both"/>
      </w:pPr>
      <w:r>
        <w:rPr>
          <w:rFonts w:ascii="Times New Roman"/>
          <w:b w:val="false"/>
          <w:i w:val="false"/>
          <w:color w:val="000000"/>
          <w:sz w:val="28"/>
        </w:rPr>
        <w:t>
      3. Заңды тұлғалар үшін: басшылар мен мамандардың білікті құрамының: ветеринариялық препараттар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мамандардың (кемінде бір ветеринариялық дәрігер немесе фельдшер); ветеринариялық препараттар өндірумен және өндірістік бақылаумен тікелей айналысатын бөлімшелерде биотехнологиялық, химиялық немесе биологиялық жоғары немесе орташа білімі бар мамандардың; ветеринариялық препараттар өндірумен тікелей айналысатын бөлімшелер басшыларының және/немесе өндірістік бақылау бөлімшесі жұмыскерінің мамандық бойынша кемінде екі жыл жұмыс өтілінің, соңғы 5 жылда мамандануы немесе біліктілігін жетілдіру және біліктілігін арттырудың басқа да түрлерінің болуы.</w:t>
      </w:r>
    </w:p>
    <w:bookmarkEnd w:id="16"/>
    <w:p>
      <w:pPr>
        <w:spacing w:after="0"/>
        <w:ind w:left="0"/>
        <w:jc w:val="both"/>
      </w:pPr>
      <w:r>
        <w:rPr>
          <w:rFonts w:ascii="Times New Roman"/>
          <w:b w:val="false"/>
          <w:i w:val="false"/>
          <w:color w:val="000000"/>
          <w:sz w:val="28"/>
        </w:rPr>
        <w:t>
      Жеке тұлғалар үшін: "ветеринариялық медицина", "ветеринариялық санитария" мамандықтары бойынша жоғары және (немесе) жоғары оқу орнынан кейiнгi білімнің және (немесе) "ветеринария" мамандығы бойынша техникалық және кәсiптік (колледж) білімнің, мамандығы бойынша кемінде екі жыл жұмыс өтілінің, соңғы 5 жылда мамандануы немесе жетілдіруі және біліктілігін арттырудың басқа да түрлерінің болуы.</w:t>
      </w:r>
    </w:p>
    <w:bookmarkStart w:name="z46" w:id="17"/>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bookmarkEnd w:id="17"/>
    <w:p>
      <w:pPr>
        <w:spacing w:after="0"/>
        <w:ind w:left="0"/>
        <w:jc w:val="both"/>
      </w:pPr>
      <w:r>
        <w:rPr>
          <w:rFonts w:ascii="Times New Roman"/>
          <w:b w:val="false"/>
          <w:i w:val="false"/>
          <w:color w:val="000000"/>
          <w:sz w:val="28"/>
        </w:rPr>
        <w:t>
      жоғарғы оқу орнының атауы______________________________________</w:t>
      </w:r>
    </w:p>
    <w:p>
      <w:pPr>
        <w:spacing w:after="0"/>
        <w:ind w:left="0"/>
        <w:jc w:val="both"/>
      </w:pPr>
      <w:r>
        <w:rPr>
          <w:rFonts w:ascii="Times New Roman"/>
          <w:b w:val="false"/>
          <w:i w:val="false"/>
          <w:color w:val="000000"/>
          <w:sz w:val="28"/>
        </w:rPr>
        <w:t>
      мамандық және біліктілік ________________________________________</w:t>
      </w:r>
    </w:p>
    <w:p>
      <w:pPr>
        <w:spacing w:after="0"/>
        <w:ind w:left="0"/>
        <w:jc w:val="both"/>
      </w:pPr>
      <w:r>
        <w:rPr>
          <w:rFonts w:ascii="Times New Roman"/>
          <w:b w:val="false"/>
          <w:i w:val="false"/>
          <w:color w:val="000000"/>
          <w:sz w:val="28"/>
        </w:rPr>
        <w:t>
      лицензияланатын қызмет түрінің бейіні бойынша жоғары/орта білімі туралы дипломның нөмірі __________________</w:t>
      </w:r>
    </w:p>
    <w:p>
      <w:pPr>
        <w:spacing w:after="0"/>
        <w:ind w:left="0"/>
        <w:jc w:val="both"/>
      </w:pPr>
      <w:r>
        <w:rPr>
          <w:rFonts w:ascii="Times New Roman"/>
          <w:b w:val="false"/>
          <w:i w:val="false"/>
          <w:color w:val="000000"/>
          <w:sz w:val="28"/>
        </w:rPr>
        <w:t>
      дипломның берілген күні _________________________________________</w:t>
      </w:r>
    </w:p>
    <w:bookmarkStart w:name="z47" w:id="18"/>
    <w:p>
      <w:pPr>
        <w:spacing w:after="0"/>
        <w:ind w:left="0"/>
        <w:jc w:val="both"/>
      </w:pPr>
      <w:r>
        <w:rPr>
          <w:rFonts w:ascii="Times New Roman"/>
          <w:b w:val="false"/>
          <w:i w:val="false"/>
          <w:color w:val="000000"/>
          <w:sz w:val="28"/>
        </w:rPr>
        <w:t>
      2) маманданудан/біліктілікті арттырудан өткені туралы мәліметтер:</w:t>
      </w:r>
    </w:p>
    <w:bookmarkEnd w:id="18"/>
    <w:p>
      <w:pPr>
        <w:spacing w:after="0"/>
        <w:ind w:left="0"/>
        <w:jc w:val="both"/>
      </w:pPr>
      <w:r>
        <w:rPr>
          <w:rFonts w:ascii="Times New Roman"/>
          <w:b w:val="false"/>
          <w:i w:val="false"/>
          <w:color w:val="000000"/>
          <w:sz w:val="28"/>
        </w:rPr>
        <w:t>
      маманданудан/біліктілікті арттырудан өткен мекеменің атауы 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пән____________________________________________________________</w:t>
      </w:r>
    </w:p>
    <w:p>
      <w:pPr>
        <w:spacing w:after="0"/>
        <w:ind w:left="0"/>
        <w:jc w:val="both"/>
      </w:pPr>
      <w:r>
        <w:rPr>
          <w:rFonts w:ascii="Times New Roman"/>
          <w:b w:val="false"/>
          <w:i w:val="false"/>
          <w:color w:val="000000"/>
          <w:sz w:val="28"/>
        </w:rPr>
        <w:t>
      сертификаттың нөмірі ____________________________</w:t>
      </w:r>
    </w:p>
    <w:p>
      <w:pPr>
        <w:spacing w:after="0"/>
        <w:ind w:left="0"/>
        <w:jc w:val="both"/>
      </w:pPr>
      <w:r>
        <w:rPr>
          <w:rFonts w:ascii="Times New Roman"/>
          <w:b w:val="false"/>
          <w:i w:val="false"/>
          <w:color w:val="000000"/>
          <w:sz w:val="28"/>
        </w:rPr>
        <w:t>
      сертификаттың берілген күні_____________________________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7-1/69 бұйрығына</w:t>
            </w:r>
            <w:r>
              <w:br/>
            </w:r>
            <w:r>
              <w:rPr>
                <w:rFonts w:ascii="Times New Roman"/>
                <w:b w:val="false"/>
                <w:i w:val="false"/>
                <w:color w:val="000000"/>
                <w:sz w:val="20"/>
              </w:rPr>
              <w:t>2-қосымша</w:t>
            </w:r>
          </w:p>
        </w:tc>
      </w:tr>
    </w:tbl>
    <w:bookmarkStart w:name="z28" w:id="19"/>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бойынша ветеринария саласындағы қызметті жүзеге асыру үшін қойылатын біліктілік талаптары мен оларға сәйкестікті растайтын құжаттар тізбесі</w:t>
      </w:r>
    </w:p>
    <w:bookmarkEnd w:id="19"/>
    <w:p>
      <w:pPr>
        <w:spacing w:after="0"/>
        <w:ind w:left="0"/>
        <w:jc w:val="both"/>
      </w:pPr>
      <w:r>
        <w:rPr>
          <w:rFonts w:ascii="Times New Roman"/>
          <w:b w:val="false"/>
          <w:i w:val="false"/>
          <w:color w:val="ff0000"/>
          <w:sz w:val="28"/>
        </w:rPr>
        <w:t xml:space="preserve">
      Ескерту. Тізбе жаңа редакцияда – ҚР Ауыл шаруашылығы министрінің 18.09.2025 </w:t>
      </w:r>
      <w:r>
        <w:rPr>
          <w:rFonts w:ascii="Times New Roman"/>
          <w:b w:val="false"/>
          <w:i w:val="false"/>
          <w:color w:val="ff0000"/>
          <w:sz w:val="28"/>
        </w:rPr>
        <w:t>№ 306</w:t>
      </w:r>
      <w:r>
        <w:rPr>
          <w:rFonts w:ascii="Times New Roman"/>
          <w:b w:val="false"/>
          <w:i w:val="false"/>
          <w:color w:val="ff0000"/>
          <w:sz w:val="28"/>
        </w:rPr>
        <w:t xml:space="preserve"> (алғаш рет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өндірістік-техникалық базаның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Өндірістік-техникалық базаға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(бұдан әрі ̶ Бұйрық)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өндірістік-техникалық база болған жағдайда, ақпарат  жылжымайтын мүліктің бірыңғай мемлекеттік кадастры ақпараттық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ақпараттық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жөніндегі құжаттардың (ұлттық және өңірлік стандарттар, жануарлардан алынатын өнімдер мен шикізатқа ветеринариялық-санитариялық сараптама жүргізу үшін өлшемдерді орындау әдістемелері) бар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бар болуы, "Өлшем бірлігін қамтамасыз ету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өлшеу құралдарындағы салыстырып тексеру туралы сертификаттардың және (немесе) салыстырып тексеру таңбасының бедерлерінің және/немесе өлшем құралдарын калибрлеу туралы сертификаттардың бар болуы, ветеринариялық-санитариялық сараптама жүргізу үшін стандартты тестілердің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"ветеринариялық медицина", "ветеринариялық санитария" мамандықтары бойынша жоғары және (немесе) жоғары оқу орнынан кейiнгi білімінің, мамандығы бойынша кемінде үш жыл жұмыс өтілінің болуы.</w:t>
            </w:r>
          </w:p>
          <w:p>
            <w:pPr>
              <w:spacing w:after="20"/>
              <w:ind w:left="20"/>
              <w:jc w:val="both"/>
            </w:pPr>
            <w:r>
              <w:rPr>
                <w:rFonts w:ascii="Times New Roman"/>
                <w:b w:val="false"/>
                <w:i w:val="false"/>
                <w:color w:val="000000"/>
                <w:sz w:val="20"/>
              </w:rPr>
              <w:t>
Заңды тұлғаның немесе заңды тұлғаның мамандандырылған бөлімшесінің штатында: ветеринариялық-санитариялық сараптама зертханасында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соңғы 5 жылда мамандануы немесе біліктілігін жетілдіру және біліктілікті арттырудың басқа да түрлері бар мамандардың (кемінде бір ветеринариялық дәрігер немесе фельдшер)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қажетті жабдықтардың ең аз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Еспертпе:</w:t>
      </w:r>
    </w:p>
    <w:p>
      <w:pPr>
        <w:spacing w:after="0"/>
        <w:ind w:left="0"/>
        <w:jc w:val="both"/>
      </w:pPr>
      <w:r>
        <w:rPr>
          <w:rFonts w:ascii="Times New Roman"/>
          <w:b w:val="false"/>
          <w:i w:val="false"/>
          <w:color w:val="000000"/>
          <w:sz w:val="28"/>
        </w:rPr>
        <w:t>
      *заңды тұлғаның басшысы бір мезгілде ветеринариялық-санитариялық сараптама зертханасында маман (ветеринариялық дәрігер немесе фельдшер) функцияларын орындаған жағдайда, талап осы тұлға біліктілік талаптарына сәйкес келген жағдайда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Жануарлардан алынатын өнімдер мен шикізатқа ветеринариялық-санитариялық сараптама жүргізу бойынша ветеринария саласындағы</w:t>
            </w:r>
            <w:r>
              <w:br/>
            </w:r>
            <w:r>
              <w:rPr>
                <w:rFonts w:ascii="Times New Roman"/>
                <w:b w:val="false"/>
                <w:i w:val="false"/>
                <w:color w:val="000000"/>
                <w:sz w:val="20"/>
              </w:rPr>
              <w:t>қызметті жүзеге асыру үшін</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мен оларға сәйкестікті растайтын құжаттар тізбесіне</w:t>
            </w:r>
            <w:r>
              <w:br/>
            </w:r>
            <w:r>
              <w:rPr>
                <w:rFonts w:ascii="Times New Roman"/>
                <w:b w:val="false"/>
                <w:i w:val="false"/>
                <w:color w:val="000000"/>
                <w:sz w:val="20"/>
              </w:rPr>
              <w:t>қосымша</w:t>
            </w:r>
          </w:p>
        </w:tc>
      </w:tr>
    </w:tbl>
    <w:bookmarkStart w:name="z30" w:id="20"/>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bookmarkEnd w:id="20"/>
    <w:bookmarkStart w:name="z48" w:id="21"/>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 берген ветеринариялық-санитариялық қорытынды туралы мәліметтер:</w:t>
      </w:r>
    </w:p>
    <w:bookmarkEnd w:id="21"/>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сәйкестендіру нөмірі ____________________________________________</w:t>
      </w:r>
    </w:p>
    <w:bookmarkStart w:name="z49" w:id="22"/>
    <w:p>
      <w:pPr>
        <w:spacing w:after="0"/>
        <w:ind w:left="0"/>
        <w:jc w:val="both"/>
      </w:pPr>
      <w:r>
        <w:rPr>
          <w:rFonts w:ascii="Times New Roman"/>
          <w:b w:val="false"/>
          <w:i w:val="false"/>
          <w:color w:val="000000"/>
          <w:sz w:val="28"/>
        </w:rPr>
        <w:t xml:space="preserve">
      2. Стандарттау жөніндегі құжаттардың (ұлттық және өңірлік стандарттар, жануарлардан алынатын өнімдер мен шикізатқа ветеринариялық-санитариялық сараптама жүргізу үшін өлшемдерді орындау әдістемелері) бар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бар болуы,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өлшеу құралдарындағы салыстырып тексеру туралы сертификаттардың және (немесе) салыстырып тексеру таңбасының бедерлерінің және/немесе өлшем құралдарын калибрлеу туралы сертификаттардың бар болуы, ветеринариялық-санитариялық сараптама жүргізу үшін стандартты тестілердің бар болуы:</w:t>
      </w:r>
    </w:p>
    <w:bookmarkEnd w:id="22"/>
    <w:bookmarkStart w:name="z50" w:id="23"/>
    <w:p>
      <w:pPr>
        <w:spacing w:after="0"/>
        <w:ind w:left="0"/>
        <w:jc w:val="both"/>
      </w:pPr>
      <w:r>
        <w:rPr>
          <w:rFonts w:ascii="Times New Roman"/>
          <w:b w:val="false"/>
          <w:i w:val="false"/>
          <w:color w:val="000000"/>
          <w:sz w:val="28"/>
        </w:rPr>
        <w:t>
      1) стандарттау жөніндегі құжаттар (ұлттық және өңірлік стандарттар, жануарлардан алынатын өнім мен шикізатқа ветеринариялық-санитариялық сараптама жүргізу үшін өлшемдерді орындау әдістемелері) иә/жоқ (құжаттың атауын көрсету керек) _______________________________________</w:t>
      </w:r>
    </w:p>
    <w:bookmarkEnd w:id="23"/>
    <w:p>
      <w:pPr>
        <w:spacing w:after="0"/>
        <w:ind w:left="0"/>
        <w:jc w:val="both"/>
      </w:pPr>
      <w:r>
        <w:rPr>
          <w:rFonts w:ascii="Times New Roman"/>
          <w:b w:val="false"/>
          <w:i w:val="false"/>
          <w:color w:val="000000"/>
          <w:sz w:val="28"/>
        </w:rPr>
        <w:t>
      _______________________________________________________________;</w:t>
      </w:r>
    </w:p>
    <w:bookmarkStart w:name="z51" w:id="24"/>
    <w:p>
      <w:pPr>
        <w:spacing w:after="0"/>
        <w:ind w:left="0"/>
        <w:jc w:val="both"/>
      </w:pPr>
      <w:r>
        <w:rPr>
          <w:rFonts w:ascii="Times New Roman"/>
          <w:b w:val="false"/>
          <w:i w:val="false"/>
          <w:color w:val="000000"/>
          <w:sz w:val="28"/>
        </w:rPr>
        <w:t>
      2)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w:t>
      </w:r>
    </w:p>
    <w:bookmarkEnd w:id="24"/>
    <w:p>
      <w:pPr>
        <w:spacing w:after="0"/>
        <w:ind w:left="0"/>
        <w:jc w:val="both"/>
      </w:pPr>
      <w:r>
        <w:rPr>
          <w:rFonts w:ascii="Times New Roman"/>
          <w:b w:val="false"/>
          <w:i w:val="false"/>
          <w:color w:val="000000"/>
          <w:sz w:val="28"/>
        </w:rPr>
        <w:t>
      меншік құқығын растайтын құжат немесе заңды құқықтарды растайтын құжат____________________________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өлшеу құралдарының атауы және қысқаша сипаттамасы 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өлшеу құралдарының мақсаты___________________________________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шығарылған жылы және өндіруші-ел 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зауыттық нөмірі және түгендеу күні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техникалық паспорт нөмірі ______________________________________</w:t>
      </w:r>
    </w:p>
    <w:p>
      <w:pPr>
        <w:spacing w:after="0"/>
        <w:ind w:left="0"/>
        <w:jc w:val="both"/>
      </w:pPr>
      <w:r>
        <w:rPr>
          <w:rFonts w:ascii="Times New Roman"/>
          <w:b w:val="false"/>
          <w:i w:val="false"/>
          <w:color w:val="000000"/>
          <w:sz w:val="28"/>
        </w:rPr>
        <w:t>
      ________________________________________________________________;</w:t>
      </w:r>
    </w:p>
    <w:bookmarkStart w:name="z52" w:id="25"/>
    <w:p>
      <w:pPr>
        <w:spacing w:after="0"/>
        <w:ind w:left="0"/>
        <w:jc w:val="both"/>
      </w:pPr>
      <w:r>
        <w:rPr>
          <w:rFonts w:ascii="Times New Roman"/>
          <w:b w:val="false"/>
          <w:i w:val="false"/>
          <w:color w:val="000000"/>
          <w:sz w:val="28"/>
        </w:rPr>
        <w:t>
      3) көрсетілетін қызметті алушының қолымен расталған бақылау аспаптарына, қосалқы материалдарға, жабдыққа дайындаушы зауыттардың пайдалану паспорттарынан алынған мәліметтер:</w:t>
      </w:r>
    </w:p>
    <w:bookmarkEnd w:id="25"/>
    <w:p>
      <w:pPr>
        <w:spacing w:after="0"/>
        <w:ind w:left="0"/>
        <w:jc w:val="both"/>
      </w:pPr>
      <w:r>
        <w:rPr>
          <w:rFonts w:ascii="Times New Roman"/>
          <w:b w:val="false"/>
          <w:i w:val="false"/>
          <w:color w:val="000000"/>
          <w:sz w:val="28"/>
        </w:rPr>
        <w:t>
      бақылау аспаптарының, қосалқы материалдар мен жабдықтың атауы және қысқаша сипаттамасы 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паспорт нөмірі________________________________________________</w:t>
      </w:r>
    </w:p>
    <w:p>
      <w:pPr>
        <w:spacing w:after="0"/>
        <w:ind w:left="0"/>
        <w:jc w:val="both"/>
      </w:pPr>
      <w:r>
        <w:rPr>
          <w:rFonts w:ascii="Times New Roman"/>
          <w:b w:val="false"/>
          <w:i w:val="false"/>
          <w:color w:val="000000"/>
          <w:sz w:val="28"/>
        </w:rPr>
        <w:t>
      паспорттың берілген күні________________________________________</w:t>
      </w:r>
    </w:p>
    <w:p>
      <w:pPr>
        <w:spacing w:after="0"/>
        <w:ind w:left="0"/>
        <w:jc w:val="both"/>
      </w:pPr>
      <w:r>
        <w:rPr>
          <w:rFonts w:ascii="Times New Roman"/>
          <w:b w:val="false"/>
          <w:i w:val="false"/>
          <w:color w:val="000000"/>
          <w:sz w:val="28"/>
        </w:rPr>
        <w:t>
      паспортты берген орган _____________________________________</w:t>
      </w:r>
    </w:p>
    <w:p>
      <w:pPr>
        <w:spacing w:after="0"/>
        <w:ind w:left="0"/>
        <w:jc w:val="both"/>
      </w:pPr>
      <w:r>
        <w:rPr>
          <w:rFonts w:ascii="Times New Roman"/>
          <w:b w:val="false"/>
          <w:i w:val="false"/>
          <w:color w:val="000000"/>
          <w:sz w:val="28"/>
        </w:rPr>
        <w:t>
      жабдықтың мақсаты_________________________________;</w:t>
      </w:r>
    </w:p>
    <w:bookmarkStart w:name="z53" w:id="26"/>
    <w:p>
      <w:pPr>
        <w:spacing w:after="0"/>
        <w:ind w:left="0"/>
        <w:jc w:val="both"/>
      </w:pPr>
      <w:r>
        <w:rPr>
          <w:rFonts w:ascii="Times New Roman"/>
          <w:b w:val="false"/>
          <w:i w:val="false"/>
          <w:color w:val="000000"/>
          <w:sz w:val="28"/>
        </w:rPr>
        <w:t>
      4)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w:t>
      </w:r>
    </w:p>
    <w:bookmarkEnd w:id="26"/>
    <w:p>
      <w:pPr>
        <w:spacing w:after="0"/>
        <w:ind w:left="0"/>
        <w:jc w:val="both"/>
      </w:pPr>
      <w:r>
        <w:rPr>
          <w:rFonts w:ascii="Times New Roman"/>
          <w:b w:val="false"/>
          <w:i w:val="false"/>
          <w:color w:val="000000"/>
          <w:sz w:val="28"/>
        </w:rPr>
        <w:t>
      сертификаттар нөмірлері__________________________________________</w:t>
      </w:r>
    </w:p>
    <w:p>
      <w:pPr>
        <w:spacing w:after="0"/>
        <w:ind w:left="0"/>
        <w:jc w:val="both"/>
      </w:pPr>
      <w:r>
        <w:rPr>
          <w:rFonts w:ascii="Times New Roman"/>
          <w:b w:val="false"/>
          <w:i w:val="false"/>
          <w:color w:val="000000"/>
          <w:sz w:val="28"/>
        </w:rPr>
        <w:t>
      берілген күні _________________________________</w:t>
      </w:r>
    </w:p>
    <w:p>
      <w:pPr>
        <w:spacing w:after="0"/>
        <w:ind w:left="0"/>
        <w:jc w:val="both"/>
      </w:pPr>
      <w:r>
        <w:rPr>
          <w:rFonts w:ascii="Times New Roman"/>
          <w:b w:val="false"/>
          <w:i w:val="false"/>
          <w:color w:val="000000"/>
          <w:sz w:val="28"/>
        </w:rPr>
        <w:t>
      сертификаттарды берген орган __________________________</w:t>
      </w:r>
    </w:p>
    <w:p>
      <w:pPr>
        <w:spacing w:after="0"/>
        <w:ind w:left="0"/>
        <w:jc w:val="both"/>
      </w:pPr>
      <w:r>
        <w:rPr>
          <w:rFonts w:ascii="Times New Roman"/>
          <w:b w:val="false"/>
          <w:i w:val="false"/>
          <w:color w:val="000000"/>
          <w:sz w:val="28"/>
        </w:rPr>
        <w:t>
      сертификаттардың қолданылу мерзімі ________бастап _______дейін;</w:t>
      </w:r>
    </w:p>
    <w:bookmarkStart w:name="z54" w:id="27"/>
    <w:p>
      <w:pPr>
        <w:spacing w:after="0"/>
        <w:ind w:left="0"/>
        <w:jc w:val="both"/>
      </w:pPr>
      <w:r>
        <w:rPr>
          <w:rFonts w:ascii="Times New Roman"/>
          <w:b w:val="false"/>
          <w:i w:val="false"/>
          <w:color w:val="000000"/>
          <w:sz w:val="28"/>
        </w:rPr>
        <w:t>
      5) базарларда ветеринариялық-санитариялық сараптама жүргізуге арналған стандарттық тесттердің бар-жоғы туралы мәліметтер______________.</w:t>
      </w:r>
    </w:p>
    <w:bookmarkEnd w:id="27"/>
    <w:bookmarkStart w:name="z55" w:id="28"/>
    <w:p>
      <w:pPr>
        <w:spacing w:after="0"/>
        <w:ind w:left="0"/>
        <w:jc w:val="both"/>
      </w:pPr>
      <w:r>
        <w:rPr>
          <w:rFonts w:ascii="Times New Roman"/>
          <w:b w:val="false"/>
          <w:i w:val="false"/>
          <w:color w:val="000000"/>
          <w:sz w:val="28"/>
        </w:rPr>
        <w:t>
      3. Заңды тұлға басшысының "ветеринариялық медицина", "ветеринариялық санитария" мамандықтары бойынша жоғары және (немесе) жоғары оқу орнынан кейiнгi білімінің, мамандығы бойынша кемінде үш жыл жұмыс өтілінің болуы.</w:t>
      </w:r>
    </w:p>
    <w:bookmarkEnd w:id="28"/>
    <w:p>
      <w:pPr>
        <w:spacing w:after="0"/>
        <w:ind w:left="0"/>
        <w:jc w:val="both"/>
      </w:pPr>
      <w:r>
        <w:rPr>
          <w:rFonts w:ascii="Times New Roman"/>
          <w:b w:val="false"/>
          <w:i w:val="false"/>
          <w:color w:val="000000"/>
          <w:sz w:val="28"/>
        </w:rPr>
        <w:t>
      Заңды тұлғаның немесе заңды тұлғаның мамандандырылған бөлімшесінің штатында: ветеринариялық-санитариялық сараптама зертханасында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соңғы 5 жылда мамандануы немесе біліктілігін жетілдіру және біліктілікті арттырудың басқа да түрлері бар мамандардың (кемінде бір ветеринариялық дәрігер немесе фельдшер) болуы*:</w:t>
      </w:r>
    </w:p>
    <w:bookmarkStart w:name="z56" w:id="29"/>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bookmarkEnd w:id="29"/>
    <w:p>
      <w:pPr>
        <w:spacing w:after="0"/>
        <w:ind w:left="0"/>
        <w:jc w:val="both"/>
      </w:pPr>
      <w:r>
        <w:rPr>
          <w:rFonts w:ascii="Times New Roman"/>
          <w:b w:val="false"/>
          <w:i w:val="false"/>
          <w:color w:val="000000"/>
          <w:sz w:val="28"/>
        </w:rPr>
        <w:t>
      мамандық және біліктілік ________________________________________</w:t>
      </w:r>
    </w:p>
    <w:p>
      <w:pPr>
        <w:spacing w:after="0"/>
        <w:ind w:left="0"/>
        <w:jc w:val="both"/>
      </w:pPr>
      <w:r>
        <w:rPr>
          <w:rFonts w:ascii="Times New Roman"/>
          <w:b w:val="false"/>
          <w:i w:val="false"/>
          <w:color w:val="000000"/>
          <w:sz w:val="28"/>
        </w:rPr>
        <w:t>
      лицензияланатын қызмет түрінің бейіні бойынша жоғары/орта білімі туралы дипломның нөмірі _______________</w:t>
      </w:r>
    </w:p>
    <w:p>
      <w:pPr>
        <w:spacing w:after="0"/>
        <w:ind w:left="0"/>
        <w:jc w:val="both"/>
      </w:pPr>
      <w:r>
        <w:rPr>
          <w:rFonts w:ascii="Times New Roman"/>
          <w:b w:val="false"/>
          <w:i w:val="false"/>
          <w:color w:val="000000"/>
          <w:sz w:val="28"/>
        </w:rPr>
        <w:t>
      дипломның берілген күні ________________________________________</w:t>
      </w:r>
    </w:p>
    <w:p>
      <w:pPr>
        <w:spacing w:after="0"/>
        <w:ind w:left="0"/>
        <w:jc w:val="both"/>
      </w:pPr>
      <w:r>
        <w:rPr>
          <w:rFonts w:ascii="Times New Roman"/>
          <w:b w:val="false"/>
          <w:i w:val="false"/>
          <w:color w:val="000000"/>
          <w:sz w:val="28"/>
        </w:rPr>
        <w:t>
      жоғарғы оқу орнының атауы___________________________________</w:t>
      </w:r>
    </w:p>
    <w:p>
      <w:pPr>
        <w:spacing w:after="0"/>
        <w:ind w:left="0"/>
        <w:jc w:val="both"/>
      </w:pPr>
      <w:r>
        <w:rPr>
          <w:rFonts w:ascii="Times New Roman"/>
          <w:b w:val="false"/>
          <w:i w:val="false"/>
          <w:color w:val="000000"/>
          <w:sz w:val="28"/>
        </w:rPr>
        <w:t>
      _________________________________________________________</w:t>
      </w:r>
    </w:p>
    <w:bookmarkStart w:name="z57" w:id="30"/>
    <w:p>
      <w:pPr>
        <w:spacing w:after="0"/>
        <w:ind w:left="0"/>
        <w:jc w:val="both"/>
      </w:pPr>
      <w:r>
        <w:rPr>
          <w:rFonts w:ascii="Times New Roman"/>
          <w:b w:val="false"/>
          <w:i w:val="false"/>
          <w:color w:val="000000"/>
          <w:sz w:val="28"/>
        </w:rPr>
        <w:t>
      2) маманданудан/біліктілікті арттырудан өткені туралы мәліметтер:</w:t>
      </w:r>
    </w:p>
    <w:bookmarkEnd w:id="30"/>
    <w:p>
      <w:pPr>
        <w:spacing w:after="0"/>
        <w:ind w:left="0"/>
        <w:jc w:val="both"/>
      </w:pPr>
      <w:r>
        <w:rPr>
          <w:rFonts w:ascii="Times New Roman"/>
          <w:b w:val="false"/>
          <w:i w:val="false"/>
          <w:color w:val="000000"/>
          <w:sz w:val="28"/>
        </w:rPr>
        <w:t>
      маманданудан/біліктілікті арттырудан өткен мекеменің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пән _________________________________________________________</w:t>
      </w:r>
    </w:p>
    <w:p>
      <w:pPr>
        <w:spacing w:after="0"/>
        <w:ind w:left="0"/>
        <w:jc w:val="both"/>
      </w:pPr>
      <w:r>
        <w:rPr>
          <w:rFonts w:ascii="Times New Roman"/>
          <w:b w:val="false"/>
          <w:i w:val="false"/>
          <w:color w:val="000000"/>
          <w:sz w:val="28"/>
        </w:rPr>
        <w:t>
      сертификаттың нөмірі ____________________________________________</w:t>
      </w:r>
    </w:p>
    <w:p>
      <w:pPr>
        <w:spacing w:after="0"/>
        <w:ind w:left="0"/>
        <w:jc w:val="both"/>
      </w:pPr>
      <w:r>
        <w:rPr>
          <w:rFonts w:ascii="Times New Roman"/>
          <w:b w:val="false"/>
          <w:i w:val="false"/>
          <w:color w:val="000000"/>
          <w:sz w:val="28"/>
        </w:rPr>
        <w:t>
      сертификаттың берілген күні______________________________________</w:t>
      </w:r>
    </w:p>
    <w:p>
      <w:pPr>
        <w:spacing w:after="0"/>
        <w:ind w:left="0"/>
        <w:jc w:val="both"/>
      </w:pPr>
      <w:r>
        <w:rPr>
          <w:rFonts w:ascii="Times New Roman"/>
          <w:b w:val="false"/>
          <w:i w:val="false"/>
          <w:color w:val="000000"/>
          <w:sz w:val="28"/>
        </w:rPr>
        <w:t>
      Ескертпе: *заңды тұлғаның басшысы бір мезгілде ветеринариялық-санитариялық сараптама зертханасында маман (ветеринариялық дәрігер немесе фельдшер) функцияларын орындаған жағдайда, талап осы тұлға біліктілік талаптарына сәйкес келген жағдайда қолданылмайды.</w:t>
      </w:r>
    </w:p>
    <w:bookmarkStart w:name="z58" w:id="31"/>
    <w:p>
      <w:pPr>
        <w:spacing w:after="0"/>
        <w:ind w:left="0"/>
        <w:jc w:val="both"/>
      </w:pPr>
      <w:r>
        <w:rPr>
          <w:rFonts w:ascii="Times New Roman"/>
          <w:b w:val="false"/>
          <w:i w:val="false"/>
          <w:color w:val="000000"/>
          <w:sz w:val="28"/>
        </w:rPr>
        <w:t>
      4. Осы Нысанға қосымшада көзделген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қажетті жабдықтардың ең аз жиынтығының болуы.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Жануарлардан алынатын өнімдер</w:t>
            </w:r>
            <w:r>
              <w:br/>
            </w:r>
            <w:r>
              <w:rPr>
                <w:rFonts w:ascii="Times New Roman"/>
                <w:b w:val="false"/>
                <w:i w:val="false"/>
                <w:color w:val="000000"/>
                <w:sz w:val="20"/>
              </w:rPr>
              <w:t>мен шикізатқа ветеринариялық-</w:t>
            </w:r>
            <w:r>
              <w:br/>
            </w:r>
            <w:r>
              <w:rPr>
                <w:rFonts w:ascii="Times New Roman"/>
                <w:b w:val="false"/>
                <w:i w:val="false"/>
                <w:color w:val="000000"/>
                <w:sz w:val="20"/>
              </w:rPr>
              <w:t>санитариялық сараптама жүргізу</w:t>
            </w:r>
            <w:r>
              <w:br/>
            </w:r>
            <w:r>
              <w:rPr>
                <w:rFonts w:ascii="Times New Roman"/>
                <w:b w:val="false"/>
                <w:i w:val="false"/>
                <w:color w:val="000000"/>
                <w:sz w:val="20"/>
              </w:rPr>
              <w:t>бойынша ветеринария саласындағы</w:t>
            </w:r>
            <w:r>
              <w:br/>
            </w:r>
            <w:r>
              <w:rPr>
                <w:rFonts w:ascii="Times New Roman"/>
                <w:b w:val="false"/>
                <w:i w:val="false"/>
                <w:color w:val="000000"/>
                <w:sz w:val="20"/>
              </w:rPr>
              <w:t>қызметті жүзеге асыруға</w:t>
            </w:r>
            <w:r>
              <w:br/>
            </w:r>
            <w:r>
              <w:rPr>
                <w:rFonts w:ascii="Times New Roman"/>
                <w:b w:val="false"/>
                <w:i w:val="false"/>
                <w:color w:val="000000"/>
                <w:sz w:val="20"/>
              </w:rPr>
              <w:t>арналған ақпаратты қамтитын</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қажетті жабдықтардың ең аз жиынтығы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аз саны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 микроскопқа арналған жарықтандырғыш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иондарын анықтауға арналған аспап (иономер, рН-метр)**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 ветеринариялық-санитариялық сараптама жүргізетін зертханаларда трихинеллоскопияға арналған проекциялық камера немесе трихинеллоскоп (компрессориялары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Стерилдейтін кептіргіш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термометрлер (етке арналған, металл стилеті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өлшем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Жұмыртқаларға ветеринариялық-санитариялық сараптама жүргізетін зертханаларға арналған овоскоп*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Гомогенизатор немесе зертханалық ет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ветеринариялық-санитариялық сараптама жүргізетін зертханаларға арналған сүт сапасының талдағышы*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ветеринариялық-санитариялық сараптама жүргізетін зертханаларға арналған сүттің тазалық дәрежесін анықтауға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Компрeccoрий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үлкейткiш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стерилдеуге арналған электрлі cтeрилизатор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шыны ыдыстар (Петри тостағаны, пипеткалар, колбалар, стақандар, пробиркалар, өлшеуіш цилиндрлар, эксикаторлар, заттық және жапқыш  шынылар, микробюреткалар, тамызғылар, спиртовкалар, мензуркалар) және реактивтер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сынаулар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 (үстелдер, орындықтар, шкафтар), құралдар (пышақ, іскек, қайшы, қандауыр)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сынаулар үшін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ет өңдейтін кәсіпорынға және сою пунктіне қолданылмайды;</w:t>
      </w:r>
    </w:p>
    <w:p>
      <w:pPr>
        <w:spacing w:after="0"/>
        <w:ind w:left="0"/>
        <w:jc w:val="both"/>
      </w:pPr>
      <w:r>
        <w:rPr>
          <w:rFonts w:ascii="Times New Roman"/>
          <w:b w:val="false"/>
          <w:i w:val="false"/>
          <w:color w:val="000000"/>
          <w:sz w:val="28"/>
        </w:rPr>
        <w:t>
      ** сою пунктіне қолданылмайды;</w:t>
      </w:r>
    </w:p>
    <w:p>
      <w:pPr>
        <w:spacing w:after="0"/>
        <w:ind w:left="0"/>
        <w:jc w:val="both"/>
      </w:pPr>
      <w:r>
        <w:rPr>
          <w:rFonts w:ascii="Times New Roman"/>
          <w:b w:val="false"/>
          <w:i w:val="false"/>
          <w:color w:val="000000"/>
          <w:sz w:val="28"/>
        </w:rPr>
        <w:t>
      ***әр бөлме-жайға бір-бірден.</w:t>
      </w:r>
    </w:p>
    <w:p>
      <w:pPr>
        <w:spacing w:after="0"/>
        <w:ind w:left="0"/>
        <w:jc w:val="both"/>
      </w:pPr>
      <w:r>
        <w:rPr>
          <w:rFonts w:ascii="Times New Roman"/>
          <w:b w:val="false"/>
          <w:i w:val="false"/>
          <w:color w:val="000000"/>
          <w:sz w:val="28"/>
        </w:rPr>
        <w:t>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қажетті ең аз жиынтыққа қосымша жабдық қолдануға, сондай-ақ ең аз жиынтықты өзге жабдықпен алмастыруға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