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0a9a" w14:textId="dcd0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қауіпсіздік органдары әскери, арнаулы оқу орындарының бірінші және екінші курстар курсанттарына, тыңдаушыларына пошталық жөнелтілімдері үшін қаржылай өтемақының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2015 жылғы 12 наурыздағы № 10 бұйрығы. Қазақстан Республикасының Әділет министрлігінде 2015 жылы 29 сәуірде № 10895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Ұлттық қауіпсіздік комитеті Төрағасының 19.08.2022 </w:t>
      </w:r>
      <w:r>
        <w:rPr>
          <w:rFonts w:ascii="Times New Roman"/>
          <w:b w:val="false"/>
          <w:i w:val="false"/>
          <w:color w:val="ff0000"/>
          <w:sz w:val="28"/>
        </w:rPr>
        <w:t>№ 54/қе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мемлекеттік органдары туралы" 2012 жылғы 13 ақпандағы Қазақстан Республикасының Заңы 77-бабының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қауіпсіздік органдары әскери, арнаулы оқу орындарының бірінші және екінші курс курсанттарына, тыңдаушыларына пошталық жөнелтілімдері үшін қаржылай өтемақы мөлшері айына 130 теңге сомасында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Ұлттық қауіпсіздік комитеті Төрағасының 19.08.2022 </w:t>
      </w:r>
      <w:r>
        <w:rPr>
          <w:rFonts w:ascii="Times New Roman"/>
          <w:b w:val="false"/>
          <w:i w:val="false"/>
          <w:color w:val="ff0000"/>
          <w:sz w:val="28"/>
        </w:rPr>
        <w:t>№ 54/қе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Экономика және қаржы департаменті осы бұйрықтың Қазақстан Республикасы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бұйрықпен Қазақстан Республикасы ұлттық қауіпсіздік органдарының қызметкерлері таныстырылсын.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