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cc1a" w14:textId="0c0c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тиесiлiлігі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19 наурыздағы № 256 бұйрығы. Қазақстан Республикасының Әділет министрлігінде 2015 жылы 25 сәуірде № 10802 тіркелді. Күші жойылды - Қазақстан Республикасы Төтенше жағдайлар министрінің 2022 жылғы 1 тамыздағы № 6-НҚ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01.08.2022 </w:t>
      </w:r>
      <w:r>
        <w:rPr>
          <w:rFonts w:ascii="Times New Roman"/>
          <w:b w:val="false"/>
          <w:i w:val="false"/>
          <w:color w:val="ff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Ішкі істер министрінің 02.12.2015 </w:t>
      </w:r>
      <w:r>
        <w:rPr>
          <w:rFonts w:ascii="Times New Roman"/>
          <w:b w:val="false"/>
          <w:i w:val="false"/>
          <w:color w:val="000000"/>
          <w:sz w:val="28"/>
        </w:rPr>
        <w:t>№ 984</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70-26)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тиесiлiлігі </w:t>
      </w:r>
      <w:r>
        <w:rPr>
          <w:rFonts w:ascii="Times New Roman"/>
          <w:b w:val="false"/>
          <w:i w:val="false"/>
          <w:color w:val="000000"/>
          <w:sz w:val="28"/>
        </w:rPr>
        <w:t>нормалары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02.12.2015 </w:t>
      </w:r>
      <w:r>
        <w:rPr>
          <w:rFonts w:ascii="Times New Roman"/>
          <w:b w:val="false"/>
          <w:i w:val="false"/>
          <w:color w:val="000000"/>
          <w:sz w:val="28"/>
        </w:rPr>
        <w:t>№ 984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(В.В. Петров) заңда белгiленген тәртiпте: </w:t>
      </w:r>
    </w:p>
    <w:bookmarkEnd w:id="2"/>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тiркеудi;</w:t>
      </w:r>
    </w:p>
    <w:p>
      <w:pPr>
        <w:spacing w:after="0"/>
        <w:ind w:left="0"/>
        <w:jc w:val="both"/>
      </w:pPr>
      <w:r>
        <w:rPr>
          <w:rFonts w:ascii="Times New Roman"/>
          <w:b w:val="false"/>
          <w:i w:val="false"/>
          <w:color w:val="000000"/>
          <w:sz w:val="28"/>
        </w:rPr>
        <w:t>
      2) осы бұйрық мемлекеттiк тiркелгеннен кейін күнтiзбелiк он күн iшiнде мерзiмдi баспа басылымдарында және "Әдiлет" ақпараттық-құқықтық жүйесiнде ресми жариялауға жолдауды;</w:t>
      </w:r>
    </w:p>
    <w:p>
      <w:pPr>
        <w:spacing w:after="0"/>
        <w:ind w:left="0"/>
        <w:jc w:val="both"/>
      </w:pPr>
      <w:r>
        <w:rPr>
          <w:rFonts w:ascii="Times New Roman"/>
          <w:b w:val="false"/>
          <w:i w:val="false"/>
          <w:color w:val="000000"/>
          <w:sz w:val="28"/>
        </w:rPr>
        <w:t xml:space="preserve">
      3) осы бұйрықты Қазақстан Республикасы Iшкi iстер министрлiгiнiң интернет-ресурсына орналастыруды қамтамасыз етсiн. </w:t>
      </w:r>
    </w:p>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 Б. Сұлтанов   </w:t>
      </w:r>
    </w:p>
    <w:p>
      <w:pPr>
        <w:spacing w:after="0"/>
        <w:ind w:left="0"/>
        <w:jc w:val="both"/>
      </w:pPr>
      <w:r>
        <w:rPr>
          <w:rFonts w:ascii="Times New Roman"/>
          <w:b w:val="false"/>
          <w:i w:val="false"/>
          <w:color w:val="000000"/>
          <w:sz w:val="28"/>
        </w:rPr>
        <w:t>
      2015 жылғы 20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256 бұйрығына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тиесiлiлігі нормалары</w:t>
      </w:r>
    </w:p>
    <w:bookmarkEnd w:id="3"/>
    <w:p>
      <w:pPr>
        <w:spacing w:after="0"/>
        <w:ind w:left="0"/>
        <w:jc w:val="both"/>
      </w:pPr>
      <w:r>
        <w:rPr>
          <w:rFonts w:ascii="Times New Roman"/>
          <w:b w:val="false"/>
          <w:i w:val="false"/>
          <w:color w:val="ff0000"/>
          <w:sz w:val="28"/>
        </w:rPr>
        <w:t xml:space="preserve">
      Ескерту. Нормалары жаңа редакцияда – ҚР Төтенше жағдайлар министрінің 03.12.2021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1-бөлім. Жоғары басшы құрамының нысанды киімі мен арнайы киiм-кешегінің тиесiлiлігі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ашық екі қаусырмалы мундир мен қою-қызғылт сары түсті лампастары бар қою көк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түстi, хром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ашық екі қаусырмалы мундир мен қою-қызғылт сары түсті лампастары бар қою көк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қысқа жеңдi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маусымаралық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алмалы-салмалы үлбір жиегі бар күләпарасмен ішкі күртешесі бар астары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қөю қызғылт сары түсті берет; сыдырмалы ұзын жеңді күртеше және қөю көк түсті шалбар; сыдырмалы қысқа жеңді күртеше және қөю көк түсті шалбар; ақ түсті футболка немесе кезектескен ақ-қызғылт сары жолақтары бар тельняшка; қара түсті ұзын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арнайы киiм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 қою көк түсті маусымаралық бейсболка; қою көк түсті алмалы-салмалы үлбір жиегі бар күләпарасмен ішкі күртешесі бар жылы күртеше және қою көк түсті астары жылы шалбар; қою көк түсті ойығы жоқ свитер; қою түсті жылы қонышы биік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Дала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қалталы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қою көк түсті тоқылған бөрік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жылы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жоғары басшы құрамның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облыстарында және Нұр-Сұлтан қаласында қысқы киім-кешекті кию мерзімі екі есе қысқартылады, ал Алматы, Жамбыл, Қызылорда, Маңғыстау, Түркістан облыстарында және Алматы мен Шымкент қалаларында жазғы киім-кешекті кию мерзімі екі есе қысқартылады;</w:t>
      </w:r>
    </w:p>
    <w:p>
      <w:pPr>
        <w:spacing w:after="0"/>
        <w:ind w:left="0"/>
        <w:jc w:val="both"/>
      </w:pPr>
      <w:r>
        <w:rPr>
          <w:rFonts w:ascii="Times New Roman"/>
          <w:b w:val="false"/>
          <w:i w:val="false"/>
          <w:color w:val="000000"/>
          <w:sz w:val="28"/>
        </w:rPr>
        <w:t>
      2)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3) тиесілілік нормаларында көзделген заттар қатарынан бір заттың орнына олардың құны шегінде басқаларын беруге рұқсат етіледі;</w:t>
      </w:r>
    </w:p>
    <w:p>
      <w:pPr>
        <w:spacing w:after="0"/>
        <w:ind w:left="0"/>
        <w:jc w:val="both"/>
      </w:pPr>
      <w:r>
        <w:rPr>
          <w:rFonts w:ascii="Times New Roman"/>
          <w:b w:val="false"/>
          <w:i w:val="false"/>
          <w:color w:val="000000"/>
          <w:sz w:val="28"/>
        </w:rPr>
        <w:t>
      4) жылы хром бәтеңке орнына қонышы биік бәтеңке беруге рұқсат етіледі.</w:t>
      </w:r>
    </w:p>
    <w:p>
      <w:pPr>
        <w:spacing w:after="0"/>
        <w:ind w:left="0"/>
        <w:jc w:val="both"/>
      </w:pPr>
      <w:r>
        <w:rPr>
          <w:rFonts w:ascii="Times New Roman"/>
          <w:b w:val="false"/>
          <w:i w:val="false"/>
          <w:color w:val="000000"/>
          <w:sz w:val="28"/>
        </w:rPr>
        <w:t>
      5) парадтық салтанатты нысанды киімінің орнына күнделікті киім беруге рұқсат етіледі;</w:t>
      </w:r>
    </w:p>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балағы түсіңкі шалбар киюге жол беріледі;</w:t>
      </w:r>
    </w:p>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мундирге, күртешелерге, свитерге және жейделерге берілген арнаулы атаққа сәйкес айырым белгілері бар погондардың бір жұбынан беріле отырып, жоспарлы қамтамасыз етуге (қалған кию мерзіміне) есептеледі.</w:t>
      </w:r>
    </w:p>
    <w:bookmarkStart w:name="z9" w:id="4"/>
    <w:p>
      <w:pPr>
        <w:spacing w:after="0"/>
        <w:ind w:left="0"/>
        <w:jc w:val="left"/>
      </w:pPr>
      <w:r>
        <w:rPr>
          <w:rFonts w:ascii="Times New Roman"/>
          <w:b/>
          <w:i w:val="false"/>
          <w:color w:val="000000"/>
        </w:rPr>
        <w:t xml:space="preserve"> 2-бөлім. Аға және орта басшы құрамның нысанды киiмi мен арнайы киiм-кешегінің тиесiлiлiгі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ашық екі қаусырмалы мундир мен қою-қызғылт сары түсті жиегі бар қөю көк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ашық екі қаусырмалы мундир мен қою-қызғылт сары түсті жиегі бар қөю көк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қысқа жеңдi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цигейкалы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маусымаралық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алмалы-салмалы күләпарасмен ішкі күртешесі бар астары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 күләпарасы алмалы-салмалы үлбір жиегі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нысанды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қөю қызғылт сары түсті берет; сыдырмалы ұзын жеңді күртеше және қөю көк түсті шалбар; сыдырмалы қысқа жеңді күртеше және қөю көк түсті шалбар; ақ түсті футболка немесе кезектескен ақ-қызғылт сары жолақтары бар тельняшка; қою көк түсті ұзын және қысқа жеңді футболка-поло (кезекші-диспетчерлік қызмет қызметкерлері үшін); Ққра түсті ұзын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Қөю көк түсті матадан тігілген жылы құлақшын; Қөю көк түсті маусымаралық бейсболка; Қою көк түсті алмалы-салмалы күләпарасмен ішкі күртешесі бар жылы күртеше және қою көк түсті астары жылы шалбар (полковниктер үшін алмалы-салмалы үлбір жиегі бар); Қөю көк түсті ойығы жоқ свитер; Қара түсті қонышы ұзын жылы юфталы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Дала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қалталы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қою көк түсті тоқылған бөрік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жылы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Несессері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тысы бар металл құты; металл қазан; ұйықтайтын қап; аккумуляторлар жиынтығы бар маңдай шамы; жылу оқшаулағыш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7-кіші бөлім.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аға және орта басшы құрамның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облыстарында және Нұр-Сұлтан қаласында қысқы киім-кешекті кию мерзімі екі есе қысқартылады, ал Алматы, Жамбыл, Қызылорда, Маңғыстау, Түркістан облыстарында және Алматы мен Шымкент қалаларында жазғы киім-кешекті кию мерзімі екі есе қысқартылады;   2)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3) тиесілілік нормаларында көзделген заттар қатарынан бір заттың орнына олардың құны шегінде басқаларын беруге рұқсат етіледі;</w:t>
      </w:r>
    </w:p>
    <w:p>
      <w:pPr>
        <w:spacing w:after="0"/>
        <w:ind w:left="0"/>
        <w:jc w:val="both"/>
      </w:pPr>
      <w:r>
        <w:rPr>
          <w:rFonts w:ascii="Times New Roman"/>
          <w:b w:val="false"/>
          <w:i w:val="false"/>
          <w:color w:val="000000"/>
          <w:sz w:val="28"/>
        </w:rPr>
        <w:t>
      4) жылы хром бәтеңке орнына қонышы биік бәтеңке беруге рұқсат етіледі;</w:t>
      </w:r>
    </w:p>
    <w:p>
      <w:pPr>
        <w:spacing w:after="0"/>
        <w:ind w:left="0"/>
        <w:jc w:val="both"/>
      </w:pPr>
      <w:r>
        <w:rPr>
          <w:rFonts w:ascii="Times New Roman"/>
          <w:b w:val="false"/>
          <w:i w:val="false"/>
          <w:color w:val="000000"/>
          <w:sz w:val="28"/>
        </w:rPr>
        <w:t>
      5) парадтық салтанатты нысанды киімінің орнына күнделікті киім беруге рұқсат етіледі;</w:t>
      </w:r>
    </w:p>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балағы түсіңкі шалбар киюге жол беріледі;</w:t>
      </w:r>
    </w:p>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мундирге, күртешелерге, свитерге және жейделерге берілген арнаулы атаққа сәйкес айырым белгілері бар погондардың бір жұбынан беріле отырып, жоспарлы қамтамасыз етуге (қалған кию мерзіміне) есептеледі.</w:t>
      </w:r>
    </w:p>
    <w:bookmarkStart w:name="z10" w:id="5"/>
    <w:p>
      <w:pPr>
        <w:spacing w:after="0"/>
        <w:ind w:left="0"/>
        <w:jc w:val="left"/>
      </w:pPr>
      <w:r>
        <w:rPr>
          <w:rFonts w:ascii="Times New Roman"/>
          <w:b/>
          <w:i w:val="false"/>
          <w:color w:val="000000"/>
        </w:rPr>
        <w:t xml:space="preserve"> 3-бөлім. Кiшi басшы және қатардағы құрамның нысанды киiмi мен арнайы киiм-кешегінің тиесiлiлігі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төрт түймемен түймеленетін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қысқа жеңдi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цигейкалы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астары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Дала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қалталы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қою көк түсті тоқылған бөрік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жылы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Арнайы нысанды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қөю қызғылт сары түсті берет; сыдырмалы ұзын жеңді күртеше және қөю көк түсті шалбар; сыдырмалы қысқа жеңді күртеше және қөю көк түсті шалбар; ақ түсті футболка немесе кезектескен ақ-қызғылт сары жолақтары бар тельняшка; қөю көк түсті ұзын және қысқа жеңді футболка-поло (диспетчерлік қызмет кезекшілігінің қызметкерлері үшін); қара түсті ұзын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 қою көк түсті алмалы-салмалы күләпарамен жапсырма қалталы бар астары жылы күртеше мен жылы көк түсті шалбар; қою көк түсті ойығы жоқ свитер; қара түсті ұзын қонышты жылы юфталы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Керек-жарақ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Несессері бар сөмке (рюкзак).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тысы бар металл құты; металл қазан; ұйықтайтын қап; аккумуляторлар жиынтығы бар маңдай шамы; жылу оқшаулағыш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Сигналдық кеудеше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Сержанттық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7-кіші бөлім.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жүн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шұлықтары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кiшi басшы және қатардағы құрамның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облыстарында және Нұр-Сұлтан қаласында қысқы киім-кешекті кию мерзімі екі есе қысқартылады, ал Алматы, Жамбыл, Қызылорда, Маңғыстау, Түркістан облыстарында және Алматы мен Шымкент қалаларында жазғы киім-кешекті кию мерзімі екі есе қысқартылады;</w:t>
      </w:r>
    </w:p>
    <w:p>
      <w:pPr>
        <w:spacing w:after="0"/>
        <w:ind w:left="0"/>
        <w:jc w:val="both"/>
      </w:pPr>
      <w:r>
        <w:rPr>
          <w:rFonts w:ascii="Times New Roman"/>
          <w:b w:val="false"/>
          <w:i w:val="false"/>
          <w:color w:val="000000"/>
          <w:sz w:val="28"/>
        </w:rPr>
        <w:t>
      2)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3) тиесілілік нормаларында көзделген заттар қатарынан бір заттың орнына олардың құны шегінде басқаларын беруге рұқсат етіледі;</w:t>
      </w:r>
    </w:p>
    <w:p>
      <w:pPr>
        <w:spacing w:after="0"/>
        <w:ind w:left="0"/>
        <w:jc w:val="both"/>
      </w:pPr>
      <w:r>
        <w:rPr>
          <w:rFonts w:ascii="Times New Roman"/>
          <w:b w:val="false"/>
          <w:i w:val="false"/>
          <w:color w:val="000000"/>
          <w:sz w:val="28"/>
        </w:rPr>
        <w:t>
      4) жылы хром бәтеңке орнына қонышы биік бәтеңке беруге рұқсат етіледі;</w:t>
      </w:r>
    </w:p>
    <w:p>
      <w:pPr>
        <w:spacing w:after="0"/>
        <w:ind w:left="0"/>
        <w:jc w:val="both"/>
      </w:pPr>
      <w:r>
        <w:rPr>
          <w:rFonts w:ascii="Times New Roman"/>
          <w:b w:val="false"/>
          <w:i w:val="false"/>
          <w:color w:val="000000"/>
          <w:sz w:val="28"/>
        </w:rPr>
        <w:t>
      5) парадтық салтанатты нысанды киімінің орнына күнделікті киім беруге рұқсат етіледі, арнайы нысанды киімнің орнына далалық киім беруге рұқсат етіледі;</w:t>
      </w:r>
    </w:p>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ақ футболка мен балағы түсіңкі шалбар киюге жол беріледі;</w:t>
      </w:r>
    </w:p>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мундирге, күртешелерге, свитерге және жейделерге берілген арнаулы атаққа сәйкес айырым белгілері бар погондардың бір жұбынан беріле отырып, жоспарлы қамтамасыз етуге (қалған кию мерзіміне) есептеледі.</w:t>
      </w:r>
    </w:p>
    <w:bookmarkStart w:name="z11" w:id="6"/>
    <w:p>
      <w:pPr>
        <w:spacing w:after="0"/>
        <w:ind w:left="0"/>
        <w:jc w:val="left"/>
      </w:pPr>
      <w:r>
        <w:rPr>
          <w:rFonts w:ascii="Times New Roman"/>
          <w:b/>
          <w:i w:val="false"/>
          <w:color w:val="000000"/>
        </w:rPr>
        <w:t xml:space="preserve"> 4-бөлім. Аға және орта басшы құрамдағы әйелдердiң нысанды киiмi және арнайы киiм-кешегінің тиесiлiлігі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ашық екі қаусырмалы мундир мен қою-қызғылт сары түсті жиегі бар қөю көк түсті белдемше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қою көк түсті белдемше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лакталған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көк түсті ашық екі қаусырмалы мундир мен қою-қызғылт сары түсті жиегі бар қөю көк түсті белдемше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p>
            <w:pPr>
              <w:spacing w:after="20"/>
              <w:ind w:left="20"/>
              <w:jc w:val="both"/>
            </w:pPr>
            <w:r>
              <w:rPr>
                <w:rFonts w:ascii="Times New Roman"/>
                <w:b w:val="false"/>
                <w:i w:val="false"/>
                <w:color w:val="000000"/>
                <w:sz w:val="20"/>
              </w:rPr>
              <w:t>
жиынтықта 1 белдемше және 1 шалбар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қою көк түсті белдемше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1 белдемше және 1 шалбар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түсті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әйелдер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кубанка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цигейкалы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маусымаралық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алмалы-салмалы күләпарасмен ішкі күртешесі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 күләпарасы алмалы-салмалы үлбір жиегі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былғары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нысанды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арнайы киiм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қөю қызғылт сары түсті берет; сыдырмалы ұзын жеңді күртеше және қою көк түсті белдемше (шалбар);</w:t>
            </w:r>
          </w:p>
          <w:p>
            <w:pPr>
              <w:spacing w:after="20"/>
              <w:ind w:left="20"/>
              <w:jc w:val="both"/>
            </w:pPr>
            <w:r>
              <w:rPr>
                <w:rFonts w:ascii="Times New Roman"/>
                <w:b w:val="false"/>
                <w:i w:val="false"/>
                <w:color w:val="000000"/>
                <w:sz w:val="20"/>
              </w:rPr>
              <w:t>
сыдырмалы қысқа жеңді күртеше және қою көк түсті белдемше (шалбар); ақ түсті футболка немесе кезектескен ақ-қызғылт сары жолақтары бар тельняшка; қөю көк түсті ұзын және қысқа жеңді футболка-поло (диспетчерлік қызмет кезекшілігінің қызметкерлері үшін); қара түсті ұзын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Қөю көк түсті матадан тігілген жылы құлақшын; қөю көк түсті маусымаралық бейсболка; қою көк түсті алмалы-салмалы күләпарасмен ішкі күртешесі бар жылы күртеше және қою көк түсті астары жылы шалбар (полковниктер үшін алмалы-салмалы үлбір жиегі бар); қөю көк түсті ойығы жоқ свитер; қара түсті қонышы ұзын жылы юфталы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 түсті жібек шарф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Несессері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қақпағы бар металл құты; металл қазан; ұйықтайтын қап; аккумуляторлар жиынтығы бар маңдай шамы; жылу оқшаулағыш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аға және орта басшы құрамдағы әйелдердiң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облыстарында және Нұр-Сұлтан қаласында қысқы киім-кешекті кию мерзімі екі есе қысқартылады, ал Алматы, Жамбыл, Қызылорда, Маңғыстау, Түркістан облыстарында және Алматы мен Шымкент қалаларында жазғы киім-кешекті кию мерзімі екі есе қысқартылады;</w:t>
      </w:r>
    </w:p>
    <w:p>
      <w:pPr>
        <w:spacing w:after="0"/>
        <w:ind w:left="0"/>
        <w:jc w:val="both"/>
      </w:pPr>
      <w:r>
        <w:rPr>
          <w:rFonts w:ascii="Times New Roman"/>
          <w:b w:val="false"/>
          <w:i w:val="false"/>
          <w:color w:val="000000"/>
          <w:sz w:val="28"/>
        </w:rPr>
        <w:t>
      2)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3) тиесілілік нормаларында көзделген заттар қатарынан бір заттың орнына олардың құны шегінде басқаларын беруге рұқсат етіледі;</w:t>
      </w:r>
    </w:p>
    <w:p>
      <w:pPr>
        <w:spacing w:after="0"/>
        <w:ind w:left="0"/>
        <w:jc w:val="both"/>
      </w:pPr>
      <w:r>
        <w:rPr>
          <w:rFonts w:ascii="Times New Roman"/>
          <w:b w:val="false"/>
          <w:i w:val="false"/>
          <w:color w:val="000000"/>
          <w:sz w:val="28"/>
        </w:rPr>
        <w:t>
      4) жылы хром бәтеңке орнына қонышы биік бәтеңке беруге рұқсат етіледі.</w:t>
      </w:r>
    </w:p>
    <w:p>
      <w:pPr>
        <w:spacing w:after="0"/>
        <w:ind w:left="0"/>
        <w:jc w:val="both"/>
      </w:pPr>
      <w:r>
        <w:rPr>
          <w:rFonts w:ascii="Times New Roman"/>
          <w:b w:val="false"/>
          <w:i w:val="false"/>
          <w:color w:val="000000"/>
          <w:sz w:val="28"/>
        </w:rPr>
        <w:t>
      5) парадтық нысанды киімінің орнына күнделікті киім беруге рұқсат етіледі;</w:t>
      </w:r>
    </w:p>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балағы түсіңкі шалбар киюге жол беріледі;</w:t>
      </w:r>
    </w:p>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мундирге, күртешелерге, свитерге және жейделерге берілген арнаулы атаққа сәйкес айырым белгілері бар погондардың бір жұбынан беріле отырып, жоспарлы қамтамасыз етуге (қалған кию мерзіміне) есептеледі.</w:t>
      </w:r>
    </w:p>
    <w:bookmarkStart w:name="z12" w:id="7"/>
    <w:p>
      <w:pPr>
        <w:spacing w:after="0"/>
        <w:ind w:left="0"/>
        <w:jc w:val="left"/>
      </w:pPr>
      <w:r>
        <w:rPr>
          <w:rFonts w:ascii="Times New Roman"/>
          <w:b/>
          <w:i w:val="false"/>
          <w:color w:val="000000"/>
        </w:rPr>
        <w:t xml:space="preserve"> 5-бөлім. Кiшi басшы және қатардағы құрамдағы әйелдердiң нысанды киiмi және арнайы киiм-кешегінің тиесiлiлігі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Парадтық-салтанаттық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қою көк түсті белдемше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лакталған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қою көк түсті белдемше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1 китель 1 белдемше және 1 шалбар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түсті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әйелдер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цигейкалы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алмалы-салмалы күләпарасмен жапсырма қалталы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былғары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нысанды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арнайы киiм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қөю қызғылт сары түсті берет; сыдырмалы ұзын жеңді күртеше және қою көк түсті белдемше (шалбар); сыдырмалы қысқа жеңді күртеше және қою көк түсті белдемше (шалбар); қою көк түсті футболка немесе кезектесетін ақ-қызғылт сары жолақтары бар тельняшка; қөю көк түсті ұзын және қысқа жеңді футболка-поло (диспетчерлік қызмет кезекшілігінің қызметкерлері үшін); қара түсті ұзын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 қою көк түсті алмалы-салмалы күләпарасмен жапсырма қалталы бар жылы күртешемен жылы шалбар; қою көк түсті ойығы жоқ свитер; қара түсті жылы қонышы биік юфталы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 түсті жібек шарф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Несессері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тысы бар металл құты; металл қазан; ұйықтайтын қап; аккумуляторлар жиынтығы бар маңдай шамы; жылу оқшаулағыш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Сержанттық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кiшi басшы және қатардағы құрамдағы әйелдердiң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облыстарында және Нұр-сұлтан қаласында қысқы киім-кешекті кию мерзімі екі есе қысқартылады, ал Алматы, Жамбыл, Қызылорда, Маңғыстау, Түркістан облыстарында және Алматы мен Шымкент қалаларында жазғы киім-кешекті кию мерзімі екі есе қысқартылады;</w:t>
      </w:r>
    </w:p>
    <w:p>
      <w:pPr>
        <w:spacing w:after="0"/>
        <w:ind w:left="0"/>
        <w:jc w:val="both"/>
      </w:pPr>
      <w:r>
        <w:rPr>
          <w:rFonts w:ascii="Times New Roman"/>
          <w:b w:val="false"/>
          <w:i w:val="false"/>
          <w:color w:val="000000"/>
          <w:sz w:val="28"/>
        </w:rPr>
        <w:t>
      2)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3) тиесілілік нормаларында көзделген заттар қатарынан бір заттың орнына олардың құны шегінде басқаларын беруге рұқсат етіледі;</w:t>
      </w:r>
    </w:p>
    <w:p>
      <w:pPr>
        <w:spacing w:after="0"/>
        <w:ind w:left="0"/>
        <w:jc w:val="both"/>
      </w:pPr>
      <w:r>
        <w:rPr>
          <w:rFonts w:ascii="Times New Roman"/>
          <w:b w:val="false"/>
          <w:i w:val="false"/>
          <w:color w:val="000000"/>
          <w:sz w:val="28"/>
        </w:rPr>
        <w:t>
      4) жылы хром бәтеңке орнына қонышы биік бәтеңке беруге рұқсат етіледі;</w:t>
      </w:r>
    </w:p>
    <w:p>
      <w:pPr>
        <w:spacing w:after="0"/>
        <w:ind w:left="0"/>
        <w:jc w:val="both"/>
      </w:pPr>
      <w:r>
        <w:rPr>
          <w:rFonts w:ascii="Times New Roman"/>
          <w:b w:val="false"/>
          <w:i w:val="false"/>
          <w:color w:val="000000"/>
          <w:sz w:val="28"/>
        </w:rPr>
        <w:t>
      5) парадтық нысанды киімінің орнына күнделікті киім беруге рұқсат етіледі;</w:t>
      </w:r>
    </w:p>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ақ футболка мен балағы түсіңкі шалбар киюге жол беріледі;</w:t>
      </w:r>
    </w:p>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мундирге, күртешелерге, свитерге және жейделерге берілген арнаулы атаққа сәйкес айырым белгілері бар погондардың бір жұбынан беріле отырып, жоспарлы қамтамасыз етуге (қалған кию мерзіміне) есептеледі.</w:t>
      </w:r>
    </w:p>
    <w:bookmarkStart w:name="z13" w:id="8"/>
    <w:p>
      <w:pPr>
        <w:spacing w:after="0"/>
        <w:ind w:left="0"/>
        <w:jc w:val="left"/>
      </w:pPr>
      <w:r>
        <w:rPr>
          <w:rFonts w:ascii="Times New Roman"/>
          <w:b/>
          <w:i w:val="false"/>
          <w:color w:val="000000"/>
        </w:rPr>
        <w:t xml:space="preserve"> 6-бөлім. Арнайы киім-кешектердің тиесілілігі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Департаменттердің бастықтары мен олардың орынбасарларына, облыстардағы (республикалық маңызы бар қалаларда, астанада) "Өрт сөндіру және авариялық-құтқару жұмыстары қызметі" мемлекеттік мекемелерінің бастықтары мен олардың орынбасарларына, жасақтардың бастықтары мен олардың орынбасарларына"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плащы-комбинезон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брезенті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теді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бар өрт сөндіру ішінің құтқару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балтасына арналған белдік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каскасы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етігі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Өрт сөндіру бөлімдерінің бастықтары мен оның орынбасарларына, жекелеген бекеттердің бастықтарына, қарауылдардың (ауысым) бастықтарына, қала және жасақ бойынша жедел кезекшілерге, өрт сөндіру бойынша штаб құрамына кіретін адамдарға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плащ-комбинезоны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бастықтары мен олардың орынбасарларына, қарауылдардың (ауысым) бастықтарына берілмейді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жауынгерлік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алынбалы астары бар күртеше және шалбар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жүн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брезенттi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терi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Карабинi бар өрт сөндiрушiнiң құтқару белдiгi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 балтасының белдiк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етiгi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каскасы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бастықтары мен олардың орынбасарларына берілмейді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Бөлімше командирлеріне, аға өрт сөндіруші-құтқарушыларға, аға өрт сөндірушілерге, өрт сөндіруші-құтқарушыларға, өрт сөндірушілерге, аға жүргізушілерге, жүргізушілерге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жауынгерлік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алынбалы астары бар күртеше және шалбар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жүн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брезенттi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терi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Карабинi бар өрт сөндiрушiнiң құтқару белдiгi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каскасы (шлем)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етiгi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 балтасының белдiк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жүргізушілерге, жүргізушілерге берілмейді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Аға шеберлерге, газтүтіннен қорғау қызметінің шеберлеріне, аға техниктерге, қойма меңгерушілеріне, жұмысшыларға, үй-жайды жинаушыларға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тiгiлген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өрт сөндіру етігінің орнына кирз етігін беру кезінде кию мерзімі бір жылға дейін қысқартылады;</w:t>
      </w:r>
    </w:p>
    <w:p>
      <w:pPr>
        <w:spacing w:after="0"/>
        <w:ind w:left="0"/>
        <w:jc w:val="both"/>
      </w:pPr>
      <w:r>
        <w:rPr>
          <w:rFonts w:ascii="Times New Roman"/>
          <w:b w:val="false"/>
          <w:i w:val="false"/>
          <w:color w:val="000000"/>
          <w:sz w:val="28"/>
        </w:rPr>
        <w:t>
      2) оңтүстік өңірлерде білекті былғары қолғап берілмейді, ал білекті брезент қолғаптарын кию мерзімі 25% - ға қысқартылады;</w:t>
      </w:r>
    </w:p>
    <w:p>
      <w:pPr>
        <w:spacing w:after="0"/>
        <w:ind w:left="0"/>
        <w:jc w:val="both"/>
      </w:pPr>
      <w:r>
        <w:rPr>
          <w:rFonts w:ascii="Times New Roman"/>
          <w:b w:val="false"/>
          <w:i w:val="false"/>
          <w:color w:val="000000"/>
          <w:sz w:val="28"/>
        </w:rPr>
        <w:t>
      3) өрт сөндіру штабының әрбір өрт сөндіру және жедел автомобиліне:</w:t>
      </w:r>
    </w:p>
    <w:p>
      <w:pPr>
        <w:spacing w:after="0"/>
        <w:ind w:left="0"/>
        <w:jc w:val="both"/>
      </w:pPr>
      <w:r>
        <w:rPr>
          <w:rFonts w:ascii="Times New Roman"/>
          <w:b w:val="false"/>
          <w:i w:val="false"/>
          <w:color w:val="000000"/>
          <w:sz w:val="28"/>
        </w:rPr>
        <w:t>
      5 жылға 3 жиынтықтан жылу шағылыстырғыш костюмдер;</w:t>
      </w:r>
    </w:p>
    <w:p>
      <w:pPr>
        <w:spacing w:after="0"/>
        <w:ind w:left="0"/>
        <w:jc w:val="both"/>
      </w:pPr>
      <w:r>
        <w:rPr>
          <w:rFonts w:ascii="Times New Roman"/>
          <w:b w:val="false"/>
          <w:i w:val="false"/>
          <w:color w:val="000000"/>
          <w:sz w:val="28"/>
        </w:rPr>
        <w:t>
      2 жылға 2 жұптан резеңке (диэлектрлік) етік және қолғап;</w:t>
      </w:r>
    </w:p>
    <w:p>
      <w:pPr>
        <w:spacing w:after="0"/>
        <w:ind w:left="0"/>
        <w:jc w:val="both"/>
      </w:pPr>
      <w:r>
        <w:rPr>
          <w:rFonts w:ascii="Times New Roman"/>
          <w:b w:val="false"/>
          <w:i w:val="false"/>
          <w:color w:val="000000"/>
          <w:sz w:val="28"/>
        </w:rPr>
        <w:t>
      3 жылға 1 данадан резеңкеленген алжапқыштар;</w:t>
      </w:r>
    </w:p>
    <w:p>
      <w:pPr>
        <w:spacing w:after="0"/>
        <w:ind w:left="0"/>
        <w:jc w:val="both"/>
      </w:pPr>
      <w:r>
        <w:rPr>
          <w:rFonts w:ascii="Times New Roman"/>
          <w:b w:val="false"/>
          <w:i w:val="false"/>
          <w:color w:val="000000"/>
          <w:sz w:val="28"/>
        </w:rPr>
        <w:t>
      4) су тасқынында авариялық-құтқару және кезек күттірмейтін жұмыстарға қатысу кезінде су тасқыны жағдайында жұмыс істеу үшін арнайы киім пайдаланылады. Су тасқыны жағдайында жұмыс істеу үшін арнайы киіммен қамтамасыз ету қызметкерлердің жалпы санының 30% есебінен көзделеді.</w:t>
      </w:r>
    </w:p>
    <w:bookmarkStart w:name="z14" w:id="9"/>
    <w:p>
      <w:pPr>
        <w:spacing w:after="0"/>
        <w:ind w:left="0"/>
        <w:jc w:val="left"/>
      </w:pPr>
      <w:r>
        <w:rPr>
          <w:rFonts w:ascii="Times New Roman"/>
          <w:b/>
          <w:i w:val="false"/>
          <w:color w:val="000000"/>
        </w:rPr>
        <w:t xml:space="preserve"> 7-бөлім. Қазақстан Республикасы Төтенше жағдайлар министрлігі білім беру ұйымдары курсанттарының нысанды киімі мен арнайы киім-кешегінің тиесілілік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түстi, хром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қысқа жеңдi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цигейкалы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Спорттық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Дала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қалталы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қою көк түсті тоқылған бөрік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жылы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Арнайы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арнайы киiм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қою қызғылт сары берет; қою көк түсті жапсырма қалталы күртеше мен шалбар; қою көк түсті екі футболка және кезектескен ақ-қызғылт сары жолақтары бар тельняшка; қара түсті биік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 қою көк түсті алмалы-салмалы күләпарасмен жапсырма қалталы бар жылы күртешемен жылы шалбар; қою көк түсті ойығы жоқ свитер; қара түсті жылы қонышы биік юфталы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тағлатын таспалы бельдік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армиялық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7-кіші бөлім.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Несессері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тысы бар металл құты; металл қазан; ұйықтайтын қап; аккумуляторлар жиынтығы бар маңдай шамы; жылу оқшаулағыш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Сержанттық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8-кіші бөлім.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мақта/мата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трусылар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шұлықтары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х /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тәпішке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курсанттардың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 оқу орнына тиесілігін көрсететін тиісті жазуы бар спорттық жаттығу костюмі (жиынтықта спорттық жаттығу костюмі, футболка, шорты);</w:t>
      </w:r>
    </w:p>
    <w:p>
      <w:pPr>
        <w:spacing w:after="0"/>
        <w:ind w:left="0"/>
        <w:jc w:val="both"/>
      </w:pPr>
      <w:r>
        <w:rPr>
          <w:rFonts w:ascii="Times New Roman"/>
          <w:b w:val="false"/>
          <w:i w:val="false"/>
          <w:color w:val="000000"/>
          <w:sz w:val="28"/>
        </w:rPr>
        <w:t>
      1)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2) жаға астарының орнына матаны оның бір жаға астарына жұмсалатын нормасы негізге алына отырып беруге рұқсат етіледі;</w:t>
      </w:r>
    </w:p>
    <w:p>
      <w:pPr>
        <w:spacing w:after="0"/>
        <w:ind w:left="0"/>
        <w:jc w:val="both"/>
      </w:pPr>
      <w:r>
        <w:rPr>
          <w:rFonts w:ascii="Times New Roman"/>
          <w:b w:val="false"/>
          <w:i w:val="false"/>
          <w:color w:val="000000"/>
          <w:sz w:val="28"/>
        </w:rPr>
        <w:t>
      3) мақта/мата шулығның орнына мақта/мата шұлғау беруге рұқсат етіледі;</w:t>
      </w:r>
    </w:p>
    <w:p>
      <w:pPr>
        <w:spacing w:after="0"/>
        <w:ind w:left="0"/>
        <w:jc w:val="both"/>
      </w:pPr>
      <w:r>
        <w:rPr>
          <w:rFonts w:ascii="Times New Roman"/>
          <w:b w:val="false"/>
          <w:i w:val="false"/>
          <w:color w:val="000000"/>
          <w:sz w:val="28"/>
        </w:rPr>
        <w:t>
      4) арнайы нысанды киімнің орнына далалық киім беруге рұқсат етіледі;</w:t>
      </w:r>
    </w:p>
    <w:p>
      <w:pPr>
        <w:spacing w:after="0"/>
        <w:ind w:left="0"/>
        <w:jc w:val="both"/>
      </w:pPr>
      <w:r>
        <w:rPr>
          <w:rFonts w:ascii="Times New Roman"/>
          <w:b w:val="false"/>
          <w:i w:val="false"/>
          <w:color w:val="000000"/>
          <w:sz w:val="28"/>
        </w:rPr>
        <w:t>
      5) бір ұзын және бір қысқа жеңді көгілдір түсті жейделер беруге рұқсат етіледі;</w:t>
      </w:r>
    </w:p>
    <w:p>
      <w:pPr>
        <w:spacing w:after="0"/>
        <w:ind w:left="0"/>
        <w:jc w:val="both"/>
      </w:pPr>
      <w:r>
        <w:rPr>
          <w:rFonts w:ascii="Times New Roman"/>
          <w:b w:val="false"/>
          <w:i w:val="false"/>
          <w:color w:val="000000"/>
          <w:sz w:val="28"/>
        </w:rPr>
        <w:t>
      6) кезекті арнаулы атақтар берілген кезде Тиесілілік нормаларына сәйкес айырым белгілері бар погондардың бір жұбы беріледі;</w:t>
      </w:r>
    </w:p>
    <w:p>
      <w:pPr>
        <w:spacing w:after="0"/>
        <w:ind w:left="0"/>
        <w:jc w:val="both"/>
      </w:pPr>
      <w:r>
        <w:rPr>
          <w:rFonts w:ascii="Times New Roman"/>
          <w:b w:val="false"/>
          <w:i w:val="false"/>
          <w:color w:val="000000"/>
          <w:sz w:val="28"/>
        </w:rPr>
        <w:t>
      7)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қою көк түсті бейсболкасы бар немесе қара-қызғылт сары түсті береті бар ақ футболка мен балағы түсіңкі шалбар киюге жол беріледі. Қысқы арнайы нысанды киім кезінде қою көк түсті тоқылған бас киімді киюге жол беріледі;</w:t>
      </w:r>
    </w:p>
    <w:p>
      <w:pPr>
        <w:spacing w:after="0"/>
        <w:ind w:left="0"/>
        <w:jc w:val="both"/>
      </w:pPr>
      <w:r>
        <w:rPr>
          <w:rFonts w:ascii="Times New Roman"/>
          <w:b w:val="false"/>
          <w:i w:val="false"/>
          <w:color w:val="000000"/>
          <w:sz w:val="28"/>
        </w:rPr>
        <w:t>
      8) Су тасқынында авариялық-құтқару және кезек күттірмейтін жұмыстарды жүргізу кезінде су тасқыны жағдайында жұмыс істеу үшін арнайы киім пайдаланылады. Су тасқыны жағдайында жұмыс істеу үшін арнайы киіммен қамтамасыз ету курсанттардың жалпы санының 30% есебінен көзделеді.</w:t>
      </w:r>
    </w:p>
    <w:bookmarkStart w:name="z15" w:id="10"/>
    <w:p>
      <w:pPr>
        <w:spacing w:after="0"/>
        <w:ind w:left="0"/>
        <w:jc w:val="left"/>
      </w:pPr>
      <w:r>
        <w:rPr>
          <w:rFonts w:ascii="Times New Roman"/>
          <w:b/>
          <w:i w:val="false"/>
          <w:color w:val="000000"/>
        </w:rPr>
        <w:t xml:space="preserve"> 8-бөлім. Қазақстан Республикасы Төтенше жағдайлар министрлігі білім беру ұйымдары курсанттарының мүкәммалдық және арнайы мүлкінің тиесілік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Жылы киімдер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қой терiсiнен тiгiлген тон (қысқа 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Пимаға кебiс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Шлемнiң астынан киетiн жылы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Төсек-орын керек-жарақтары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тақыр қой терiсiнен тiгiлген тон (қысқа тон) бiр данадан сырттағы жылжымайтын бекетке берiледi;</w:t>
      </w:r>
    </w:p>
    <w:p>
      <w:pPr>
        <w:spacing w:after="0"/>
        <w:ind w:left="0"/>
        <w:jc w:val="both"/>
      </w:pPr>
      <w:r>
        <w:rPr>
          <w:rFonts w:ascii="Times New Roman"/>
          <w:b w:val="false"/>
          <w:i w:val="false"/>
          <w:color w:val="000000"/>
          <w:sz w:val="28"/>
        </w:rPr>
        <w:t>
      ** пима, пимаға кебiс, жылы шалбар, тері биялай, шлемнiң астынан киетiн жылы бас киiм курсанттар санының 20 %-ына берiледi.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Нысанды киім мен киімнің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тиесілік нормаларына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киім-кешек жүзеге асыратын қызметкерлердің функциялары алдын алу және төтенше жағдайларды жою табиғи және техногендік сипаттағы, жедел медициналық көмек көрсету және халыққа психологиялық көмек көрсету, органдарының қызметкерлерін өртке қарсы қызмет</w:t>
            </w:r>
          </w:p>
        </w:tc>
      </w:tr>
    </w:tbl>
    <w:bookmarkStart w:name="z17" w:id="11"/>
    <w:p>
      <w:pPr>
        <w:spacing w:after="0"/>
        <w:ind w:left="0"/>
        <w:jc w:val="left"/>
      </w:pPr>
      <w:r>
        <w:rPr>
          <w:rFonts w:ascii="Times New Roman"/>
          <w:b/>
          <w:i w:val="false"/>
          <w:color w:val="000000"/>
        </w:rPr>
        <w:t xml:space="preserve">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киім-кешегінің тізбесі мен сипаттамасы бар үлгілердің суреттері 1-тарау. Жоғары басшы құрамның нысанды киімі 1-параграф. Жоғары басшы құрамның парадтық салтанатты нысанды киімі</w:t>
      </w:r>
    </w:p>
    <w:bookmarkEnd w:id="11"/>
    <w:p>
      <w:pPr>
        <w:spacing w:after="0"/>
        <w:ind w:left="0"/>
        <w:jc w:val="left"/>
      </w:pPr>
      <w:r>
        <w:br/>
      </w:r>
    </w:p>
    <w:p>
      <w:pPr>
        <w:spacing w:after="0"/>
        <w:ind w:left="0"/>
        <w:jc w:val="both"/>
      </w:pPr>
      <w:r>
        <w:drawing>
          <wp:inline distT="0" distB="0" distL="0" distR="0">
            <wp:extent cx="55753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753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1-сурет</w:t>
      </w:r>
    </w:p>
    <w:bookmarkEnd w:id="12"/>
    <w:p>
      <w:pPr>
        <w:spacing w:after="0"/>
        <w:ind w:left="0"/>
        <w:jc w:val="both"/>
      </w:pPr>
      <w:r>
        <w:rPr>
          <w:rFonts w:ascii="Times New Roman"/>
          <w:b w:val="false"/>
          <w:i w:val="false"/>
          <w:color w:val="000000"/>
          <w:sz w:val="28"/>
        </w:rPr>
        <w:t>
      1. Жоғары басшы құрамның параддық салтанатты нысанды киімінің тізбесі (1 -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фуражка, тігісі алтын түстес;</w:t>
      </w:r>
    </w:p>
    <w:p>
      <w:pPr>
        <w:spacing w:after="0"/>
        <w:ind w:left="0"/>
        <w:jc w:val="both"/>
      </w:pPr>
      <w:r>
        <w:rPr>
          <w:rFonts w:ascii="Times New Roman"/>
          <w:b w:val="false"/>
          <w:i w:val="false"/>
          <w:color w:val="000000"/>
          <w:sz w:val="28"/>
        </w:rPr>
        <w:t>
      қою көк түсті ашық екі қаусырмалы жағасы мен жеңдерінде тігісі алтын түстес, мундир мен қою-қызғылт сары түсті лампастары бар қою көк түсті балағы түсіңкі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батиңке;</w:t>
      </w:r>
    </w:p>
    <w:p>
      <w:pPr>
        <w:spacing w:after="0"/>
        <w:ind w:left="0"/>
        <w:jc w:val="both"/>
      </w:pPr>
      <w:r>
        <w:rPr>
          <w:rFonts w:ascii="Times New Roman"/>
          <w:b w:val="false"/>
          <w:i w:val="false"/>
          <w:color w:val="000000"/>
          <w:sz w:val="28"/>
        </w:rPr>
        <w:t>
      алтын түстес салтанатты белдік;</w:t>
      </w:r>
    </w:p>
    <w:p>
      <w:pPr>
        <w:spacing w:after="0"/>
        <w:ind w:left="0"/>
        <w:jc w:val="both"/>
      </w:pPr>
      <w:r>
        <w:rPr>
          <w:rFonts w:ascii="Times New Roman"/>
          <w:b w:val="false"/>
          <w:i w:val="false"/>
          <w:color w:val="000000"/>
          <w:sz w:val="28"/>
        </w:rPr>
        <w:t>
      алтын түстес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w:t>
      </w:r>
    </w:p>
    <w:p>
      <w:pPr>
        <w:spacing w:after="0"/>
        <w:ind w:left="0"/>
        <w:jc w:val="both"/>
      </w:pPr>
      <w:r>
        <w:rPr>
          <w:rFonts w:ascii="Times New Roman"/>
          <w:b w:val="false"/>
          <w:i w:val="false"/>
          <w:color w:val="000000"/>
          <w:sz w:val="28"/>
        </w:rPr>
        <w:t>
      2) қысқы кезеңде Қою көк түсті алмалы-салмалы үлбір жиегі бар күләпарасмен ішкі күртешесі бар күнделікті қысқы күртеше алмалы-салмалы пагондарды және ауыспалы жеңдік және төс белгілерін ауыстыру жолымен парадтық салтанатты күртешесіне қайта жабдықталады, ақ түсті кашнемен киіледі;</w:t>
      </w:r>
    </w:p>
    <w:p>
      <w:pPr>
        <w:spacing w:after="0"/>
        <w:ind w:left="0"/>
        <w:jc w:val="both"/>
      </w:pPr>
      <w:r>
        <w:rPr>
          <w:rFonts w:ascii="Times New Roman"/>
          <w:b w:val="false"/>
          <w:i w:val="false"/>
          <w:color w:val="000000"/>
          <w:sz w:val="28"/>
        </w:rPr>
        <w:t>
      3) суық ауа райында жазғы парадтық салтанатты нысанды киім және жылы ауа райында қысқы парадтық салтанатты нысанды киім кезінде қою көк түсті ішкі күртеше мен ақ түсті кашне, сұр түсті қаракөлден тігілген құлақшынның орнына маусымаралық бейсболка киюге рұқсат етіледі.</w:t>
      </w:r>
    </w:p>
    <w:bookmarkStart w:name="z19" w:id="13"/>
    <w:p>
      <w:pPr>
        <w:spacing w:after="0"/>
        <w:ind w:left="0"/>
        <w:jc w:val="left"/>
      </w:pPr>
      <w:r>
        <w:rPr>
          <w:rFonts w:ascii="Times New Roman"/>
          <w:b/>
          <w:i w:val="false"/>
          <w:color w:val="000000"/>
        </w:rPr>
        <w:t xml:space="preserve"> 2-параграф. Жоғары басшы құрамның күнделікті нысанды киімі</w:t>
      </w:r>
    </w:p>
    <w:bookmarkEnd w:id="13"/>
    <w:p>
      <w:pPr>
        <w:spacing w:after="0"/>
        <w:ind w:left="0"/>
        <w:jc w:val="left"/>
      </w:pPr>
      <w:r>
        <w:br/>
      </w:r>
    </w:p>
    <w:p>
      <w:pPr>
        <w:spacing w:after="0"/>
        <w:ind w:left="0"/>
        <w:jc w:val="both"/>
      </w:pPr>
      <w:r>
        <w:drawing>
          <wp:inline distT="0" distB="0" distL="0" distR="0">
            <wp:extent cx="32893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893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2-сурет</w:t>
      </w:r>
    </w:p>
    <w:bookmarkEnd w:id="14"/>
    <w:p>
      <w:pPr>
        <w:spacing w:after="0"/>
        <w:ind w:left="0"/>
        <w:jc w:val="both"/>
      </w:pPr>
      <w:r>
        <w:rPr>
          <w:rFonts w:ascii="Times New Roman"/>
          <w:b w:val="false"/>
          <w:i w:val="false"/>
          <w:color w:val="000000"/>
          <w:sz w:val="28"/>
        </w:rPr>
        <w:t>
      2. Жоғары басшы құрамның күнделікті нысанды киімінің тізбесі (2-сурет):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фуражка, тігісі алтын түстес;</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ашық екі қаусырмалы жағасы мен жеңдерінде тігісі алтын түстес мундир мен қою-қызғылт сары түсті лампастары бар қою көк түсті балағы түсіңкі шалбар;</w:t>
      </w:r>
    </w:p>
    <w:p>
      <w:pPr>
        <w:spacing w:after="0"/>
        <w:ind w:left="0"/>
        <w:jc w:val="both"/>
      </w:pPr>
      <w:r>
        <w:rPr>
          <w:rFonts w:ascii="Times New Roman"/>
          <w:b w:val="false"/>
          <w:i w:val="false"/>
          <w:color w:val="000000"/>
          <w:sz w:val="28"/>
        </w:rPr>
        <w:t>
      көгілдір түстi ұзын жеңді жейде;</w:t>
      </w:r>
    </w:p>
    <w:p>
      <w:pPr>
        <w:spacing w:after="0"/>
        <w:ind w:left="0"/>
        <w:jc w:val="both"/>
      </w:pPr>
      <w:r>
        <w:rPr>
          <w:rFonts w:ascii="Times New Roman"/>
          <w:b w:val="false"/>
          <w:i w:val="false"/>
          <w:color w:val="000000"/>
          <w:sz w:val="28"/>
        </w:rPr>
        <w:t>
      көгілдір түстi қысқа жеңдi жейде;</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сұр түсті қаракөлден тігілген құлақшын;</w:t>
      </w:r>
    </w:p>
    <w:p>
      <w:pPr>
        <w:spacing w:after="0"/>
        <w:ind w:left="0"/>
        <w:jc w:val="both"/>
      </w:pPr>
      <w:r>
        <w:rPr>
          <w:rFonts w:ascii="Times New Roman"/>
          <w:b w:val="false"/>
          <w:i w:val="false"/>
          <w:color w:val="000000"/>
          <w:sz w:val="28"/>
        </w:rPr>
        <w:t>
      қою-көк түсті маусымаралық бейсболка;</w:t>
      </w:r>
    </w:p>
    <w:p>
      <w:pPr>
        <w:spacing w:after="0"/>
        <w:ind w:left="0"/>
        <w:jc w:val="both"/>
      </w:pPr>
      <w:r>
        <w:rPr>
          <w:rFonts w:ascii="Times New Roman"/>
          <w:b w:val="false"/>
          <w:i w:val="false"/>
          <w:color w:val="000000"/>
          <w:sz w:val="28"/>
        </w:rPr>
        <w:t>
      қою көк түсті алмалы-салмалы үлбір жиегі бар күләпарасмен ішкі күртешесі бар астары жылы күртеше;</w:t>
      </w:r>
    </w:p>
    <w:p>
      <w:pPr>
        <w:spacing w:after="0"/>
        <w:ind w:left="0"/>
        <w:jc w:val="both"/>
      </w:pPr>
      <w:r>
        <w:rPr>
          <w:rFonts w:ascii="Times New Roman"/>
          <w:b w:val="false"/>
          <w:i w:val="false"/>
          <w:color w:val="000000"/>
          <w:sz w:val="28"/>
        </w:rPr>
        <w:t>
      қара түсті жылы хром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күнделікті нысанды киім және жылы ауа райында қысқы күнделікті нысанды киім кезінде қою көк түсті ішкі күртеше мен кашне, сұр түсті қаракөлден тігілген құлақшын орнына маусымаралық бейсболка киюге рұқсат етіледі;</w:t>
      </w:r>
    </w:p>
    <w:p>
      <w:pPr>
        <w:spacing w:after="0"/>
        <w:ind w:left="0"/>
        <w:jc w:val="both"/>
      </w:pPr>
      <w:r>
        <w:rPr>
          <w:rFonts w:ascii="Times New Roman"/>
          <w:b w:val="false"/>
          <w:i w:val="false"/>
          <w:color w:val="000000"/>
          <w:sz w:val="28"/>
        </w:rPr>
        <w:t>
      2) галстуксыз қысқа жеңді көгілдір түсті жейде бейсболкамен ақ футболканың үстіне +20 0С жоғары ауа температурасы кезінде киіледі.</w:t>
      </w:r>
    </w:p>
    <w:bookmarkStart w:name="z21" w:id="15"/>
    <w:p>
      <w:pPr>
        <w:spacing w:after="0"/>
        <w:ind w:left="0"/>
        <w:jc w:val="left"/>
      </w:pPr>
      <w:r>
        <w:rPr>
          <w:rFonts w:ascii="Times New Roman"/>
          <w:b/>
          <w:i w:val="false"/>
          <w:color w:val="000000"/>
        </w:rPr>
        <w:t xml:space="preserve"> 3-параграф. Жоғары басшы құрамның арнайы нысанды киімі</w:t>
      </w:r>
    </w:p>
    <w:bookmarkEnd w:id="15"/>
    <w:p>
      <w:pPr>
        <w:spacing w:after="0"/>
        <w:ind w:left="0"/>
        <w:jc w:val="left"/>
      </w:pPr>
      <w:r>
        <w:br/>
      </w:r>
    </w:p>
    <w:p>
      <w:pPr>
        <w:spacing w:after="0"/>
        <w:ind w:left="0"/>
        <w:jc w:val="both"/>
      </w:pPr>
      <w:r>
        <w:drawing>
          <wp:inline distT="0" distB="0" distL="0" distR="0">
            <wp:extent cx="27813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813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3-сурет</w:t>
      </w:r>
    </w:p>
    <w:bookmarkEnd w:id="16"/>
    <w:p>
      <w:pPr>
        <w:spacing w:after="0"/>
        <w:ind w:left="0"/>
        <w:jc w:val="both"/>
      </w:pPr>
      <w:r>
        <w:rPr>
          <w:rFonts w:ascii="Times New Roman"/>
          <w:b w:val="false"/>
          <w:i w:val="false"/>
          <w:color w:val="000000"/>
          <w:sz w:val="28"/>
        </w:rPr>
        <w:t>
      3. Жоғары басшы құрамның арнайы нысанды киімінің тізбесі (3 -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 немесе қою қызғылі сары берет;</w:t>
      </w:r>
    </w:p>
    <w:p>
      <w:pPr>
        <w:spacing w:after="0"/>
        <w:ind w:left="0"/>
        <w:jc w:val="both"/>
      </w:pPr>
      <w:r>
        <w:rPr>
          <w:rFonts w:ascii="Times New Roman"/>
          <w:b w:val="false"/>
          <w:i w:val="false"/>
          <w:color w:val="000000"/>
          <w:sz w:val="28"/>
        </w:rPr>
        <w:t>
      сыдырмалы ұзын жеңді күртеше мен қою көк түсті шалбар;</w:t>
      </w:r>
    </w:p>
    <w:p>
      <w:pPr>
        <w:spacing w:after="0"/>
        <w:ind w:left="0"/>
        <w:jc w:val="both"/>
      </w:pPr>
      <w:r>
        <w:rPr>
          <w:rFonts w:ascii="Times New Roman"/>
          <w:b w:val="false"/>
          <w:i w:val="false"/>
          <w:color w:val="000000"/>
          <w:sz w:val="28"/>
        </w:rPr>
        <w:t>
      сыдырмалы қысқа жеңді күртеше мен қою көк түсті шалбар;</w:t>
      </w:r>
    </w:p>
    <w:p>
      <w:pPr>
        <w:spacing w:after="0"/>
        <w:ind w:left="0"/>
        <w:jc w:val="both"/>
      </w:pPr>
      <w:r>
        <w:rPr>
          <w:rFonts w:ascii="Times New Roman"/>
          <w:b w:val="false"/>
          <w:i w:val="false"/>
          <w:color w:val="000000"/>
          <w:sz w:val="28"/>
        </w:rPr>
        <w:t>
      ақ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қара түсті қонышы биік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маусымаралық бейсболка;</w:t>
      </w:r>
    </w:p>
    <w:p>
      <w:pPr>
        <w:spacing w:after="0"/>
        <w:ind w:left="0"/>
        <w:jc w:val="both"/>
      </w:pPr>
      <w:r>
        <w:rPr>
          <w:rFonts w:ascii="Times New Roman"/>
          <w:b w:val="false"/>
          <w:i w:val="false"/>
          <w:color w:val="000000"/>
          <w:sz w:val="28"/>
        </w:rPr>
        <w:t>
      қою көк түсті алмалы-салмалы үлбір жиегі бар күләпарасмен ішкі күртешесі бар астары жылы күртеше және қою көк түсті астары жылы шалбар;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ұзын қонышты жылы бәтеңке;</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арнайы нысанды киім және жылы ауа райында қысқы арнайы нысанды киім кезінде қою көк түсті ішкі күртеше мен кашне, қулақшының орнына қою көк түсті матадан тігілген маусымаралық бейсболка киюге рұқсат етіледі.</w:t>
      </w:r>
    </w:p>
    <w:p>
      <w:pPr>
        <w:spacing w:after="0"/>
        <w:ind w:left="0"/>
        <w:jc w:val="both"/>
      </w:pPr>
      <w:r>
        <w:rPr>
          <w:rFonts w:ascii="Times New Roman"/>
          <w:b w:val="false"/>
          <w:i w:val="false"/>
          <w:color w:val="000000"/>
          <w:sz w:val="28"/>
        </w:rPr>
        <w:t>
      2) қысқа жеңді күртеше бейсболкасымен ақ футболканың үстіне +20 0С жоғары ауа температурасында киіледі;</w:t>
      </w:r>
    </w:p>
    <w:p>
      <w:pPr>
        <w:spacing w:after="0"/>
        <w:ind w:left="0"/>
        <w:jc w:val="both"/>
      </w:pPr>
      <w:r>
        <w:rPr>
          <w:rFonts w:ascii="Times New Roman"/>
          <w:b w:val="false"/>
          <w:i w:val="false"/>
          <w:color w:val="000000"/>
          <w:sz w:val="28"/>
        </w:rPr>
        <w:t>
      3) қысқа қонышты бәтеңке мен жылы етікке балағы түсіңкі шалбар мен күртеше және свитер киюге жол беріледі.</w:t>
      </w:r>
    </w:p>
    <w:bookmarkStart w:name="z23" w:id="17"/>
    <w:p>
      <w:pPr>
        <w:spacing w:after="0"/>
        <w:ind w:left="0"/>
        <w:jc w:val="left"/>
      </w:pPr>
      <w:r>
        <w:rPr>
          <w:rFonts w:ascii="Times New Roman"/>
          <w:b/>
          <w:i w:val="false"/>
          <w:color w:val="000000"/>
        </w:rPr>
        <w:t xml:space="preserve"> 4-параграф. Жоғары басшы құрамның арнайы нысанды далалық киім</w:t>
      </w:r>
    </w:p>
    <w:bookmarkEnd w:id="17"/>
    <w:p>
      <w:pPr>
        <w:spacing w:after="0"/>
        <w:ind w:left="0"/>
        <w:jc w:val="left"/>
      </w:pPr>
      <w:r>
        <w:br/>
      </w:r>
    </w:p>
    <w:p>
      <w:pPr>
        <w:spacing w:after="0"/>
        <w:ind w:left="0"/>
        <w:jc w:val="both"/>
      </w:pPr>
      <w:r>
        <w:drawing>
          <wp:inline distT="0" distB="0" distL="0" distR="0">
            <wp:extent cx="2476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76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4-сурет</w:t>
      </w:r>
    </w:p>
    <w:bookmarkEnd w:id="18"/>
    <w:p>
      <w:pPr>
        <w:spacing w:after="0"/>
        <w:ind w:left="0"/>
        <w:jc w:val="both"/>
      </w:pPr>
      <w:r>
        <w:rPr>
          <w:rFonts w:ascii="Times New Roman"/>
          <w:b w:val="false"/>
          <w:i w:val="false"/>
          <w:color w:val="000000"/>
          <w:sz w:val="28"/>
        </w:rPr>
        <w:t>
      4. Нысанды далалық киімдерінің тізбесі (4 -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жапсырма қалталы күртеше мен шалбар;</w:t>
      </w:r>
    </w:p>
    <w:p>
      <w:pPr>
        <w:spacing w:after="0"/>
        <w:ind w:left="0"/>
        <w:jc w:val="both"/>
      </w:pPr>
      <w:r>
        <w:rPr>
          <w:rFonts w:ascii="Times New Roman"/>
          <w:b w:val="false"/>
          <w:i w:val="false"/>
          <w:color w:val="000000"/>
          <w:sz w:val="28"/>
        </w:rPr>
        <w:t>
      қою көк түсті футболка;</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тоқыма бас киім;</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 мен жылы көк түсті шалбар;</w:t>
      </w:r>
    </w:p>
    <w:p>
      <w:pPr>
        <w:spacing w:after="0"/>
        <w:ind w:left="0"/>
        <w:jc w:val="both"/>
      </w:pPr>
      <w:r>
        <w:rPr>
          <w:rFonts w:ascii="Times New Roman"/>
          <w:b w:val="false"/>
          <w:i w:val="false"/>
          <w:color w:val="000000"/>
          <w:sz w:val="28"/>
        </w:rPr>
        <w:t>
      қара түсті ұзын қонышты жылы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қысқы кезінде далалық киім нысаны киюге рұқсат етіледі:</w:t>
      </w:r>
    </w:p>
    <w:p>
      <w:pPr>
        <w:spacing w:after="0"/>
        <w:ind w:left="0"/>
        <w:jc w:val="both"/>
      </w:pPr>
      <w:r>
        <w:rPr>
          <w:rFonts w:ascii="Times New Roman"/>
          <w:b w:val="false"/>
          <w:i w:val="false"/>
          <w:color w:val="000000"/>
          <w:sz w:val="28"/>
        </w:rPr>
        <w:t>
      қою көк түсті матадан тігілген жылы құлақшын орнына - қою көк түсті тоқыма бас киім, қою көк түсті бейсболка орнына - белгіленген түсті берет, қара түсті ұзын қонышты бәтеңке орнына – қара түсті хромды қысқа қонышты бәтеңке (етік).</w:t>
      </w:r>
    </w:p>
    <w:bookmarkStart w:name="z25" w:id="19"/>
    <w:p>
      <w:pPr>
        <w:spacing w:after="0"/>
        <w:ind w:left="0"/>
        <w:jc w:val="left"/>
      </w:pPr>
      <w:r>
        <w:rPr>
          <w:rFonts w:ascii="Times New Roman"/>
          <w:b/>
          <w:i w:val="false"/>
          <w:color w:val="000000"/>
        </w:rPr>
        <w:t xml:space="preserve"> 2-тарау. Аға және орта басшы құрамның нысанды киімі 1-параграф. Аға және орта басшы құрамның парадтық салтанатты нысанды киімі</w:t>
      </w:r>
    </w:p>
    <w:bookmarkEnd w:id="19"/>
    <w:p>
      <w:pPr>
        <w:spacing w:after="0"/>
        <w:ind w:left="0"/>
        <w:jc w:val="left"/>
      </w:pPr>
      <w:r>
        <w:br/>
      </w:r>
    </w:p>
    <w:p>
      <w:pPr>
        <w:spacing w:after="0"/>
        <w:ind w:left="0"/>
        <w:jc w:val="both"/>
      </w:pPr>
      <w:r>
        <w:drawing>
          <wp:inline distT="0" distB="0" distL="0" distR="0">
            <wp:extent cx="47752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752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5-сурет</w:t>
      </w:r>
    </w:p>
    <w:bookmarkEnd w:id="20"/>
    <w:p>
      <w:pPr>
        <w:spacing w:after="0"/>
        <w:ind w:left="0"/>
        <w:jc w:val="both"/>
      </w:pPr>
      <w:r>
        <w:rPr>
          <w:rFonts w:ascii="Times New Roman"/>
          <w:b w:val="false"/>
          <w:i w:val="false"/>
          <w:color w:val="000000"/>
          <w:sz w:val="28"/>
        </w:rPr>
        <w:t>
      5. Аға және орта басшы құрамның парадтық салтанатты нысанды киімінің тізбесі (5 -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фуражка;</w:t>
      </w:r>
    </w:p>
    <w:p>
      <w:pPr>
        <w:spacing w:after="0"/>
        <w:ind w:left="0"/>
        <w:jc w:val="both"/>
      </w:pPr>
      <w:r>
        <w:rPr>
          <w:rFonts w:ascii="Times New Roman"/>
          <w:b w:val="false"/>
          <w:i w:val="false"/>
          <w:color w:val="000000"/>
          <w:sz w:val="28"/>
        </w:rPr>
        <w:t>
      қою көк түсті ашық екі қаусырмалы мундир мен қою-қызғылт сары түсті жиегі бар қөю көк түсті балағы түсіңкі шалбар (полковниктер үшін);</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алтын түсті салтанатты белдік;</w:t>
      </w:r>
    </w:p>
    <w:p>
      <w:pPr>
        <w:spacing w:after="0"/>
        <w:ind w:left="0"/>
        <w:jc w:val="both"/>
      </w:pPr>
      <w:r>
        <w:rPr>
          <w:rFonts w:ascii="Times New Roman"/>
          <w:b w:val="false"/>
          <w:i w:val="false"/>
          <w:color w:val="000000"/>
          <w:sz w:val="28"/>
        </w:rPr>
        <w:t>
      алтын түсті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w:t>
      </w:r>
    </w:p>
    <w:p>
      <w:pPr>
        <w:spacing w:after="0"/>
        <w:ind w:left="0"/>
        <w:jc w:val="both"/>
      </w:pPr>
      <w:r>
        <w:rPr>
          <w:rFonts w:ascii="Times New Roman"/>
          <w:b w:val="false"/>
          <w:i w:val="false"/>
          <w:color w:val="000000"/>
          <w:sz w:val="28"/>
        </w:rPr>
        <w:t>
      2) қысқы кезеңде қою көк түсті алмалы-салмалы күләпарамен ішкі күртешесі бар астары жылы күртеше күнделікті қысқы күртеше алмалы-салмалы пагондарды және ауыспалы жеңдік және төс белгілерін ауыстыру жолымен парадтық салтанатты күртешесіне қайта жабдықталады, ақ түсті кашнемен киіледі;</w:t>
      </w:r>
    </w:p>
    <w:p>
      <w:pPr>
        <w:spacing w:after="0"/>
        <w:ind w:left="0"/>
        <w:jc w:val="both"/>
      </w:pPr>
      <w:r>
        <w:rPr>
          <w:rFonts w:ascii="Times New Roman"/>
          <w:b w:val="false"/>
          <w:i w:val="false"/>
          <w:color w:val="000000"/>
          <w:sz w:val="28"/>
        </w:rPr>
        <w:t>
      3) суық ауа райында жазғы парадтық салтанатты нысанды киім және жылы ауа райында қысқы парадтық салтанатты нысанды киім кезінде қою көк түсті ішкі күртеше мен ақ түсті кашне, құлақшын орнына маусымаралық бейсболка киюге рұқсат етіледі.</w:t>
      </w:r>
    </w:p>
    <w:bookmarkStart w:name="z27" w:id="21"/>
    <w:p>
      <w:pPr>
        <w:spacing w:after="0"/>
        <w:ind w:left="0"/>
        <w:jc w:val="left"/>
      </w:pPr>
      <w:r>
        <w:rPr>
          <w:rFonts w:ascii="Times New Roman"/>
          <w:b/>
          <w:i w:val="false"/>
          <w:color w:val="000000"/>
        </w:rPr>
        <w:t xml:space="preserve"> 2-параграф. Аға және орта басшы құрамның күнделікті нысанды киімі</w:t>
      </w:r>
    </w:p>
    <w:bookmarkEnd w:id="21"/>
    <w:p>
      <w:pPr>
        <w:spacing w:after="0"/>
        <w:ind w:left="0"/>
        <w:jc w:val="left"/>
      </w:pPr>
      <w:r>
        <w:br/>
      </w:r>
    </w:p>
    <w:p>
      <w:pPr>
        <w:spacing w:after="0"/>
        <w:ind w:left="0"/>
        <w:jc w:val="both"/>
      </w:pPr>
      <w:r>
        <w:drawing>
          <wp:inline distT="0" distB="0" distL="0" distR="0">
            <wp:extent cx="52197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197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6-сурет</w:t>
      </w:r>
    </w:p>
    <w:bookmarkEnd w:id="22"/>
    <w:p>
      <w:pPr>
        <w:spacing w:after="0"/>
        <w:ind w:left="0"/>
        <w:jc w:val="both"/>
      </w:pPr>
      <w:r>
        <w:rPr>
          <w:rFonts w:ascii="Times New Roman"/>
          <w:b w:val="false"/>
          <w:i w:val="false"/>
          <w:color w:val="000000"/>
          <w:sz w:val="28"/>
        </w:rPr>
        <w:t>
      6. Аға және орта басшы құрамның күнделікті нысанды киімінің тізбесі (6 -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фуражка;</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ашық екі қаусырмалы мундир мен қою-қызғылт сары түсті жиегі бар қөю көк түсті балағы түсіңкі шалбар (полковниктер үшін);</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көгілдір түстi ұзын жеңді жейде;</w:t>
      </w:r>
    </w:p>
    <w:p>
      <w:pPr>
        <w:spacing w:after="0"/>
        <w:ind w:left="0"/>
        <w:jc w:val="both"/>
      </w:pPr>
      <w:r>
        <w:rPr>
          <w:rFonts w:ascii="Times New Roman"/>
          <w:b w:val="false"/>
          <w:i w:val="false"/>
          <w:color w:val="000000"/>
          <w:sz w:val="28"/>
        </w:rPr>
        <w:t>
      көгілдір түстi қысқа жеңдi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1) қысқы:</w:t>
      </w:r>
    </w:p>
    <w:p>
      <w:pPr>
        <w:spacing w:after="0"/>
        <w:ind w:left="0"/>
        <w:jc w:val="both"/>
      </w:pPr>
      <w:r>
        <w:rPr>
          <w:rFonts w:ascii="Times New Roman"/>
          <w:b w:val="false"/>
          <w:i w:val="false"/>
          <w:color w:val="000000"/>
          <w:sz w:val="28"/>
        </w:rPr>
        <w:t>
      сұр түсті қаракөлден тігілген құлақшын (полковниктер үшін);</w:t>
      </w:r>
    </w:p>
    <w:p>
      <w:pPr>
        <w:spacing w:after="0"/>
        <w:ind w:left="0"/>
        <w:jc w:val="both"/>
      </w:pPr>
      <w:r>
        <w:rPr>
          <w:rFonts w:ascii="Times New Roman"/>
          <w:b w:val="false"/>
          <w:i w:val="false"/>
          <w:color w:val="000000"/>
          <w:sz w:val="28"/>
        </w:rPr>
        <w:t>
      қою көк түсті цигейкалы құлақшын;</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алмалы-салмалы күләпарамен ішкі күртешесі бар астары жылы күртеше (полковниктер үшін күләпарасы алмалы-салмалы үлбір жиегі);</w:t>
      </w:r>
    </w:p>
    <w:p>
      <w:pPr>
        <w:spacing w:after="0"/>
        <w:ind w:left="0"/>
        <w:jc w:val="both"/>
      </w:pPr>
      <w:r>
        <w:rPr>
          <w:rFonts w:ascii="Times New Roman"/>
          <w:b w:val="false"/>
          <w:i w:val="false"/>
          <w:color w:val="000000"/>
          <w:sz w:val="28"/>
        </w:rPr>
        <w:t>
      қара түсті жылы хром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күнделікті нысанды киім және жылы ауа райында қысқы күнделікті нысанды киім кезінде қою көк түсті ішкі күртеше мен кашне, құлақшын орнына маусымаралық бейсболка киюге рұқсат етіледі;</w:t>
      </w:r>
    </w:p>
    <w:p>
      <w:pPr>
        <w:spacing w:after="0"/>
        <w:ind w:left="0"/>
        <w:jc w:val="both"/>
      </w:pPr>
      <w:r>
        <w:rPr>
          <w:rFonts w:ascii="Times New Roman"/>
          <w:b w:val="false"/>
          <w:i w:val="false"/>
          <w:color w:val="000000"/>
          <w:sz w:val="28"/>
        </w:rPr>
        <w:t>
      2) галстуксыз қысқа жеңді көгілдір түсті жейде бейсболкамен ақ футболканың үстіне +20 0С жоғары ауа температурасы кезінде киіледі.</w:t>
      </w:r>
    </w:p>
    <w:bookmarkStart w:name="z29" w:id="23"/>
    <w:p>
      <w:pPr>
        <w:spacing w:after="0"/>
        <w:ind w:left="0"/>
        <w:jc w:val="left"/>
      </w:pPr>
      <w:r>
        <w:rPr>
          <w:rFonts w:ascii="Times New Roman"/>
          <w:b/>
          <w:i w:val="false"/>
          <w:color w:val="000000"/>
        </w:rPr>
        <w:t xml:space="preserve"> 4-параграф. Аға және орта басшы құрамның арнайы нысанды киімі</w:t>
      </w:r>
    </w:p>
    <w:bookmarkEnd w:id="23"/>
    <w:p>
      <w:pPr>
        <w:spacing w:after="0"/>
        <w:ind w:left="0"/>
        <w:jc w:val="left"/>
      </w:pPr>
      <w:r>
        <w:br/>
      </w:r>
    </w:p>
    <w:p>
      <w:pPr>
        <w:spacing w:after="0"/>
        <w:ind w:left="0"/>
        <w:jc w:val="both"/>
      </w:pPr>
      <w:r>
        <w:drawing>
          <wp:inline distT="0" distB="0" distL="0" distR="0">
            <wp:extent cx="58674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674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7-сурет</w:t>
      </w:r>
    </w:p>
    <w:bookmarkEnd w:id="24"/>
    <w:p>
      <w:pPr>
        <w:spacing w:after="0"/>
        <w:ind w:left="0"/>
        <w:jc w:val="both"/>
      </w:pPr>
      <w:r>
        <w:rPr>
          <w:rFonts w:ascii="Times New Roman"/>
          <w:b w:val="false"/>
          <w:i w:val="false"/>
          <w:color w:val="000000"/>
          <w:sz w:val="28"/>
        </w:rPr>
        <w:t>
      7. Аға және орта басшы құрамның арнайы нысанды киімінің тізбесі (7 -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 немесе қою-қызғылт сары түсті берет;</w:t>
      </w:r>
    </w:p>
    <w:p>
      <w:pPr>
        <w:spacing w:after="0"/>
        <w:ind w:left="0"/>
        <w:jc w:val="both"/>
      </w:pPr>
      <w:r>
        <w:rPr>
          <w:rFonts w:ascii="Times New Roman"/>
          <w:b w:val="false"/>
          <w:i w:val="false"/>
          <w:color w:val="000000"/>
          <w:sz w:val="28"/>
        </w:rPr>
        <w:t>
      сыдырмалы ұзын жеңді күртеше мен қою көк түсті шалбар;</w:t>
      </w:r>
    </w:p>
    <w:p>
      <w:pPr>
        <w:spacing w:after="0"/>
        <w:ind w:left="0"/>
        <w:jc w:val="both"/>
      </w:pPr>
      <w:r>
        <w:rPr>
          <w:rFonts w:ascii="Times New Roman"/>
          <w:b w:val="false"/>
          <w:i w:val="false"/>
          <w:color w:val="000000"/>
          <w:sz w:val="28"/>
        </w:rPr>
        <w:t>
      сыдырмалы қысқа жеңді күртеше мен қою көк түсті шалбар;</w:t>
      </w:r>
    </w:p>
    <w:p>
      <w:pPr>
        <w:spacing w:after="0"/>
        <w:ind w:left="0"/>
        <w:jc w:val="both"/>
      </w:pPr>
      <w:r>
        <w:rPr>
          <w:rFonts w:ascii="Times New Roman"/>
          <w:b w:val="false"/>
          <w:i w:val="false"/>
          <w:color w:val="000000"/>
          <w:sz w:val="28"/>
        </w:rPr>
        <w:t>
      ақ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қою көк түсті ұзын және қысқа жеңді футболка-поло (кезекші-диспетчерлік қызмет қызметкерлері үшін);</w:t>
      </w:r>
    </w:p>
    <w:p>
      <w:pPr>
        <w:spacing w:after="0"/>
        <w:ind w:left="0"/>
        <w:jc w:val="both"/>
      </w:pPr>
      <w:r>
        <w:rPr>
          <w:rFonts w:ascii="Times New Roman"/>
          <w:b w:val="false"/>
          <w:i w:val="false"/>
          <w:color w:val="000000"/>
          <w:sz w:val="28"/>
        </w:rPr>
        <w:t>
      қара түсті қонышы биік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маусымаралық бейсболка;</w:t>
      </w:r>
    </w:p>
    <w:p>
      <w:pPr>
        <w:spacing w:after="0"/>
        <w:ind w:left="0"/>
        <w:jc w:val="both"/>
      </w:pPr>
      <w:r>
        <w:rPr>
          <w:rFonts w:ascii="Times New Roman"/>
          <w:b w:val="false"/>
          <w:i w:val="false"/>
          <w:color w:val="000000"/>
          <w:sz w:val="28"/>
        </w:rPr>
        <w:t>
      қою көк түсті алмалы-салмалы күләпарасмен ішкі күртешесі бар жылы күртеше және қою көк түсті астары жылы шалбар (полковниктер үшін алмалы-салмалы үлбір жиегі 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ұзын қонышты жылы бәтеңке;</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арнайы нысанды киім және жылы ауа райында қысқы арнайы нысанды киім кезінде қою көк түсті ішкі күртеше мен кашне, қулақшының орнына қою көк түсті матадан тігілген маусымаралық бейсболка киюге рұқсат етіледі;</w:t>
      </w:r>
    </w:p>
    <w:p>
      <w:pPr>
        <w:spacing w:after="0"/>
        <w:ind w:left="0"/>
        <w:jc w:val="both"/>
      </w:pPr>
      <w:r>
        <w:rPr>
          <w:rFonts w:ascii="Times New Roman"/>
          <w:b w:val="false"/>
          <w:i w:val="false"/>
          <w:color w:val="000000"/>
          <w:sz w:val="28"/>
        </w:rPr>
        <w:t>
      2) қысқа жеңді күртеше бейсболкасымен ақ немесе қою көк футболканың үстіне +20 0С жоғары ауа температурасында киіледі;</w:t>
      </w:r>
    </w:p>
    <w:p>
      <w:pPr>
        <w:spacing w:after="0"/>
        <w:ind w:left="0"/>
        <w:jc w:val="both"/>
      </w:pPr>
      <w:r>
        <w:rPr>
          <w:rFonts w:ascii="Times New Roman"/>
          <w:b w:val="false"/>
          <w:i w:val="false"/>
          <w:color w:val="000000"/>
          <w:sz w:val="28"/>
        </w:rPr>
        <w:t>
      3) қысқа қонышты бәтеңке мен жылы етікке балағы түсіңкі шалбар мен күртеше және свитер киюге жол беріледі;</w:t>
      </w:r>
    </w:p>
    <w:p>
      <w:pPr>
        <w:spacing w:after="0"/>
        <w:ind w:left="0"/>
        <w:jc w:val="both"/>
      </w:pPr>
      <w:r>
        <w:rPr>
          <w:rFonts w:ascii="Times New Roman"/>
          <w:b w:val="false"/>
          <w:i w:val="false"/>
          <w:color w:val="000000"/>
          <w:sz w:val="28"/>
        </w:rPr>
        <w:t>
      4) футболка-поло кезекші-диспетчерлік қызмет қызметкерлеріне кезекшілік кезінде кию құқығымен беріледі.</w:t>
      </w:r>
    </w:p>
    <w:bookmarkStart w:name="z31" w:id="25"/>
    <w:p>
      <w:pPr>
        <w:spacing w:after="0"/>
        <w:ind w:left="0"/>
        <w:jc w:val="left"/>
      </w:pPr>
      <w:r>
        <w:rPr>
          <w:rFonts w:ascii="Times New Roman"/>
          <w:b/>
          <w:i w:val="false"/>
          <w:color w:val="000000"/>
        </w:rPr>
        <w:t xml:space="preserve"> 4-параграф. Аға және орта басшы құрамның арнайы нысанды далалық киім</w:t>
      </w:r>
    </w:p>
    <w:bookmarkEnd w:id="25"/>
    <w:p>
      <w:pPr>
        <w:spacing w:after="0"/>
        <w:ind w:left="0"/>
        <w:jc w:val="left"/>
      </w:pPr>
      <w:r>
        <w:br/>
      </w:r>
    </w:p>
    <w:p>
      <w:pPr>
        <w:spacing w:after="0"/>
        <w:ind w:left="0"/>
        <w:jc w:val="both"/>
      </w:pPr>
      <w:r>
        <w:drawing>
          <wp:inline distT="0" distB="0" distL="0" distR="0">
            <wp:extent cx="28702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702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8-сурет</w:t>
      </w:r>
    </w:p>
    <w:bookmarkEnd w:id="26"/>
    <w:p>
      <w:pPr>
        <w:spacing w:after="0"/>
        <w:ind w:left="0"/>
        <w:jc w:val="both"/>
      </w:pPr>
      <w:r>
        <w:rPr>
          <w:rFonts w:ascii="Times New Roman"/>
          <w:b w:val="false"/>
          <w:i w:val="false"/>
          <w:color w:val="000000"/>
          <w:sz w:val="28"/>
        </w:rPr>
        <w:t>
      8. Нысанды далалық киімдерінің тізбесі (8 -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жапсырма қалталы күртеше мен шалбар;</w:t>
      </w:r>
    </w:p>
    <w:p>
      <w:pPr>
        <w:spacing w:after="0"/>
        <w:ind w:left="0"/>
        <w:jc w:val="both"/>
      </w:pPr>
      <w:r>
        <w:rPr>
          <w:rFonts w:ascii="Times New Roman"/>
          <w:b w:val="false"/>
          <w:i w:val="false"/>
          <w:color w:val="000000"/>
          <w:sz w:val="28"/>
        </w:rPr>
        <w:t>
      қою көк түсті футболка;</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тоқыма бас киім;</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 мен жылы көк түсті шалбар;</w:t>
      </w:r>
    </w:p>
    <w:p>
      <w:pPr>
        <w:spacing w:after="0"/>
        <w:ind w:left="0"/>
        <w:jc w:val="both"/>
      </w:pPr>
      <w:r>
        <w:rPr>
          <w:rFonts w:ascii="Times New Roman"/>
          <w:b w:val="false"/>
          <w:i w:val="false"/>
          <w:color w:val="000000"/>
          <w:sz w:val="28"/>
        </w:rPr>
        <w:t>
      қара түсті ұзын қонышты жылы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қысқы кезінде далалық киім нысаны киюге рұқсат етіледі: қою көк түсті матадан тігілген жылы құлақшын орнына - қою көк түсті тоқыма бас киім, қою көк түсті бейсболка орнына - белгіленген түсті берет, қара түсті ұзын қонышты бәтеңке орнына – қара түсті хромды қысқа қонышты бәтеңке (етік).</w:t>
      </w:r>
    </w:p>
    <w:bookmarkStart w:name="z33" w:id="27"/>
    <w:p>
      <w:pPr>
        <w:spacing w:after="0"/>
        <w:ind w:left="0"/>
        <w:jc w:val="left"/>
      </w:pPr>
      <w:r>
        <w:rPr>
          <w:rFonts w:ascii="Times New Roman"/>
          <w:b/>
          <w:i w:val="false"/>
          <w:color w:val="000000"/>
        </w:rPr>
        <w:t xml:space="preserve"> 3-тарау. Кіші басшы және қатардағы құрамның нысанды киімі 1-параграф. Кіші басшы және қатардағы құрамның парадтық салтанатты нысанды киімі</w:t>
      </w:r>
    </w:p>
    <w:bookmarkEnd w:id="27"/>
    <w:p>
      <w:pPr>
        <w:spacing w:after="0"/>
        <w:ind w:left="0"/>
        <w:jc w:val="left"/>
      </w:pPr>
      <w:r>
        <w:br/>
      </w:r>
    </w:p>
    <w:p>
      <w:pPr>
        <w:spacing w:after="0"/>
        <w:ind w:left="0"/>
        <w:jc w:val="both"/>
      </w:pPr>
      <w:r>
        <w:drawing>
          <wp:inline distT="0" distB="0" distL="0" distR="0">
            <wp:extent cx="3149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496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9-сурет</w:t>
      </w:r>
    </w:p>
    <w:bookmarkEnd w:id="28"/>
    <w:p>
      <w:pPr>
        <w:spacing w:after="0"/>
        <w:ind w:left="0"/>
        <w:jc w:val="both"/>
      </w:pPr>
      <w:r>
        <w:rPr>
          <w:rFonts w:ascii="Times New Roman"/>
          <w:b w:val="false"/>
          <w:i w:val="false"/>
          <w:color w:val="000000"/>
          <w:sz w:val="28"/>
        </w:rPr>
        <w:t>
      9. Кіші басшы және қатардағы құрамның парадтық салтанатты нысанды киімінің тізбесі (9 -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фуражка немесе қою-қызғылт сары түсті берет ;</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ақ түсті салтанатты белдік;</w:t>
      </w:r>
    </w:p>
    <w:p>
      <w:pPr>
        <w:spacing w:after="0"/>
        <w:ind w:left="0"/>
        <w:jc w:val="both"/>
      </w:pPr>
      <w:r>
        <w:rPr>
          <w:rFonts w:ascii="Times New Roman"/>
          <w:b w:val="false"/>
          <w:i w:val="false"/>
          <w:color w:val="000000"/>
          <w:sz w:val="28"/>
        </w:rPr>
        <w:t>
      алтын түсті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w:t>
      </w:r>
    </w:p>
    <w:p>
      <w:pPr>
        <w:spacing w:after="0"/>
        <w:ind w:left="0"/>
        <w:jc w:val="both"/>
      </w:pPr>
      <w:r>
        <w:rPr>
          <w:rFonts w:ascii="Times New Roman"/>
          <w:b w:val="false"/>
          <w:i w:val="false"/>
          <w:color w:val="000000"/>
          <w:sz w:val="28"/>
        </w:rPr>
        <w:t>
      2) қысқы кезеңде қою көк түсті алмалы-салмалы күләпарамен, жапсырма қалталы бар астары жылы қысқы күртеше алмалы-салмалы пагондарды және ауыспалы жеңдік және төс белгілерін ауыстыру жолымен парадтық салтанатты күртешесіне қайта жабдықталады, ақ түсті кашнемен киіледі.</w:t>
      </w:r>
    </w:p>
    <w:bookmarkStart w:name="z35" w:id="29"/>
    <w:p>
      <w:pPr>
        <w:spacing w:after="0"/>
        <w:ind w:left="0"/>
        <w:jc w:val="left"/>
      </w:pPr>
      <w:r>
        <w:rPr>
          <w:rFonts w:ascii="Times New Roman"/>
          <w:b/>
          <w:i w:val="false"/>
          <w:color w:val="000000"/>
        </w:rPr>
        <w:t xml:space="preserve"> 2-параграф. Кіші басшы және қатардағы құрамның күнделікті нысанды киімі</w:t>
      </w:r>
    </w:p>
    <w:bookmarkEnd w:id="29"/>
    <w:p>
      <w:pPr>
        <w:spacing w:after="0"/>
        <w:ind w:left="0"/>
        <w:jc w:val="left"/>
      </w:pPr>
      <w:r>
        <w:br/>
      </w:r>
    </w:p>
    <w:p>
      <w:pPr>
        <w:spacing w:after="0"/>
        <w:ind w:left="0"/>
        <w:jc w:val="both"/>
      </w:pPr>
      <w:r>
        <w:drawing>
          <wp:inline distT="0" distB="0" distL="0" distR="0">
            <wp:extent cx="5130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30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10-сурет</w:t>
      </w:r>
    </w:p>
    <w:bookmarkEnd w:id="30"/>
    <w:p>
      <w:pPr>
        <w:spacing w:after="0"/>
        <w:ind w:left="0"/>
        <w:jc w:val="both"/>
      </w:pPr>
      <w:r>
        <w:rPr>
          <w:rFonts w:ascii="Times New Roman"/>
          <w:b w:val="false"/>
          <w:i w:val="false"/>
          <w:color w:val="000000"/>
          <w:sz w:val="28"/>
        </w:rPr>
        <w:t>
      10. Кіші басшы және қатардағы құрамның күнделікті нысанды киімінің тізбесі (10 -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фуражка;</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көгілдір түстi ұзын жеңді жейде;</w:t>
      </w:r>
    </w:p>
    <w:p>
      <w:pPr>
        <w:spacing w:after="0"/>
        <w:ind w:left="0"/>
        <w:jc w:val="both"/>
      </w:pPr>
      <w:r>
        <w:rPr>
          <w:rFonts w:ascii="Times New Roman"/>
          <w:b w:val="false"/>
          <w:i w:val="false"/>
          <w:color w:val="000000"/>
          <w:sz w:val="28"/>
        </w:rPr>
        <w:t>
      көгілдір түстi қысқа жеңдi жейде;</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цигейкалы құлақшын;</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w:t>
      </w:r>
    </w:p>
    <w:p>
      <w:pPr>
        <w:spacing w:after="0"/>
        <w:ind w:left="0"/>
        <w:jc w:val="both"/>
      </w:pPr>
      <w:r>
        <w:rPr>
          <w:rFonts w:ascii="Times New Roman"/>
          <w:b w:val="false"/>
          <w:i w:val="false"/>
          <w:color w:val="000000"/>
          <w:sz w:val="28"/>
        </w:rPr>
        <w:t>
      қара түсті жылы хром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галстуксыз қысқа жеңді көгілдір түсті жейде бейсболкамен ақ футболканың үстіне +20 0С жоғары ауа температурасында киіледі.</w:t>
      </w:r>
    </w:p>
    <w:bookmarkStart w:name="z37" w:id="31"/>
    <w:p>
      <w:pPr>
        <w:spacing w:after="0"/>
        <w:ind w:left="0"/>
        <w:jc w:val="left"/>
      </w:pPr>
      <w:r>
        <w:rPr>
          <w:rFonts w:ascii="Times New Roman"/>
          <w:b/>
          <w:i w:val="false"/>
          <w:color w:val="000000"/>
        </w:rPr>
        <w:t xml:space="preserve"> 3-параграф. Кіші басшы және қатардағы құрамның арнайы нысанды далалық киім</w:t>
      </w:r>
    </w:p>
    <w:bookmarkEnd w:id="31"/>
    <w:p>
      <w:pPr>
        <w:spacing w:after="0"/>
        <w:ind w:left="0"/>
        <w:jc w:val="left"/>
      </w:pPr>
      <w:r>
        <w:br/>
      </w:r>
    </w:p>
    <w:p>
      <w:pPr>
        <w:spacing w:after="0"/>
        <w:ind w:left="0"/>
        <w:jc w:val="both"/>
      </w:pPr>
      <w:r>
        <w:drawing>
          <wp:inline distT="0" distB="0" distL="0" distR="0">
            <wp:extent cx="25019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019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11-сурет</w:t>
      </w:r>
    </w:p>
    <w:bookmarkEnd w:id="32"/>
    <w:p>
      <w:pPr>
        <w:spacing w:after="0"/>
        <w:ind w:left="0"/>
        <w:jc w:val="both"/>
      </w:pPr>
      <w:r>
        <w:rPr>
          <w:rFonts w:ascii="Times New Roman"/>
          <w:b w:val="false"/>
          <w:i w:val="false"/>
          <w:color w:val="000000"/>
          <w:sz w:val="28"/>
        </w:rPr>
        <w:t>
      11. Нысанды далалық киімдерінің тізбесі (11 -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жапсырма қалталы күртеше мен шалбар;</w:t>
      </w:r>
    </w:p>
    <w:p>
      <w:pPr>
        <w:spacing w:after="0"/>
        <w:ind w:left="0"/>
        <w:jc w:val="both"/>
      </w:pPr>
      <w:r>
        <w:rPr>
          <w:rFonts w:ascii="Times New Roman"/>
          <w:b w:val="false"/>
          <w:i w:val="false"/>
          <w:color w:val="000000"/>
          <w:sz w:val="28"/>
        </w:rPr>
        <w:t>
      қою көк түсті футболка;</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тоқыма бас киім;</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 мен жылы көк түсті шалбар;</w:t>
      </w:r>
    </w:p>
    <w:p>
      <w:pPr>
        <w:spacing w:after="0"/>
        <w:ind w:left="0"/>
        <w:jc w:val="both"/>
      </w:pPr>
      <w:r>
        <w:rPr>
          <w:rFonts w:ascii="Times New Roman"/>
          <w:b w:val="false"/>
          <w:i w:val="false"/>
          <w:color w:val="000000"/>
          <w:sz w:val="28"/>
        </w:rPr>
        <w:t>
      қара түсті ұзын қонышты жылы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қысқы кезінде далалық киім нысаны киюге рұқсат етіледі: қою көк түсті матадан тігілген жылы құлақшын орнына - қою көк түсті тоқыма бас киім, қою көк түсті бейсболка орнына - белгіленген түсті берет, қара түсті ұзын қонышты бәтеңке орнына – қара түсті хромды қысқа қонышты бәтеңке (етік).</w:t>
      </w:r>
    </w:p>
    <w:bookmarkStart w:name="z39" w:id="33"/>
    <w:p>
      <w:pPr>
        <w:spacing w:after="0"/>
        <w:ind w:left="0"/>
        <w:jc w:val="left"/>
      </w:pPr>
      <w:r>
        <w:rPr>
          <w:rFonts w:ascii="Times New Roman"/>
          <w:b/>
          <w:i w:val="false"/>
          <w:color w:val="000000"/>
        </w:rPr>
        <w:t xml:space="preserve"> 4-параграф. Кіші басшы және қатардағы құрамның арнайы нысанды киімі</w:t>
      </w:r>
    </w:p>
    <w:bookmarkEnd w:id="33"/>
    <w:p>
      <w:pPr>
        <w:spacing w:after="0"/>
        <w:ind w:left="0"/>
        <w:jc w:val="left"/>
      </w:pPr>
      <w:r>
        <w:br/>
      </w:r>
    </w:p>
    <w:p>
      <w:pPr>
        <w:spacing w:after="0"/>
        <w:ind w:left="0"/>
        <w:jc w:val="both"/>
      </w:pPr>
      <w:r>
        <w:drawing>
          <wp:inline distT="0" distB="0" distL="0" distR="0">
            <wp:extent cx="62103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103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12-сурет</w:t>
      </w:r>
    </w:p>
    <w:bookmarkEnd w:id="34"/>
    <w:p>
      <w:pPr>
        <w:spacing w:after="0"/>
        <w:ind w:left="0"/>
        <w:jc w:val="both"/>
      </w:pPr>
      <w:r>
        <w:rPr>
          <w:rFonts w:ascii="Times New Roman"/>
          <w:b w:val="false"/>
          <w:i w:val="false"/>
          <w:color w:val="000000"/>
          <w:sz w:val="28"/>
        </w:rPr>
        <w:t>
      12. Кіші басшы және қатардағы құрамның арнайы нысанды киімінің тізбесі (12 -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бейсболка немесе қою қызғылт сары берет;</w:t>
      </w:r>
    </w:p>
    <w:p>
      <w:pPr>
        <w:spacing w:after="0"/>
        <w:ind w:left="0"/>
        <w:jc w:val="both"/>
      </w:pPr>
      <w:r>
        <w:rPr>
          <w:rFonts w:ascii="Times New Roman"/>
          <w:b w:val="false"/>
          <w:i w:val="false"/>
          <w:color w:val="000000"/>
          <w:sz w:val="28"/>
        </w:rPr>
        <w:t>
      сыдырмалы ұзын жеңді күртеше мен қою көк түсті шалбар;</w:t>
      </w:r>
    </w:p>
    <w:p>
      <w:pPr>
        <w:spacing w:after="0"/>
        <w:ind w:left="0"/>
        <w:jc w:val="both"/>
      </w:pPr>
      <w:r>
        <w:rPr>
          <w:rFonts w:ascii="Times New Roman"/>
          <w:b w:val="false"/>
          <w:i w:val="false"/>
          <w:color w:val="000000"/>
          <w:sz w:val="28"/>
        </w:rPr>
        <w:t>
      сыдырмалы қысқа жеңді күртеше мен қою көк түсті шалбар;</w:t>
      </w:r>
    </w:p>
    <w:p>
      <w:pPr>
        <w:spacing w:after="0"/>
        <w:ind w:left="0"/>
        <w:jc w:val="both"/>
      </w:pPr>
      <w:r>
        <w:rPr>
          <w:rFonts w:ascii="Times New Roman"/>
          <w:b w:val="false"/>
          <w:i w:val="false"/>
          <w:color w:val="000000"/>
          <w:sz w:val="28"/>
        </w:rPr>
        <w:t>
      қою көк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қою көк түсті ұзын және қысқа жеңді футболка-поло (диспетчерлік қызмет кезекшілігінің қызметкерлері үшін);</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тоқылған бас киім;</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 мен жылы көк түсті шалбар;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ұзын қонышты жылы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қысқа жеңді күртеше бейсболкасы мен ақ немесе қою көк футболканың үстіне +20 0С жоғары ауа температурасында киіледі;</w:t>
      </w:r>
    </w:p>
    <w:p>
      <w:pPr>
        <w:spacing w:after="0"/>
        <w:ind w:left="0"/>
        <w:jc w:val="both"/>
      </w:pPr>
      <w:r>
        <w:rPr>
          <w:rFonts w:ascii="Times New Roman"/>
          <w:b w:val="false"/>
          <w:i w:val="false"/>
          <w:color w:val="000000"/>
          <w:sz w:val="28"/>
        </w:rPr>
        <w:t>
      2) қысқа қонышты бәтеңке мен жылы етікке балағы түсіңкі шалбар мен күртеше және свитер киюге жол беріледі;</w:t>
      </w:r>
    </w:p>
    <w:p>
      <w:pPr>
        <w:spacing w:after="0"/>
        <w:ind w:left="0"/>
        <w:jc w:val="both"/>
      </w:pPr>
      <w:r>
        <w:rPr>
          <w:rFonts w:ascii="Times New Roman"/>
          <w:b w:val="false"/>
          <w:i w:val="false"/>
          <w:color w:val="000000"/>
          <w:sz w:val="28"/>
        </w:rPr>
        <w:t>
      3) футболка-поло кезекші-диспетчерлік қызмет қызметкерлеріне кезекшілік кезінде кию құқығымен беріледі.</w:t>
      </w:r>
    </w:p>
    <w:bookmarkStart w:name="z41" w:id="35"/>
    <w:p>
      <w:pPr>
        <w:spacing w:after="0"/>
        <w:ind w:left="0"/>
        <w:jc w:val="left"/>
      </w:pPr>
      <w:r>
        <w:rPr>
          <w:rFonts w:ascii="Times New Roman"/>
          <w:b/>
          <w:i w:val="false"/>
          <w:color w:val="000000"/>
        </w:rPr>
        <w:t xml:space="preserve"> 4-тарау. Аға және орта басшы құрамдағы әйелдердің нысанды киімі 1-параграф. Әйелдердің аға және орта басшы құрамының парадтық салтанатты нысанды киімі</w:t>
      </w:r>
    </w:p>
    <w:bookmarkEnd w:id="35"/>
    <w:p>
      <w:pPr>
        <w:spacing w:after="0"/>
        <w:ind w:left="0"/>
        <w:jc w:val="left"/>
      </w:pPr>
      <w:r>
        <w:br/>
      </w:r>
    </w:p>
    <w:p>
      <w:pPr>
        <w:spacing w:after="0"/>
        <w:ind w:left="0"/>
        <w:jc w:val="both"/>
      </w:pPr>
      <w:r>
        <w:drawing>
          <wp:inline distT="0" distB="0" distL="0" distR="0">
            <wp:extent cx="44831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831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13-сурет</w:t>
      </w:r>
    </w:p>
    <w:bookmarkEnd w:id="36"/>
    <w:p>
      <w:pPr>
        <w:spacing w:after="0"/>
        <w:ind w:left="0"/>
        <w:jc w:val="both"/>
      </w:pPr>
      <w:r>
        <w:rPr>
          <w:rFonts w:ascii="Times New Roman"/>
          <w:b w:val="false"/>
          <w:i w:val="false"/>
          <w:color w:val="000000"/>
          <w:sz w:val="28"/>
        </w:rPr>
        <w:t>
      13. Аға және орта басшы құрамның парадтық салтанатты нысанды киімінің тізбесі (13 -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қалпақ;</w:t>
      </w:r>
    </w:p>
    <w:p>
      <w:pPr>
        <w:spacing w:after="0"/>
        <w:ind w:left="0"/>
        <w:jc w:val="both"/>
      </w:pPr>
      <w:r>
        <w:rPr>
          <w:rFonts w:ascii="Times New Roman"/>
          <w:b w:val="false"/>
          <w:i w:val="false"/>
          <w:color w:val="000000"/>
          <w:sz w:val="28"/>
        </w:rPr>
        <w:t>
      қою көк түсті ашық екі қаусырмалы мундир мен қою-қызғылт сары түсті жиегі бар қөю көк түсті белдемше (шалбар) (полковниктер үшін);</w:t>
      </w:r>
    </w:p>
    <w:p>
      <w:pPr>
        <w:spacing w:after="0"/>
        <w:ind w:left="0"/>
        <w:jc w:val="both"/>
      </w:pPr>
      <w:r>
        <w:rPr>
          <w:rFonts w:ascii="Times New Roman"/>
          <w:b w:val="false"/>
          <w:i w:val="false"/>
          <w:color w:val="000000"/>
          <w:sz w:val="28"/>
        </w:rPr>
        <w:t>
      қою көк түсті бір қаусырмалы ашық китель және қою-қызғылт сары түсті жиегі бар, қою көк түсті белдемше (шалбар)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лакталған туфли;</w:t>
      </w:r>
    </w:p>
    <w:p>
      <w:pPr>
        <w:spacing w:after="0"/>
        <w:ind w:left="0"/>
        <w:jc w:val="both"/>
      </w:pPr>
      <w:r>
        <w:rPr>
          <w:rFonts w:ascii="Times New Roman"/>
          <w:b w:val="false"/>
          <w:i w:val="false"/>
          <w:color w:val="000000"/>
          <w:sz w:val="28"/>
        </w:rPr>
        <w:t>
      алтын түсті салтанатты белбеу;</w:t>
      </w:r>
    </w:p>
    <w:p>
      <w:pPr>
        <w:spacing w:after="0"/>
        <w:ind w:left="0"/>
        <w:jc w:val="both"/>
      </w:pPr>
      <w:r>
        <w:rPr>
          <w:rFonts w:ascii="Times New Roman"/>
          <w:b w:val="false"/>
          <w:i w:val="false"/>
          <w:color w:val="000000"/>
          <w:sz w:val="28"/>
        </w:rPr>
        <w:t>
      алтын түстес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w:t>
      </w:r>
    </w:p>
    <w:p>
      <w:pPr>
        <w:spacing w:after="0"/>
        <w:ind w:left="0"/>
        <w:jc w:val="both"/>
      </w:pPr>
      <w:r>
        <w:rPr>
          <w:rFonts w:ascii="Times New Roman"/>
          <w:b w:val="false"/>
          <w:i w:val="false"/>
          <w:color w:val="000000"/>
          <w:sz w:val="28"/>
        </w:rPr>
        <w:t>
      2) қысқы кезеңде алмалы-салмалы күләпарасы бар астары жылы күнделікті қысқы күртеше алмалы-салмалы погондарды және ауыспалы жеңдік және төс белгілерін ауыстыру жолымен парадтық салтанатты күртешесіне қайта жабдықталады, ақ түсті кашнемен киіледі;</w:t>
      </w:r>
    </w:p>
    <w:p>
      <w:pPr>
        <w:spacing w:after="0"/>
        <w:ind w:left="0"/>
        <w:jc w:val="both"/>
      </w:pPr>
      <w:r>
        <w:rPr>
          <w:rFonts w:ascii="Times New Roman"/>
          <w:b w:val="false"/>
          <w:i w:val="false"/>
          <w:color w:val="000000"/>
          <w:sz w:val="28"/>
        </w:rPr>
        <w:t>
      3) суық ауа райында жазғы парадтық салтанатты нысанды киім және жылы ауа райында қысқы парадтық салтанатты нысанды киім кезінде қою көк түсті ішкі күртеше мен ақ түсті кашне, құлақшын орнына маусымаралық бейсболка киюге рұқсат етіледі.</w:t>
      </w:r>
    </w:p>
    <w:bookmarkStart w:name="z43" w:id="37"/>
    <w:p>
      <w:pPr>
        <w:spacing w:after="0"/>
        <w:ind w:left="0"/>
        <w:jc w:val="left"/>
      </w:pPr>
      <w:r>
        <w:rPr>
          <w:rFonts w:ascii="Times New Roman"/>
          <w:b/>
          <w:i w:val="false"/>
          <w:color w:val="000000"/>
        </w:rPr>
        <w:t xml:space="preserve"> 2-параграф. Әйелдердің аға және орта басшы құрамының күнделікті нысанды киімі</w:t>
      </w:r>
    </w:p>
    <w:bookmarkEnd w:id="37"/>
    <w:p>
      <w:pPr>
        <w:spacing w:after="0"/>
        <w:ind w:left="0"/>
        <w:jc w:val="left"/>
      </w:pPr>
      <w:r>
        <w:br/>
      </w:r>
    </w:p>
    <w:p>
      <w:pPr>
        <w:spacing w:after="0"/>
        <w:ind w:left="0"/>
        <w:jc w:val="both"/>
      </w:pPr>
      <w:r>
        <w:drawing>
          <wp:inline distT="0" distB="0" distL="0" distR="0">
            <wp:extent cx="4978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784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14-сурет</w:t>
      </w:r>
    </w:p>
    <w:bookmarkEnd w:id="38"/>
    <w:p>
      <w:pPr>
        <w:spacing w:after="0"/>
        <w:ind w:left="0"/>
        <w:jc w:val="both"/>
      </w:pPr>
      <w:r>
        <w:rPr>
          <w:rFonts w:ascii="Times New Roman"/>
          <w:b w:val="false"/>
          <w:i w:val="false"/>
          <w:color w:val="000000"/>
          <w:sz w:val="28"/>
        </w:rPr>
        <w:t>
      14. Аға және орта басшы құрамның күнделікті нысанды киімінің тізбесі (14 -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қалпақ;</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ашық екі қаусырмалы мундир мен қою-қызғылт сары түсті жиегі бар қөю көк түсті белдемше (шалбар) (полковниктер үшін);</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қою көк түсті белдемше (шалбар);</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көгілдір түсті қысқа жеңді жейде;</w:t>
      </w:r>
    </w:p>
    <w:p>
      <w:pPr>
        <w:spacing w:after="0"/>
        <w:ind w:left="0"/>
        <w:jc w:val="both"/>
      </w:pPr>
      <w:r>
        <w:rPr>
          <w:rFonts w:ascii="Times New Roman"/>
          <w:b w:val="false"/>
          <w:i w:val="false"/>
          <w:color w:val="000000"/>
          <w:sz w:val="28"/>
        </w:rPr>
        <w:t>
      қою көк түсті әйелдер көйлегі;</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қызғылт сары түсті жібек шарф;</w:t>
      </w:r>
    </w:p>
    <w:p>
      <w:pPr>
        <w:spacing w:after="0"/>
        <w:ind w:left="0"/>
        <w:jc w:val="both"/>
      </w:pPr>
      <w:r>
        <w:rPr>
          <w:rFonts w:ascii="Times New Roman"/>
          <w:b w:val="false"/>
          <w:i w:val="false"/>
          <w:color w:val="000000"/>
          <w:sz w:val="28"/>
        </w:rPr>
        <w:t>
      қара түсті былғары туфли;</w:t>
      </w:r>
    </w:p>
    <w:p>
      <w:pPr>
        <w:spacing w:after="0"/>
        <w:ind w:left="0"/>
        <w:jc w:val="both"/>
      </w:pPr>
      <w:r>
        <w:rPr>
          <w:rFonts w:ascii="Times New Roman"/>
          <w:b w:val="false"/>
          <w:i w:val="false"/>
          <w:color w:val="000000"/>
          <w:sz w:val="28"/>
        </w:rPr>
        <w:t>
      2) қысқы:   сұр түсті қаракөлден тігілген кубанка (полковниктер үшін);</w:t>
      </w:r>
    </w:p>
    <w:p>
      <w:pPr>
        <w:spacing w:after="0"/>
        <w:ind w:left="0"/>
        <w:jc w:val="both"/>
      </w:pPr>
      <w:r>
        <w:rPr>
          <w:rFonts w:ascii="Times New Roman"/>
          <w:b w:val="false"/>
          <w:i w:val="false"/>
          <w:color w:val="000000"/>
          <w:sz w:val="28"/>
        </w:rPr>
        <w:t>
      қою көк түсті цигейкалы құлақшын;</w:t>
      </w:r>
    </w:p>
    <w:p>
      <w:pPr>
        <w:spacing w:after="0"/>
        <w:ind w:left="0"/>
        <w:jc w:val="both"/>
      </w:pPr>
      <w:r>
        <w:rPr>
          <w:rFonts w:ascii="Times New Roman"/>
          <w:b w:val="false"/>
          <w:i w:val="false"/>
          <w:color w:val="000000"/>
          <w:sz w:val="28"/>
        </w:rPr>
        <w:t>
      қою көк түсті маусымаралық бейсболка;</w:t>
      </w:r>
    </w:p>
    <w:p>
      <w:pPr>
        <w:spacing w:after="0"/>
        <w:ind w:left="0"/>
        <w:jc w:val="both"/>
      </w:pPr>
      <w:r>
        <w:rPr>
          <w:rFonts w:ascii="Times New Roman"/>
          <w:b w:val="false"/>
          <w:i w:val="false"/>
          <w:color w:val="000000"/>
          <w:sz w:val="28"/>
        </w:rPr>
        <w:t>
      қою көк түсті алмалы-салмалы күләпарамен ішкі күртешесі бар астары жылы күртеше (полковниктер үшін күләпарасы алмалы-салмалы үлбір жиегі);</w:t>
      </w:r>
    </w:p>
    <w:p>
      <w:pPr>
        <w:spacing w:after="0"/>
        <w:ind w:left="0"/>
        <w:jc w:val="both"/>
      </w:pPr>
      <w:r>
        <w:rPr>
          <w:rFonts w:ascii="Times New Roman"/>
          <w:b w:val="false"/>
          <w:i w:val="false"/>
          <w:color w:val="000000"/>
          <w:sz w:val="28"/>
        </w:rPr>
        <w:t>
      қара түсті жылы былғары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күнделікті нысанды киім және жылы ауа райында қысқы күнделікті нысанды киім кезінде қою көк түсті ішкі күртеше мен кашне, құлақшын орнына маусымаралық бейсболка киюге рұқсат етіледі;</w:t>
      </w:r>
    </w:p>
    <w:p>
      <w:pPr>
        <w:spacing w:after="0"/>
        <w:ind w:left="0"/>
        <w:jc w:val="both"/>
      </w:pPr>
      <w:r>
        <w:rPr>
          <w:rFonts w:ascii="Times New Roman"/>
          <w:b w:val="false"/>
          <w:i w:val="false"/>
          <w:color w:val="000000"/>
          <w:sz w:val="28"/>
        </w:rPr>
        <w:t>
      2) галстуксыз қысқа жеңді көгілдір түсті жейде бейсболкамен ақ футболканың үстіне +20 0С жоғары ауа температурасы кезінде киіледі.</w:t>
      </w:r>
    </w:p>
    <w:bookmarkStart w:name="z45" w:id="39"/>
    <w:p>
      <w:pPr>
        <w:spacing w:after="0"/>
        <w:ind w:left="0"/>
        <w:jc w:val="left"/>
      </w:pPr>
      <w:r>
        <w:rPr>
          <w:rFonts w:ascii="Times New Roman"/>
          <w:b/>
          <w:i w:val="false"/>
          <w:color w:val="000000"/>
        </w:rPr>
        <w:t xml:space="preserve"> 3-параграф. Аға және орта басшы құрамның арнайы нысанды киімі</w:t>
      </w:r>
    </w:p>
    <w:bookmarkEnd w:id="39"/>
    <w:p>
      <w:pPr>
        <w:spacing w:after="0"/>
        <w:ind w:left="0"/>
        <w:jc w:val="left"/>
      </w:pPr>
      <w:r>
        <w:br/>
      </w:r>
    </w:p>
    <w:p>
      <w:pPr>
        <w:spacing w:after="0"/>
        <w:ind w:left="0"/>
        <w:jc w:val="both"/>
      </w:pPr>
      <w:r>
        <w:drawing>
          <wp:inline distT="0" distB="0" distL="0" distR="0">
            <wp:extent cx="45593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593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15-сурет</w:t>
      </w:r>
    </w:p>
    <w:bookmarkEnd w:id="40"/>
    <w:p>
      <w:pPr>
        <w:spacing w:after="0"/>
        <w:ind w:left="0"/>
        <w:jc w:val="both"/>
      </w:pPr>
      <w:r>
        <w:rPr>
          <w:rFonts w:ascii="Times New Roman"/>
          <w:b w:val="false"/>
          <w:i w:val="false"/>
          <w:color w:val="000000"/>
          <w:sz w:val="28"/>
        </w:rPr>
        <w:t>
      15. Аға және орта басшы құрамның арнайы нысанды киімінің тізбесі (15 -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бейсболка немесе қою-қызғылт сары түсті берет;</w:t>
      </w:r>
    </w:p>
    <w:p>
      <w:pPr>
        <w:spacing w:after="0"/>
        <w:ind w:left="0"/>
        <w:jc w:val="both"/>
      </w:pPr>
      <w:r>
        <w:rPr>
          <w:rFonts w:ascii="Times New Roman"/>
          <w:b w:val="false"/>
          <w:i w:val="false"/>
          <w:color w:val="000000"/>
          <w:sz w:val="28"/>
        </w:rPr>
        <w:t>
      сыдырмалы ұзын жеңді күртеше және қою көк түсті белдемше (шалбар);</w:t>
      </w:r>
    </w:p>
    <w:p>
      <w:pPr>
        <w:spacing w:after="0"/>
        <w:ind w:left="0"/>
        <w:jc w:val="both"/>
      </w:pPr>
      <w:r>
        <w:rPr>
          <w:rFonts w:ascii="Times New Roman"/>
          <w:b w:val="false"/>
          <w:i w:val="false"/>
          <w:color w:val="000000"/>
          <w:sz w:val="28"/>
        </w:rPr>
        <w:t>
      сыдырмалы қысқа жеңді күртеше және қою көк түсті белдемше (шалбар);</w:t>
      </w:r>
    </w:p>
    <w:p>
      <w:pPr>
        <w:spacing w:after="0"/>
        <w:ind w:left="0"/>
        <w:jc w:val="both"/>
      </w:pPr>
      <w:r>
        <w:rPr>
          <w:rFonts w:ascii="Times New Roman"/>
          <w:b w:val="false"/>
          <w:i w:val="false"/>
          <w:color w:val="000000"/>
          <w:sz w:val="28"/>
        </w:rPr>
        <w:t>
      ақ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қөю көк түсті ұзын және қысқа жеңді футболка-поло (диспетчерлік қызмет кезекшілігінің қызметкерлері үшін);</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маусымаралық бейсболка;</w:t>
      </w:r>
    </w:p>
    <w:p>
      <w:pPr>
        <w:spacing w:after="0"/>
        <w:ind w:left="0"/>
        <w:jc w:val="both"/>
      </w:pPr>
      <w:r>
        <w:rPr>
          <w:rFonts w:ascii="Times New Roman"/>
          <w:b w:val="false"/>
          <w:i w:val="false"/>
          <w:color w:val="000000"/>
          <w:sz w:val="28"/>
        </w:rPr>
        <w:t>
      қою көк түсті алмалы-салмалы күләпарасмен ішкі күртешесі бар жылы күртеше және қою көк түсті астары жылы шалбар (полковниктер үшін алмалы-салмалы үлбір жиегі 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қонышы ұзын жылы юфталы бәтеңке;</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арнайы нысанды киім және жылы ауа райында қысқы арнайы нысанды киім кезінде қою көк түсті ішкі күртеше мен кашне, қою көк түсті матадан тігілген құлақшын орнына маусымаралық бейсболка киюге рұқсат етіледі;</w:t>
      </w:r>
    </w:p>
    <w:p>
      <w:pPr>
        <w:spacing w:after="0"/>
        <w:ind w:left="0"/>
        <w:jc w:val="both"/>
      </w:pPr>
      <w:r>
        <w:rPr>
          <w:rFonts w:ascii="Times New Roman"/>
          <w:b w:val="false"/>
          <w:i w:val="false"/>
          <w:color w:val="000000"/>
          <w:sz w:val="28"/>
        </w:rPr>
        <w:t>
      2) қысқа жеңді күртеше бейсболкасы бар ақ футболканың үстіне +20 0С жоғары ауа температурасында киіледі;</w:t>
      </w:r>
    </w:p>
    <w:p>
      <w:pPr>
        <w:spacing w:after="0"/>
        <w:ind w:left="0"/>
        <w:jc w:val="both"/>
      </w:pPr>
      <w:r>
        <w:rPr>
          <w:rFonts w:ascii="Times New Roman"/>
          <w:b w:val="false"/>
          <w:i w:val="false"/>
          <w:color w:val="000000"/>
          <w:sz w:val="28"/>
        </w:rPr>
        <w:t>
      3) Жылы туфлилер мен етікке балағы түсіңкі шалбары бар күртеше мен свитер киюге жол беріледі;</w:t>
      </w:r>
    </w:p>
    <w:p>
      <w:pPr>
        <w:spacing w:after="0"/>
        <w:ind w:left="0"/>
        <w:jc w:val="both"/>
      </w:pPr>
      <w:r>
        <w:rPr>
          <w:rFonts w:ascii="Times New Roman"/>
          <w:b w:val="false"/>
          <w:i w:val="false"/>
          <w:color w:val="000000"/>
          <w:sz w:val="28"/>
        </w:rPr>
        <w:t>
      4) Футболка-поло кезекші-диспетчерлік қызмет қызметкерлеріне кезекшілік кезеңінде киіп жүру құқығымен беріледі.</w:t>
      </w:r>
    </w:p>
    <w:bookmarkStart w:name="z47" w:id="41"/>
    <w:p>
      <w:pPr>
        <w:spacing w:after="0"/>
        <w:ind w:left="0"/>
        <w:jc w:val="left"/>
      </w:pPr>
      <w:r>
        <w:rPr>
          <w:rFonts w:ascii="Times New Roman"/>
          <w:b/>
          <w:i w:val="false"/>
          <w:color w:val="000000"/>
        </w:rPr>
        <w:t xml:space="preserve"> 5-тарау . Әйелдердің кіші басшы және қатардағы құрамының нысанды киімі 1-параграф. Әйелдердің кіші басшы және қатардағы құрамының парадтық салтанатты нысанды киімі</w:t>
      </w:r>
    </w:p>
    <w:bookmarkEnd w:id="41"/>
    <w:p>
      <w:pPr>
        <w:spacing w:after="0"/>
        <w:ind w:left="0"/>
        <w:jc w:val="left"/>
      </w:pPr>
      <w:r>
        <w:br/>
      </w:r>
    </w:p>
    <w:p>
      <w:pPr>
        <w:spacing w:after="0"/>
        <w:ind w:left="0"/>
        <w:jc w:val="both"/>
      </w:pPr>
      <w:r>
        <w:drawing>
          <wp:inline distT="0" distB="0" distL="0" distR="0">
            <wp:extent cx="28194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194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16-сурет</w:t>
      </w:r>
    </w:p>
    <w:bookmarkEnd w:id="42"/>
    <w:p>
      <w:pPr>
        <w:spacing w:after="0"/>
        <w:ind w:left="0"/>
        <w:jc w:val="both"/>
      </w:pPr>
      <w:r>
        <w:rPr>
          <w:rFonts w:ascii="Times New Roman"/>
          <w:b w:val="false"/>
          <w:i w:val="false"/>
          <w:color w:val="000000"/>
          <w:sz w:val="28"/>
        </w:rPr>
        <w:t>
      16. Әйелдердің кіші басшы және қатардағы құрамының парадтық салтанатты нысанды киімінің тізбесі (16 -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қалпақ;</w:t>
      </w:r>
    </w:p>
    <w:p>
      <w:pPr>
        <w:spacing w:after="0"/>
        <w:ind w:left="0"/>
        <w:jc w:val="both"/>
      </w:pPr>
      <w:r>
        <w:rPr>
          <w:rFonts w:ascii="Times New Roman"/>
          <w:b w:val="false"/>
          <w:i w:val="false"/>
          <w:color w:val="000000"/>
          <w:sz w:val="28"/>
        </w:rPr>
        <w:t>
      қою көк түсті бір қаусырмалы ашық китель және қою-қызғылт сары түсті жиегі бар, қою көк түсті белдемше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лакталған туфли;</w:t>
      </w:r>
    </w:p>
    <w:p>
      <w:pPr>
        <w:spacing w:after="0"/>
        <w:ind w:left="0"/>
        <w:jc w:val="both"/>
      </w:pPr>
      <w:r>
        <w:rPr>
          <w:rFonts w:ascii="Times New Roman"/>
          <w:b w:val="false"/>
          <w:i w:val="false"/>
          <w:color w:val="000000"/>
          <w:sz w:val="28"/>
        </w:rPr>
        <w:t>
      ақ түсті салтанатты белбеу;</w:t>
      </w:r>
    </w:p>
    <w:p>
      <w:pPr>
        <w:spacing w:after="0"/>
        <w:ind w:left="0"/>
        <w:jc w:val="both"/>
      </w:pPr>
      <w:r>
        <w:rPr>
          <w:rFonts w:ascii="Times New Roman"/>
          <w:b w:val="false"/>
          <w:i w:val="false"/>
          <w:color w:val="000000"/>
          <w:sz w:val="28"/>
        </w:rPr>
        <w:t>
      алтын түстес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 ақ түсті кашнемен киіледі;</w:t>
      </w:r>
    </w:p>
    <w:p>
      <w:pPr>
        <w:spacing w:after="0"/>
        <w:ind w:left="0"/>
        <w:jc w:val="both"/>
      </w:pPr>
      <w:r>
        <w:rPr>
          <w:rFonts w:ascii="Times New Roman"/>
          <w:b w:val="false"/>
          <w:i w:val="false"/>
          <w:color w:val="000000"/>
          <w:sz w:val="28"/>
        </w:rPr>
        <w:t>
      2) қысқы кезеңде алмалы-салмалы күләпарасы бар астары жылы күнделікті қысқы күртеше алмалы-салмалы погондар мен ауыспалы жеңдік және төсбелгілерді ауыстыру жолымен салтанатты-шығу күртешесіне қайта жабдықталады, ақ түсті кашнемен киіледі.</w:t>
      </w:r>
    </w:p>
    <w:bookmarkStart w:name="z49" w:id="43"/>
    <w:p>
      <w:pPr>
        <w:spacing w:after="0"/>
        <w:ind w:left="0"/>
        <w:jc w:val="left"/>
      </w:pPr>
      <w:r>
        <w:rPr>
          <w:rFonts w:ascii="Times New Roman"/>
          <w:b/>
          <w:i w:val="false"/>
          <w:color w:val="000000"/>
        </w:rPr>
        <w:t xml:space="preserve"> 2-параграф. Әйелдердің кіші басшы және қатардағы құрамының күнделікті нысанды киімі</w:t>
      </w:r>
    </w:p>
    <w:bookmarkEnd w:id="43"/>
    <w:p>
      <w:pPr>
        <w:spacing w:after="0"/>
        <w:ind w:left="0"/>
        <w:jc w:val="left"/>
      </w:pPr>
      <w:r>
        <w:br/>
      </w:r>
    </w:p>
    <w:p>
      <w:pPr>
        <w:spacing w:after="0"/>
        <w:ind w:left="0"/>
        <w:jc w:val="both"/>
      </w:pPr>
      <w:r>
        <w:drawing>
          <wp:inline distT="0" distB="0" distL="0" distR="0">
            <wp:extent cx="31369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369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17-сурет</w:t>
      </w:r>
    </w:p>
    <w:bookmarkEnd w:id="44"/>
    <w:p>
      <w:pPr>
        <w:spacing w:after="0"/>
        <w:ind w:left="0"/>
        <w:jc w:val="both"/>
      </w:pPr>
      <w:r>
        <w:rPr>
          <w:rFonts w:ascii="Times New Roman"/>
          <w:b w:val="false"/>
          <w:i w:val="false"/>
          <w:color w:val="000000"/>
          <w:sz w:val="28"/>
        </w:rPr>
        <w:t>
      17. Әйелдердің кіші басшы және қатардағы құрамының күнделікті нысанды киімдерінің тізбесі (17 -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қалпақ;</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бір қаусырмалы ашық китель және қою-қызғылт сары түсті жиегі бар, қою көк түсті белдемше (шалбар);</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көгілдір түсті қысқа жеңді жейде;</w:t>
      </w:r>
    </w:p>
    <w:p>
      <w:pPr>
        <w:spacing w:after="0"/>
        <w:ind w:left="0"/>
        <w:jc w:val="both"/>
      </w:pPr>
      <w:r>
        <w:rPr>
          <w:rFonts w:ascii="Times New Roman"/>
          <w:b w:val="false"/>
          <w:i w:val="false"/>
          <w:color w:val="000000"/>
          <w:sz w:val="28"/>
        </w:rPr>
        <w:t>
      қою көк түсті әйелдер көйлегі;</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қызғылт сары түсті жібек шарф;</w:t>
      </w:r>
    </w:p>
    <w:p>
      <w:pPr>
        <w:spacing w:after="0"/>
        <w:ind w:left="0"/>
        <w:jc w:val="both"/>
      </w:pPr>
      <w:r>
        <w:rPr>
          <w:rFonts w:ascii="Times New Roman"/>
          <w:b w:val="false"/>
          <w:i w:val="false"/>
          <w:color w:val="000000"/>
          <w:sz w:val="28"/>
        </w:rPr>
        <w:t>
      қара түсті былғары туфли;</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цигейкалы құлақшын;</w:t>
      </w:r>
    </w:p>
    <w:p>
      <w:pPr>
        <w:spacing w:after="0"/>
        <w:ind w:left="0"/>
        <w:jc w:val="both"/>
      </w:pPr>
      <w:r>
        <w:rPr>
          <w:rFonts w:ascii="Times New Roman"/>
          <w:b w:val="false"/>
          <w:i w:val="false"/>
          <w:color w:val="000000"/>
          <w:sz w:val="28"/>
        </w:rPr>
        <w:t>
      қою көк түсті алмалы-салмалы күләпарасмен жапсырма қалталы бар жылы күртеше;</w:t>
      </w:r>
    </w:p>
    <w:p>
      <w:pPr>
        <w:spacing w:after="0"/>
        <w:ind w:left="0"/>
        <w:jc w:val="both"/>
      </w:pPr>
      <w:r>
        <w:rPr>
          <w:rFonts w:ascii="Times New Roman"/>
          <w:b w:val="false"/>
          <w:i w:val="false"/>
          <w:color w:val="000000"/>
          <w:sz w:val="28"/>
        </w:rPr>
        <w:t>
      қара түсті жылы былғары етік;</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галстуксіз қысқа жеңді көгілдір түсті жейде бейсболкасы бар ақ футболканың үстіне +20 0С жоғары ауа температурасы кезінде киіледі.</w:t>
      </w:r>
    </w:p>
    <w:bookmarkStart w:name="z51" w:id="45"/>
    <w:p>
      <w:pPr>
        <w:spacing w:after="0"/>
        <w:ind w:left="0"/>
        <w:jc w:val="left"/>
      </w:pPr>
      <w:r>
        <w:rPr>
          <w:rFonts w:ascii="Times New Roman"/>
          <w:b/>
          <w:i w:val="false"/>
          <w:color w:val="000000"/>
        </w:rPr>
        <w:t xml:space="preserve"> 3-параграф. Әйелдердің кіші басшы және қатардағы құрамының арнайы нысанды киімі</w:t>
      </w:r>
    </w:p>
    <w:bookmarkEnd w:id="45"/>
    <w:p>
      <w:pPr>
        <w:spacing w:after="0"/>
        <w:ind w:left="0"/>
        <w:jc w:val="left"/>
      </w:pPr>
      <w:r>
        <w:br/>
      </w:r>
    </w:p>
    <w:p>
      <w:pPr>
        <w:spacing w:after="0"/>
        <w:ind w:left="0"/>
        <w:jc w:val="both"/>
      </w:pPr>
      <w:r>
        <w:drawing>
          <wp:inline distT="0" distB="0" distL="0" distR="0">
            <wp:extent cx="19939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939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18-сурет</w:t>
      </w:r>
    </w:p>
    <w:bookmarkEnd w:id="46"/>
    <w:p>
      <w:pPr>
        <w:spacing w:after="0"/>
        <w:ind w:left="0"/>
        <w:jc w:val="both"/>
      </w:pPr>
      <w:r>
        <w:rPr>
          <w:rFonts w:ascii="Times New Roman"/>
          <w:b w:val="false"/>
          <w:i w:val="false"/>
          <w:color w:val="000000"/>
          <w:sz w:val="28"/>
        </w:rPr>
        <w:t>
      18. Әйелдердің кіші басшы және қатардағы құрамының арнайы нысанды киімінің тізбесі (18 -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бейсболка немесе қою-қызғылт сары берет;</w:t>
      </w:r>
    </w:p>
    <w:p>
      <w:pPr>
        <w:spacing w:after="0"/>
        <w:ind w:left="0"/>
        <w:jc w:val="both"/>
      </w:pPr>
      <w:r>
        <w:rPr>
          <w:rFonts w:ascii="Times New Roman"/>
          <w:b w:val="false"/>
          <w:i w:val="false"/>
          <w:color w:val="000000"/>
          <w:sz w:val="28"/>
        </w:rPr>
        <w:t>
      сыдырмалы ұзын жеңді күртеше және қою көк түсті белдемше (шалбар);</w:t>
      </w:r>
    </w:p>
    <w:p>
      <w:pPr>
        <w:spacing w:after="0"/>
        <w:ind w:left="0"/>
        <w:jc w:val="both"/>
      </w:pPr>
      <w:r>
        <w:rPr>
          <w:rFonts w:ascii="Times New Roman"/>
          <w:b w:val="false"/>
          <w:i w:val="false"/>
          <w:color w:val="000000"/>
          <w:sz w:val="28"/>
        </w:rPr>
        <w:t>
      сыдырмалы қысқа жеңді күртеше және қою көк түсті белдемше (шалбар);</w:t>
      </w:r>
    </w:p>
    <w:p>
      <w:pPr>
        <w:spacing w:after="0"/>
        <w:ind w:left="0"/>
        <w:jc w:val="both"/>
      </w:pPr>
      <w:r>
        <w:rPr>
          <w:rFonts w:ascii="Times New Roman"/>
          <w:b w:val="false"/>
          <w:i w:val="false"/>
          <w:color w:val="000000"/>
          <w:sz w:val="28"/>
        </w:rPr>
        <w:t>
      қою көк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қөю көк түсті ұзын және қысқа жеңді футболка-поло (диспетчерлік қызмет кезекшілігінің қызметкерлері үшін);</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алмалы-салмалы күләпарасмен жапсырма қалталы бар жылы күртешемен жылы шалбар;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жылы қонышы биік юфталы бәтеңке;</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қысқа жеңді күртеше бейсболкасы бар футболканың үстіне +20 0С жоғары ауа температурасында киіледі;</w:t>
      </w:r>
    </w:p>
    <w:p>
      <w:pPr>
        <w:spacing w:after="0"/>
        <w:ind w:left="0"/>
        <w:jc w:val="both"/>
      </w:pPr>
      <w:r>
        <w:rPr>
          <w:rFonts w:ascii="Times New Roman"/>
          <w:b w:val="false"/>
          <w:i w:val="false"/>
          <w:color w:val="000000"/>
          <w:sz w:val="28"/>
        </w:rPr>
        <w:t>
      2) жылы туфлилер мен етікке балағы түсіңкі шалбары бар күртеше мен свитер киюге жол беріледі;</w:t>
      </w:r>
    </w:p>
    <w:p>
      <w:pPr>
        <w:spacing w:after="0"/>
        <w:ind w:left="0"/>
        <w:jc w:val="both"/>
      </w:pPr>
      <w:r>
        <w:rPr>
          <w:rFonts w:ascii="Times New Roman"/>
          <w:b w:val="false"/>
          <w:i w:val="false"/>
          <w:color w:val="000000"/>
          <w:sz w:val="28"/>
        </w:rPr>
        <w:t>
      3) футболка-поло кезекші-диспетчерлік қызмет қызметкерлеріне кезекшілік кезеңінде киіп жүру құқығымен беріледі.</w:t>
      </w:r>
    </w:p>
    <w:bookmarkStart w:name="z53" w:id="47"/>
    <w:p>
      <w:pPr>
        <w:spacing w:after="0"/>
        <w:ind w:left="0"/>
        <w:jc w:val="left"/>
      </w:pPr>
      <w:r>
        <w:rPr>
          <w:rFonts w:ascii="Times New Roman"/>
          <w:b/>
          <w:i w:val="false"/>
          <w:color w:val="000000"/>
        </w:rPr>
        <w:t xml:space="preserve"> 6-тарау. Қазақстан Республикасы Төтенше жағдайлар министрлігіңің білім беру ұйымдары курсанттарының нысанды киімі және арнайы киім-кешегі 1-параграф. Курсанттардың парадтық салтанатты нысанды киімі</w:t>
      </w:r>
    </w:p>
    <w:bookmarkEnd w:id="47"/>
    <w:p>
      <w:pPr>
        <w:spacing w:after="0"/>
        <w:ind w:left="0"/>
        <w:jc w:val="left"/>
      </w:pPr>
      <w:r>
        <w:br/>
      </w:r>
    </w:p>
    <w:p>
      <w:pPr>
        <w:spacing w:after="0"/>
        <w:ind w:left="0"/>
        <w:jc w:val="both"/>
      </w:pPr>
      <w:r>
        <w:drawing>
          <wp:inline distT="0" distB="0" distL="0" distR="0">
            <wp:extent cx="3911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116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19-сурет</w:t>
      </w:r>
    </w:p>
    <w:bookmarkEnd w:id="48"/>
    <w:p>
      <w:pPr>
        <w:spacing w:after="0"/>
        <w:ind w:left="0"/>
        <w:jc w:val="both"/>
      </w:pPr>
      <w:r>
        <w:rPr>
          <w:rFonts w:ascii="Times New Roman"/>
          <w:b w:val="false"/>
          <w:i w:val="false"/>
          <w:color w:val="000000"/>
          <w:sz w:val="28"/>
        </w:rPr>
        <w:t>
      19. Курсанттардың парадтық салтанатты нысанды киімінің тізбесі (19 -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фуражка немесе қою-қызғылт сары түсті берет ;</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ақ түсті салтанатты белдік;</w:t>
      </w:r>
    </w:p>
    <w:p>
      <w:pPr>
        <w:spacing w:after="0"/>
        <w:ind w:left="0"/>
        <w:jc w:val="both"/>
      </w:pPr>
      <w:r>
        <w:rPr>
          <w:rFonts w:ascii="Times New Roman"/>
          <w:b w:val="false"/>
          <w:i w:val="false"/>
          <w:color w:val="000000"/>
          <w:sz w:val="28"/>
        </w:rPr>
        <w:t>
      алтын түсті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w:t>
      </w:r>
    </w:p>
    <w:p>
      <w:pPr>
        <w:spacing w:after="0"/>
        <w:ind w:left="0"/>
        <w:jc w:val="both"/>
      </w:pPr>
      <w:r>
        <w:rPr>
          <w:rFonts w:ascii="Times New Roman"/>
          <w:b w:val="false"/>
          <w:i w:val="false"/>
          <w:color w:val="000000"/>
          <w:sz w:val="28"/>
        </w:rPr>
        <w:t>
      2) қысқы кезеңде алмалы-салмалы күләпарасы бар қою көк түсті жылы жапсырма қалталары бар қысқы күртеше алмалы-салмалы пагондарды және ауыспалы жеңдік және төс белгілерін ауыстыру жолымен парадтық салтанатты күртешесіне қайта жабдықталады, ақ түсті кашнемен киіледі.</w:t>
      </w:r>
    </w:p>
    <w:bookmarkStart w:name="z55" w:id="49"/>
    <w:p>
      <w:pPr>
        <w:spacing w:after="0"/>
        <w:ind w:left="0"/>
        <w:jc w:val="left"/>
      </w:pPr>
      <w:r>
        <w:rPr>
          <w:rFonts w:ascii="Times New Roman"/>
          <w:b/>
          <w:i w:val="false"/>
          <w:color w:val="000000"/>
        </w:rPr>
        <w:t xml:space="preserve"> 2-параграф. Курсанттардың күнделікті нысанды киімі</w:t>
      </w:r>
    </w:p>
    <w:bookmarkEnd w:id="49"/>
    <w:p>
      <w:pPr>
        <w:spacing w:after="0"/>
        <w:ind w:left="0"/>
        <w:jc w:val="left"/>
      </w:pPr>
      <w:r>
        <w:br/>
      </w:r>
    </w:p>
    <w:p>
      <w:pPr>
        <w:spacing w:after="0"/>
        <w:ind w:left="0"/>
        <w:jc w:val="both"/>
      </w:pPr>
      <w:r>
        <w:drawing>
          <wp:inline distT="0" distB="0" distL="0" distR="0">
            <wp:extent cx="5130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30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20-сурет</w:t>
      </w:r>
    </w:p>
    <w:bookmarkEnd w:id="50"/>
    <w:p>
      <w:pPr>
        <w:spacing w:after="0"/>
        <w:ind w:left="0"/>
        <w:jc w:val="both"/>
      </w:pPr>
      <w:r>
        <w:rPr>
          <w:rFonts w:ascii="Times New Roman"/>
          <w:b w:val="false"/>
          <w:i w:val="false"/>
          <w:color w:val="000000"/>
          <w:sz w:val="28"/>
        </w:rPr>
        <w:t>
      20. Курсанттардың күнделікті нысанды киімдерінің тізбесі (20 -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фуражка;</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көгілдір түстi ұзын жеңді жейде;</w:t>
      </w:r>
    </w:p>
    <w:p>
      <w:pPr>
        <w:spacing w:after="0"/>
        <w:ind w:left="0"/>
        <w:jc w:val="both"/>
      </w:pPr>
      <w:r>
        <w:rPr>
          <w:rFonts w:ascii="Times New Roman"/>
          <w:b w:val="false"/>
          <w:i w:val="false"/>
          <w:color w:val="000000"/>
          <w:sz w:val="28"/>
        </w:rPr>
        <w:t>
      көгілдір түстi қысқа жеңдi жейде;</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цигейкалы құлақшын;</w:t>
      </w:r>
    </w:p>
    <w:p>
      <w:pPr>
        <w:spacing w:after="0"/>
        <w:ind w:left="0"/>
        <w:jc w:val="both"/>
      </w:pPr>
      <w:r>
        <w:rPr>
          <w:rFonts w:ascii="Times New Roman"/>
          <w:b w:val="false"/>
          <w:i w:val="false"/>
          <w:color w:val="000000"/>
          <w:sz w:val="28"/>
        </w:rPr>
        <w:t>
      қою көк түсті жапсырма қалталармен алмалы-салмалы күләпарасы бар жылы күртеше;</w:t>
      </w:r>
    </w:p>
    <w:p>
      <w:pPr>
        <w:spacing w:after="0"/>
        <w:ind w:left="0"/>
        <w:jc w:val="both"/>
      </w:pPr>
      <w:r>
        <w:rPr>
          <w:rFonts w:ascii="Times New Roman"/>
          <w:b w:val="false"/>
          <w:i w:val="false"/>
          <w:color w:val="000000"/>
          <w:sz w:val="28"/>
        </w:rPr>
        <w:t>
      қара түсті жылы хром етік;</w:t>
      </w:r>
    </w:p>
    <w:p>
      <w:pPr>
        <w:spacing w:after="0"/>
        <w:ind w:left="0"/>
        <w:jc w:val="both"/>
      </w:pPr>
      <w:r>
        <w:rPr>
          <w:rFonts w:ascii="Times New Roman"/>
          <w:b w:val="false"/>
          <w:i w:val="false"/>
          <w:color w:val="000000"/>
          <w:sz w:val="28"/>
        </w:rPr>
        <w:t>
      қара түсті іші жылы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галстуксыз қысқа жеңді көгілдір түсті жейде бейсболкамен ақ футболканың үстіне +20 0С жоғары ауа температурасында киіледі.</w:t>
      </w:r>
    </w:p>
    <w:bookmarkStart w:name="z57" w:id="51"/>
    <w:p>
      <w:pPr>
        <w:spacing w:after="0"/>
        <w:ind w:left="0"/>
        <w:jc w:val="left"/>
      </w:pPr>
      <w:r>
        <w:rPr>
          <w:rFonts w:ascii="Times New Roman"/>
          <w:b/>
          <w:i w:val="false"/>
          <w:color w:val="000000"/>
        </w:rPr>
        <w:t xml:space="preserve"> 3-параграф. Курсанттардың арнайы нысанды киімі</w:t>
      </w:r>
    </w:p>
    <w:bookmarkEnd w:id="51"/>
    <w:p>
      <w:pPr>
        <w:spacing w:after="0"/>
        <w:ind w:left="0"/>
        <w:jc w:val="left"/>
      </w:pPr>
      <w:r>
        <w:br/>
      </w:r>
    </w:p>
    <w:p>
      <w:pPr>
        <w:spacing w:after="0"/>
        <w:ind w:left="0"/>
        <w:jc w:val="both"/>
      </w:pPr>
      <w:r>
        <w:drawing>
          <wp:inline distT="0" distB="0" distL="0" distR="0">
            <wp:extent cx="2540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21-сурет</w:t>
      </w:r>
    </w:p>
    <w:bookmarkEnd w:id="52"/>
    <w:p>
      <w:pPr>
        <w:spacing w:after="0"/>
        <w:ind w:left="0"/>
        <w:jc w:val="both"/>
      </w:pPr>
      <w:r>
        <w:rPr>
          <w:rFonts w:ascii="Times New Roman"/>
          <w:b w:val="false"/>
          <w:i w:val="false"/>
          <w:color w:val="000000"/>
          <w:sz w:val="28"/>
        </w:rPr>
        <w:t>
      21. Курсанттардың арнайы нысанды киімдерінің тізбесі (21 -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бейсболка немесе қою қызғылт сары берет;</w:t>
      </w:r>
    </w:p>
    <w:p>
      <w:pPr>
        <w:spacing w:after="0"/>
        <w:ind w:left="0"/>
        <w:jc w:val="both"/>
      </w:pPr>
      <w:r>
        <w:rPr>
          <w:rFonts w:ascii="Times New Roman"/>
          <w:b w:val="false"/>
          <w:i w:val="false"/>
          <w:color w:val="000000"/>
          <w:sz w:val="28"/>
        </w:rPr>
        <w:t>
      қою көк түсті жапсырма қалталы күртеше мен шалбар;</w:t>
      </w:r>
    </w:p>
    <w:p>
      <w:pPr>
        <w:spacing w:after="0"/>
        <w:ind w:left="0"/>
        <w:jc w:val="both"/>
      </w:pPr>
      <w:r>
        <w:rPr>
          <w:rFonts w:ascii="Times New Roman"/>
          <w:b w:val="false"/>
          <w:i w:val="false"/>
          <w:color w:val="000000"/>
          <w:sz w:val="28"/>
        </w:rPr>
        <w:t>
      қою көк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қара түсті биік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алмалы-салмалы күләпарасы бар жапсырма қалталы астары жылы күртеше мен жылы көк түсті шалбар;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жылы қонышы биік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Ауа температурасы +20 0С жоғары болған кезде жеңдерді шынтақтан жоғары жапсырмалы қалталары бар күртешеге орауға рұқсат етіледі.</w:t>
      </w:r>
    </w:p>
    <w:p>
      <w:pPr>
        <w:spacing w:after="0"/>
        <w:ind w:left="0"/>
        <w:jc w:val="both"/>
      </w:pPr>
      <w:r>
        <w:rPr>
          <w:rFonts w:ascii="Times New Roman"/>
          <w:b w:val="false"/>
          <w:i w:val="false"/>
          <w:color w:val="000000"/>
          <w:sz w:val="28"/>
        </w:rPr>
        <w:t>
      2) Қысқа қонышты бәтеңке мен жылы етікке балағы түсіңкі шалбар мен күртеше және свитер киюге жол беріледі.</w:t>
      </w:r>
    </w:p>
    <w:bookmarkStart w:name="z59" w:id="53"/>
    <w:p>
      <w:pPr>
        <w:spacing w:after="0"/>
        <w:ind w:left="0"/>
        <w:jc w:val="left"/>
      </w:pPr>
      <w:r>
        <w:rPr>
          <w:rFonts w:ascii="Times New Roman"/>
          <w:b/>
          <w:i w:val="false"/>
          <w:color w:val="000000"/>
        </w:rPr>
        <w:t xml:space="preserve"> 4-параграф. Дала нысанды киім</w:t>
      </w:r>
    </w:p>
    <w:bookmarkEnd w:id="53"/>
    <w:p>
      <w:pPr>
        <w:spacing w:after="0"/>
        <w:ind w:left="0"/>
        <w:jc w:val="left"/>
      </w:pPr>
      <w:r>
        <w:br/>
      </w:r>
    </w:p>
    <w:p>
      <w:pPr>
        <w:spacing w:after="0"/>
        <w:ind w:left="0"/>
        <w:jc w:val="both"/>
      </w:pPr>
      <w:r>
        <w:drawing>
          <wp:inline distT="0" distB="0" distL="0" distR="0">
            <wp:extent cx="2463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63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22-сурет</w:t>
      </w:r>
    </w:p>
    <w:bookmarkEnd w:id="54"/>
    <w:p>
      <w:pPr>
        <w:spacing w:after="0"/>
        <w:ind w:left="0"/>
        <w:jc w:val="both"/>
      </w:pPr>
      <w:r>
        <w:rPr>
          <w:rFonts w:ascii="Times New Roman"/>
          <w:b w:val="false"/>
          <w:i w:val="false"/>
          <w:color w:val="000000"/>
          <w:sz w:val="28"/>
        </w:rPr>
        <w:t>
      22. Курсанттардың дала нысанды киімдерінің тізбесі (22 -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жапсырма қалталы күртеше мен шалбар;</w:t>
      </w:r>
    </w:p>
    <w:p>
      <w:pPr>
        <w:spacing w:after="0"/>
        <w:ind w:left="0"/>
        <w:jc w:val="both"/>
      </w:pPr>
      <w:r>
        <w:rPr>
          <w:rFonts w:ascii="Times New Roman"/>
          <w:b w:val="false"/>
          <w:i w:val="false"/>
          <w:color w:val="000000"/>
          <w:sz w:val="28"/>
        </w:rPr>
        <w:t>
      қою көк түсті футболка;</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тоқыма бас киім;</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 мен жылы көк түсті шалбар;</w:t>
      </w:r>
    </w:p>
    <w:p>
      <w:pPr>
        <w:spacing w:after="0"/>
        <w:ind w:left="0"/>
        <w:jc w:val="both"/>
      </w:pPr>
      <w:r>
        <w:rPr>
          <w:rFonts w:ascii="Times New Roman"/>
          <w:b w:val="false"/>
          <w:i w:val="false"/>
          <w:color w:val="000000"/>
          <w:sz w:val="28"/>
        </w:rPr>
        <w:t>
      қара түсті ұзын қонышты жылы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қысқы кезінде далалық киім нысаны киюге рұқсат етіледі: қою көк түсті матадан тігілген жылы құлақшын орнына - қою көк түсті тоқыма бас киім, қою көк түсті бейсболка орнына - белгіленген түсті берет, қара түсті ұзын қонышты бәтеңке орнына – қара түсті хромды қысқа қонышты бәтеңке (етік).</w:t>
      </w:r>
    </w:p>
    <w:bookmarkStart w:name="z61" w:id="55"/>
    <w:p>
      <w:pPr>
        <w:spacing w:after="0"/>
        <w:ind w:left="0"/>
        <w:jc w:val="left"/>
      </w:pPr>
      <w:r>
        <w:rPr>
          <w:rFonts w:ascii="Times New Roman"/>
          <w:b/>
          <w:i w:val="false"/>
          <w:color w:val="000000"/>
        </w:rPr>
        <w:t xml:space="preserve"> 7-тарау. Айырым белгілері 1-параграф. Погондар</w:t>
      </w:r>
    </w:p>
    <w:bookmarkEnd w:id="55"/>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56"/>
    <w:p>
      <w:pPr>
        <w:spacing w:after="0"/>
        <w:ind w:left="0"/>
        <w:jc w:val="left"/>
      </w:pPr>
      <w:r>
        <w:rPr>
          <w:rFonts w:ascii="Times New Roman"/>
          <w:b/>
          <w:i w:val="false"/>
          <w:color w:val="000000"/>
        </w:rPr>
        <w:t xml:space="preserve"> 2-параграф. Жеңдегі және төсбелгілер</w:t>
      </w:r>
    </w:p>
    <w:bookmarkEnd w:id="56"/>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57"/>
    <w:p>
      <w:pPr>
        <w:spacing w:after="0"/>
        <w:ind w:left="0"/>
        <w:jc w:val="left"/>
      </w:pPr>
      <w:r>
        <w:rPr>
          <w:rFonts w:ascii="Times New Roman"/>
          <w:b/>
          <w:i w:val="false"/>
          <w:color w:val="000000"/>
        </w:rPr>
        <w:t xml:space="preserve"> 3-параграф. Кокардалар, түйме және белдіктер</w:t>
      </w:r>
    </w:p>
    <w:bookmarkEnd w:id="57"/>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58"/>
    <w:p>
      <w:pPr>
        <w:spacing w:after="0"/>
        <w:ind w:left="0"/>
        <w:jc w:val="left"/>
      </w:pPr>
      <w:r>
        <w:rPr>
          <w:rFonts w:ascii="Times New Roman"/>
          <w:b/>
          <w:i w:val="false"/>
          <w:color w:val="000000"/>
        </w:rPr>
        <w:t xml:space="preserve"> 8-тарау.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айырым белгілерінің сипаттамасы</w:t>
      </w:r>
    </w:p>
    <w:bookmarkEnd w:id="58"/>
    <w:bookmarkStart w:name="z65" w:id="59"/>
    <w:p>
      <w:pPr>
        <w:spacing w:after="0"/>
        <w:ind w:left="0"/>
        <w:jc w:val="left"/>
      </w:pPr>
      <w:r>
        <w:rPr>
          <w:rFonts w:ascii="Times New Roman"/>
          <w:b/>
          <w:i w:val="false"/>
          <w:color w:val="000000"/>
        </w:rPr>
        <w:t xml:space="preserve"> 1-параграф. Ерлерге арналған нысанды және арнайы киімнің сипаттамасы</w:t>
      </w:r>
    </w:p>
    <w:bookmarkEnd w:id="59"/>
    <w:bookmarkStart w:name="z67" w:id="60"/>
    <w:p>
      <w:pPr>
        <w:spacing w:after="0"/>
        <w:ind w:left="0"/>
        <w:jc w:val="both"/>
      </w:pPr>
      <w:r>
        <w:rPr>
          <w:rFonts w:ascii="Times New Roman"/>
          <w:b w:val="false"/>
          <w:i w:val="false"/>
          <w:color w:val="000000"/>
          <w:sz w:val="28"/>
        </w:rPr>
        <w:t>
      23. Ашық екі қаусырмалы мундир және қою-қызғылт сары түсті лампастары бар қою көк түсті балағы түсіңкі шалбардың сипаттамасы:</w:t>
      </w:r>
    </w:p>
    <w:bookmarkEnd w:id="60"/>
    <w:p>
      <w:pPr>
        <w:spacing w:after="0"/>
        <w:ind w:left="0"/>
        <w:jc w:val="both"/>
      </w:pPr>
      <w:r>
        <w:rPr>
          <w:rFonts w:ascii="Times New Roman"/>
          <w:b w:val="false"/>
          <w:i w:val="false"/>
          <w:color w:val="000000"/>
          <w:sz w:val="28"/>
        </w:rPr>
        <w:t>
      1) ерлер мундирі екі қаусырмалы, қою көк түсті, жартылай қынамалы, орталық өңірлі үш нысанды түймеге түймеленеді, түймелердің екінші қатары-әрлеу. Бүйірі қиылған бүйірлі және рамкалы пішінді клапанды екі бүйірлі тілік қалталары бар сөрелер. Артқы жағы шлицке өтетін ортаңғы тігіспен. Қайырмасы бар қос тігісті қондырмалы жеңдер. Қайырманың жоғарғы жиегіне қою-қызғылт сары түсті жиек салынады. Сол және оң жеңдерде жең белгілері бар. Қондырмалы, қайырмалы, классикалық пішілген қайырмасы бар жаға. Мундирдің жағасы мен жеңінде – алтын түстес тігіс;</w:t>
      </w:r>
    </w:p>
    <w:p>
      <w:pPr>
        <w:spacing w:after="0"/>
        <w:ind w:left="0"/>
        <w:jc w:val="both"/>
      </w:pPr>
      <w:r>
        <w:rPr>
          <w:rFonts w:ascii="Times New Roman"/>
          <w:b w:val="false"/>
          <w:i w:val="false"/>
          <w:color w:val="000000"/>
          <w:sz w:val="28"/>
        </w:rPr>
        <w:t>
      2) қою қызғылт сары түсті лампастары бар қою көк түсті шалбар. Алдыңғы жартысы бүйір қалтасымен. Артқы оң жартысы клапанды рамкадағы ойылған қалтасымен. Гульфик сыдырма ілгекке түймеленеді. Белдік жалғап тігілген, түймемен ілмекке және металл ілмекке түймеленеді.</w:t>
      </w:r>
    </w:p>
    <w:bookmarkStart w:name="z68" w:id="61"/>
    <w:p>
      <w:pPr>
        <w:spacing w:after="0"/>
        <w:ind w:left="0"/>
        <w:jc w:val="both"/>
      </w:pPr>
      <w:r>
        <w:rPr>
          <w:rFonts w:ascii="Times New Roman"/>
          <w:b w:val="false"/>
          <w:i w:val="false"/>
          <w:color w:val="000000"/>
          <w:sz w:val="28"/>
        </w:rPr>
        <w:t>
      24. Ашық екі қаусырмалы мундир мен қою-қызғылт сары түсті жиегі бар қөю көк түсті балағы түсіңкі шалбардың сипаттамасы (полковниктер үшін):</w:t>
      </w:r>
    </w:p>
    <w:bookmarkEnd w:id="61"/>
    <w:p>
      <w:pPr>
        <w:spacing w:after="0"/>
        <w:ind w:left="0"/>
        <w:jc w:val="both"/>
      </w:pPr>
      <w:r>
        <w:rPr>
          <w:rFonts w:ascii="Times New Roman"/>
          <w:b w:val="false"/>
          <w:i w:val="false"/>
          <w:color w:val="000000"/>
          <w:sz w:val="28"/>
        </w:rPr>
        <w:t>
      1) ерлер мундирі екі өңірлі, қара-көк түсті, жартылай қынамалы, орталық өңірлі үш нысанды түймеге түймеленеді, түймелердің екінші қатары-әрлеу. Бүйірі қиылған бүйірлі және рамкалы пішінді клапанды екі бүйірлі тілік қалталары бар сөрелер. Ортаңғы тігіспен артқы жағы шлицке өтетін. Қайырмасы бар қос тігісті қондырмалы жеңдер. Қайырманың жоғарғы жиегіне қою-қызғылт сары түсті жиек салынады. Сол және оң жеңдерде жең белгілері бар. Қондырмалы, қайырмалы, классикалық пішілген қайырмасы бар жаға;</w:t>
      </w:r>
    </w:p>
    <w:p>
      <w:pPr>
        <w:spacing w:after="0"/>
        <w:ind w:left="0"/>
        <w:jc w:val="both"/>
      </w:pPr>
      <w:r>
        <w:rPr>
          <w:rFonts w:ascii="Times New Roman"/>
          <w:b w:val="false"/>
          <w:i w:val="false"/>
          <w:color w:val="000000"/>
          <w:sz w:val="28"/>
        </w:rPr>
        <w:t>
      2) бүйір тігістерінде қою-қызғылт сары көмкермесі бар қара-көк түсті шалбар. Алдыңғы жартысы бүйір қалтасымен. Артқы оң жартысы клапанды рамкадағы тілік қалтасымен. Гульфик сыдырма ілгекке бекітіледі. Белдік жалғап тігілген, түймемен ілмекке және металл ілмекке түймеленеді.</w:t>
      </w:r>
    </w:p>
    <w:bookmarkStart w:name="z69" w:id="62"/>
    <w:p>
      <w:pPr>
        <w:spacing w:after="0"/>
        <w:ind w:left="0"/>
        <w:jc w:val="both"/>
      </w:pPr>
      <w:r>
        <w:rPr>
          <w:rFonts w:ascii="Times New Roman"/>
          <w:b w:val="false"/>
          <w:i w:val="false"/>
          <w:color w:val="000000"/>
          <w:sz w:val="28"/>
        </w:rPr>
        <w:t>
      25. Қою көк түсті бір қаусырмалы ашық китель және қою-қызғылт сары түсті жиегі бар, балағы түсіңкі қою көк түсті шалбардың сипаттамасы:</w:t>
      </w:r>
    </w:p>
    <w:bookmarkEnd w:id="62"/>
    <w:p>
      <w:pPr>
        <w:spacing w:after="0"/>
        <w:ind w:left="0"/>
        <w:jc w:val="both"/>
      </w:pPr>
      <w:r>
        <w:rPr>
          <w:rFonts w:ascii="Times New Roman"/>
          <w:b w:val="false"/>
          <w:i w:val="false"/>
          <w:color w:val="000000"/>
          <w:sz w:val="28"/>
        </w:rPr>
        <w:t>
      1) қою-көк түсті, бір қаусырмалы, жартылай қынамалы, бортында төрт нысанды түймеге арналған орталық ілгегі бар ерлер кителі. Бүйірі қиылған бүйірлі және рамкалы пішінді клапанды екі бүйірлі тілік қалталары бар сөрелер. Артқы жағы шлицке өтетін ортаңғы тігіспен. Жеңі қайырмалы, екі тігісті. Қайырманың жоғарғы жиегіне қою-қызғылт сары түсті жиек салынады. Сол және оң жеңдерде жең белгілері бар. Қондырмалы, қайырмалы, классикалық пішілген қайырмасы бар жаға;</w:t>
      </w:r>
    </w:p>
    <w:p>
      <w:pPr>
        <w:spacing w:after="0"/>
        <w:ind w:left="0"/>
        <w:jc w:val="both"/>
      </w:pPr>
      <w:r>
        <w:rPr>
          <w:rFonts w:ascii="Times New Roman"/>
          <w:b w:val="false"/>
          <w:i w:val="false"/>
          <w:color w:val="000000"/>
          <w:sz w:val="28"/>
        </w:rPr>
        <w:t>
      2) бүйір тігістерінде қою-қызғылт сары түсті көмкермесі бар қара-көк түсті шалбар. Алдыңғы жартысы бүйір қалтасымен. Артқы оң жартысы клапанды рамкадағы ойылған қалтасымен. Гульфик сыдырма ілгекке бекітіледі. Белдік жалғап тігілген, түймемен ілмекке және металл ілмекке түймеленеді.</w:t>
      </w:r>
    </w:p>
    <w:bookmarkStart w:name="z70" w:id="63"/>
    <w:p>
      <w:pPr>
        <w:spacing w:after="0"/>
        <w:ind w:left="0"/>
        <w:jc w:val="both"/>
      </w:pPr>
      <w:r>
        <w:rPr>
          <w:rFonts w:ascii="Times New Roman"/>
          <w:b w:val="false"/>
          <w:i w:val="false"/>
          <w:color w:val="000000"/>
          <w:sz w:val="28"/>
        </w:rPr>
        <w:t>
      26. Сыдырмалы ұзын жеңді күртеше және қөю көк түсті шалбардың сипаттамасы:</w:t>
      </w:r>
    </w:p>
    <w:bookmarkEnd w:id="63"/>
    <w:p>
      <w:pPr>
        <w:spacing w:after="0"/>
        <w:ind w:left="0"/>
        <w:jc w:val="both"/>
      </w:pPr>
      <w:r>
        <w:rPr>
          <w:rFonts w:ascii="Times New Roman"/>
          <w:b w:val="false"/>
          <w:i w:val="false"/>
          <w:color w:val="000000"/>
          <w:sz w:val="28"/>
        </w:rPr>
        <w:t>
      1) ұзын жеңді қою-көк түсті ерлер күртешесі, алмалы-салмалы сыдырма ілгекке орталық борттық ілгегі, қапсыра тігілген белбеуі бар. Иініші, төс және бүйір қалталары бар сөрелер. Тік бұрышты клапандары бар жапсырма төс қалталар. Клапандарда алынбалы жапсырмалар бар. Жапырақтары бар бүйірлік қалталар. Арқасы иінішті. Жеңдері ұзын, қос тігісті, тігілген погондары, түймелерге түймеленетін жалғап тігілген манжеттері бар. Сол және оң жеңдерде алмалы-салмалы жеңдік белгілер болады. Қондырмалы, қайырмалы жаға. Икемді лентадан ендірмесі бар жалғап тігілген белдік;</w:t>
      </w:r>
    </w:p>
    <w:p>
      <w:pPr>
        <w:spacing w:after="0"/>
        <w:ind w:left="0"/>
        <w:jc w:val="both"/>
      </w:pPr>
      <w:r>
        <w:rPr>
          <w:rFonts w:ascii="Times New Roman"/>
          <w:b w:val="false"/>
          <w:i w:val="false"/>
          <w:color w:val="000000"/>
          <w:sz w:val="28"/>
        </w:rPr>
        <w:t>
      2) албары сырып тігілген қара көк түсті. Алдыңғы жартысы бүйір қалтасымен. Артқы оң жартысы клапанды рамкадағы тілік қалтасымен. Гульфик сыдырма ілгекке бекітіледі. Белдік жалғап тігілген, түймемен ілмекке және металл ілмекке түймеленеді.</w:t>
      </w:r>
    </w:p>
    <w:bookmarkStart w:name="z71" w:id="64"/>
    <w:p>
      <w:pPr>
        <w:spacing w:after="0"/>
        <w:ind w:left="0"/>
        <w:jc w:val="both"/>
      </w:pPr>
      <w:r>
        <w:rPr>
          <w:rFonts w:ascii="Times New Roman"/>
          <w:b w:val="false"/>
          <w:i w:val="false"/>
          <w:color w:val="000000"/>
          <w:sz w:val="28"/>
        </w:rPr>
        <w:t>
      27. Сыдырмалы қысқа жеңді күртеше және қөю көк түсті шалбардың сипаттамасы:</w:t>
      </w:r>
    </w:p>
    <w:bookmarkEnd w:id="64"/>
    <w:p>
      <w:pPr>
        <w:spacing w:after="0"/>
        <w:ind w:left="0"/>
        <w:jc w:val="both"/>
      </w:pPr>
      <w:r>
        <w:rPr>
          <w:rFonts w:ascii="Times New Roman"/>
          <w:b w:val="false"/>
          <w:i w:val="false"/>
          <w:color w:val="000000"/>
          <w:sz w:val="28"/>
        </w:rPr>
        <w:t>
      1) қысқа жеңді қара-көк түсті ерлер күртешесі, алмалы-салмалы сыдырма ілгекке орталық борттық ілгегі, қапсыра тігілген белбеуі бар. Иініші, төс және бүйір қалталары бар сөрелер. Тік бұрышты клапанды жапсырма төс қалталар. Клапандарда алмалы-салмалы жапсырмалар. Жапырақтары бар бүйірлік қалталар. Арқасы иінішті. Қысқа, қос тігісті, тігілген погондары, өңдеу тігісімен тігілген манжеттері бар қондырмалы жеңдер. Сол және оң жеңдерде алмалы-салмалы жеңдік белгілер болады. Жағасы қондырмалы, қайырмалы. Икемді таспадан ендірмесі бар қапсыра тігілген белдік;</w:t>
      </w:r>
    </w:p>
    <w:p>
      <w:pPr>
        <w:spacing w:after="0"/>
        <w:ind w:left="0"/>
        <w:jc w:val="both"/>
      </w:pPr>
      <w:r>
        <w:rPr>
          <w:rFonts w:ascii="Times New Roman"/>
          <w:b w:val="false"/>
          <w:i w:val="false"/>
          <w:color w:val="000000"/>
          <w:sz w:val="28"/>
        </w:rPr>
        <w:t>
      2) шалбары сырып тігілген қою көк түсті. Алдыңғы жартысы бүйір қалтасымен. Артқы оң жартысы клапанды рамкадағы ойылған қалтасымен Артқы оң жартысы клапанды рамкадағы ойылған қалтасымен. Гульфик сыдырма ілгекке бекітіледі. Белдік жалғап тігілген, түймемен ілмекке және металл ілмекке түймеленеді.</w:t>
      </w:r>
    </w:p>
    <w:bookmarkStart w:name="z72" w:id="65"/>
    <w:p>
      <w:pPr>
        <w:spacing w:after="0"/>
        <w:ind w:left="0"/>
        <w:jc w:val="both"/>
      </w:pPr>
      <w:r>
        <w:rPr>
          <w:rFonts w:ascii="Times New Roman"/>
          <w:b w:val="false"/>
          <w:i w:val="false"/>
          <w:color w:val="000000"/>
          <w:sz w:val="28"/>
        </w:rPr>
        <w:t>
      28. Қою көк түсті жапсырма қалталары бар күртеше мен шалбардың сипаттамасы:</w:t>
      </w:r>
    </w:p>
    <w:bookmarkEnd w:id="65"/>
    <w:p>
      <w:pPr>
        <w:spacing w:after="0"/>
        <w:ind w:left="0"/>
        <w:jc w:val="both"/>
      </w:pPr>
      <w:r>
        <w:rPr>
          <w:rFonts w:ascii="Times New Roman"/>
          <w:b w:val="false"/>
          <w:i w:val="false"/>
          <w:color w:val="000000"/>
          <w:sz w:val="28"/>
        </w:rPr>
        <w:t>
      1) орталық ішкі өңірлі алты түймеге арналған күртеше, жоғарғы ілмегі өтпелі. Сыртқы төс және бүйір жапсырмалы үш өлшемді қалталары бар, қақпақшалары екі түймемен жасырылған ілгекпен түймеленеді. Төс қалталарының клапандарында алмалы-салмалы жапсырмалар болады. Белге астары бар сөрелер. Сөрелердің астарында түймелермен түймеленетін екі жапсырма қалта бар. Арқасы тұтас пішілген. Жеңі қондырмалы, екі тігісті, тігісті погондары, шынтақ тұсындағы күшейткіш жапсырмалары бар. Жеңнің төменгі жағында түймеге ілмекпен түймеленетін паталары бар. Пата жеңнің көлемін төменгі жағында орналасқан үш түймемен реттейді. Сол және оң жеңдерде алмалы-салмалы жеңдік белгілер болады. Бүйір тігісінің екі жағынан екі желдеткіш саңылаулардан араның деңгейінен төмен сөрелер мен арқалықтарда. Жағасы қайырмалы, кесінді тіреуі бар. Күртеше бел сызығы мен төменгі жағында сыммен тартылады;</w:t>
      </w:r>
    </w:p>
    <w:p>
      <w:pPr>
        <w:spacing w:after="0"/>
        <w:ind w:left="0"/>
        <w:jc w:val="both"/>
      </w:pPr>
      <w:r>
        <w:rPr>
          <w:rFonts w:ascii="Times New Roman"/>
          <w:b w:val="false"/>
          <w:i w:val="false"/>
          <w:color w:val="000000"/>
          <w:sz w:val="28"/>
        </w:rPr>
        <w:t>
      2) шалбардың жалғап тігілген белбеуі, алдыңғы жартысындағы бүйір қалталары, бүйір жіктері тұсында клапандары бар сыртқы жапсырма көлемді қалталары бар. Бүйірлік тігістердің үстіндегі белдеуде тікбұрышты пішінді екі ілмек және жеті қос ілмек бар. Белдікше белдіктің көлемін екі түймемен реттейді. Алдыңғы жартысы тізе аймағында күшейтетін төсемдермен. Ортаңғы тігіс аймағында күшейткіштері бар артқы жартысы. Шалбар орта тігісте төрт түймемен түймеленеді, олардың біреуі белдікте. Шалбардың төменгі жағына бүйір жақтарына штрипка жапсырылған.</w:t>
      </w:r>
    </w:p>
    <w:bookmarkStart w:name="z73" w:id="66"/>
    <w:p>
      <w:pPr>
        <w:spacing w:after="0"/>
        <w:ind w:left="0"/>
        <w:jc w:val="both"/>
      </w:pPr>
      <w:r>
        <w:rPr>
          <w:rFonts w:ascii="Times New Roman"/>
          <w:b w:val="false"/>
          <w:i w:val="false"/>
          <w:color w:val="000000"/>
          <w:sz w:val="28"/>
        </w:rPr>
        <w:t>
      29. Жоғары басшы құрам мен полковниктерге арналған күләпарасы алмалы-салмалы үлбір жиегі және қою көк түсті ішкі күртешесі бар жылы күртешенің сипаттамасы:</w:t>
      </w:r>
    </w:p>
    <w:bookmarkEnd w:id="66"/>
    <w:p>
      <w:pPr>
        <w:spacing w:after="0"/>
        <w:ind w:left="0"/>
        <w:jc w:val="both"/>
      </w:pPr>
      <w:r>
        <w:rPr>
          <w:rFonts w:ascii="Times New Roman"/>
          <w:b w:val="false"/>
          <w:i w:val="false"/>
          <w:color w:val="000000"/>
          <w:sz w:val="28"/>
        </w:rPr>
        <w:t>
      1) ерлер күртешесі тік пішінді, ұзартылған, орталық өңірлі екі құлыпты сыдырма ілгегі бар. Иініші, төс және бүйір қалталары бар сөрелер. Сыдырма ілгекке түймеленетін жапырақшасы бар қиылған кеуде қалталары. Бүйір қалталары жапсырма. Сол жақ сөреде Қазақстан Республикасы Төтенше жағдайлар министрлігі (бұдан әрі-ҚР ТЖМ).алынбалы төсбелгісі бар. Арқасы жапсыра тігілген иінішті. Бел сызығы бойынша-бекіткіштері мен ұштары бар сымы бар ішкі ықтырма. Жеңі жапсыра тігілген, екі тігісті, тігілген погондары, ішкі тоқыма манжеттері бар. Сол және оң жеңдерде алмалы-салмалы жеңдік белгілер болады. Жағасы қондырмалы – тік, ішкі алмалы-салмалы тоқыма омыраулығы мен күләпарасы бар. Алмалы-салмалы күләпара жағаға сыдырма ілмекпен бекітіледі, бет ойығы бойынша бекіткіштері бар баумен реттеледі, баудың ұштары ұштықтармен реттеледі. Күләпара алмалы салмалы аң терісінен;</w:t>
      </w:r>
    </w:p>
    <w:p>
      <w:pPr>
        <w:spacing w:after="0"/>
        <w:ind w:left="0"/>
        <w:jc w:val="both"/>
      </w:pPr>
      <w:r>
        <w:rPr>
          <w:rFonts w:ascii="Times New Roman"/>
          <w:b w:val="false"/>
          <w:i w:val="false"/>
          <w:color w:val="000000"/>
          <w:sz w:val="28"/>
        </w:rPr>
        <w:t>
      2) ішкі күртеше тік пішінді, орталық өңірлі сыдырма ілгекпен қысқартылған. Бүйірінде жапырақшасы бар ойылған қалталары бар сөрелер. Сол жақ сөреде ҚР ТЖМ алынбалы төсбелгісі бар. Арқасы бүтін пішілген. Жеңі қондырмалы, тігілген погондары бар екі тігісті. Сол және оң жеңдерде алмалы-салмалы жеңдік белгілер болады. Жағасы тік қондырмалы.</w:t>
      </w:r>
    </w:p>
    <w:bookmarkStart w:name="z74" w:id="67"/>
    <w:p>
      <w:pPr>
        <w:spacing w:after="0"/>
        <w:ind w:left="0"/>
        <w:jc w:val="both"/>
      </w:pPr>
      <w:r>
        <w:rPr>
          <w:rFonts w:ascii="Times New Roman"/>
          <w:b w:val="false"/>
          <w:i w:val="false"/>
          <w:color w:val="000000"/>
          <w:sz w:val="28"/>
        </w:rPr>
        <w:t>
      30. Қою көк түсті алмалы-салмалы күләпарамен ішкі күртешесі бар астары жылы күртешенің сипаттамасы:</w:t>
      </w:r>
    </w:p>
    <w:bookmarkEnd w:id="67"/>
    <w:p>
      <w:pPr>
        <w:spacing w:after="0"/>
        <w:ind w:left="0"/>
        <w:jc w:val="both"/>
      </w:pPr>
      <w:r>
        <w:rPr>
          <w:rFonts w:ascii="Times New Roman"/>
          <w:b w:val="false"/>
          <w:i w:val="false"/>
          <w:color w:val="000000"/>
          <w:sz w:val="28"/>
        </w:rPr>
        <w:t>
      1) ерлер күртешесі тік пішінді, ұзартылған, орталық өңірлі екі құлыпты сыдырма ілгегі бар. Иініші, төс және бүйір қалталары бар сөрелер. Сыдырма ілгекке түймеленетін жапырақшасы бар қиылған кеуде қалталары. Бүйір қалталары жапсырма. Сол жақ сөреде ҚР ТЖМ алынбалы төсбелгісі бар. Арқасы жапсыра тігілген иінішті. Бел сызығы бойынша-бекіткіштері мен ұштары бар сымы бар ішкі ықтырма. Жеңі жапсыра тігілген, тігілген погондары бар екі тігісті, ішкі тоқыма манжеттері бар. Сол және оң жеңдерде алмалы-салмалы жеңдік белгілер болады. Жағасы қондырмалы – тік ішкі алмалы-салмалы тоқыма омыраулығы мен күләпарасы бар. Алмалы-салмалы күләпара жағаға сыдырма ілмекпен бекітіледі, бет ойығы бойынша бекіткіштері бар баумен реттеледі, баудың ұштары ұштықтармен реттеледі;</w:t>
      </w:r>
    </w:p>
    <w:p>
      <w:pPr>
        <w:spacing w:after="0"/>
        <w:ind w:left="0"/>
        <w:jc w:val="both"/>
      </w:pPr>
      <w:r>
        <w:rPr>
          <w:rFonts w:ascii="Times New Roman"/>
          <w:b w:val="false"/>
          <w:i w:val="false"/>
          <w:color w:val="000000"/>
          <w:sz w:val="28"/>
        </w:rPr>
        <w:t>
      2) ішкі күртеше тік пішінді, орталық өңірлі сыдырма ілгекпен қысқартылған. Бүйірінде жапырақшасы бар ойылған қалталары бар сөрелер. Сол жақ сөреде ҚР ТЖМ алынбалы төсбелгісі бар. Арқасы тұтас пішілген. Жеңі қондырмалы, тігілген погондары бар екі тігісті. Сол және оң жеңдерде алмалы-салмалы жеңдік белгілер болады. Жағасы қондырылған.</w:t>
      </w:r>
    </w:p>
    <w:bookmarkStart w:name="z75" w:id="68"/>
    <w:p>
      <w:pPr>
        <w:spacing w:after="0"/>
        <w:ind w:left="0"/>
        <w:jc w:val="both"/>
      </w:pPr>
      <w:r>
        <w:rPr>
          <w:rFonts w:ascii="Times New Roman"/>
          <w:b w:val="false"/>
          <w:i w:val="false"/>
          <w:color w:val="000000"/>
          <w:sz w:val="28"/>
        </w:rPr>
        <w:t>
      31. Алмалы-салмалы күләпарасы бар жапсырма қалталары бар күртеше және қою-көк түсті астары жылы шалбардың сипаттамасы:</w:t>
      </w:r>
    </w:p>
    <w:bookmarkEnd w:id="68"/>
    <w:p>
      <w:pPr>
        <w:spacing w:after="0"/>
        <w:ind w:left="0"/>
        <w:jc w:val="both"/>
      </w:pPr>
      <w:r>
        <w:rPr>
          <w:rFonts w:ascii="Times New Roman"/>
          <w:b w:val="false"/>
          <w:i w:val="false"/>
          <w:color w:val="000000"/>
          <w:sz w:val="28"/>
        </w:rPr>
        <w:t>
      1) ерлер күртешесі тік пішінді, орталық өңірлі ілгегі бар алмалы-салмалы сыдырма ілгекке екі құлыппен, жасырын ілгегі бар желден қорғайтын клапанмен. Бүйірінде клапанды жапсырма қалталары бар сөрелер. Астары бар және бүйіріне кіретін жылы жапсырма қалталары бар жапсырма қалталар. Сол жақ сөреде ҚР ТЖМ алынбалы төсбелгісі бар. Арқасы иінішті және екі тік қатпармен. Жеңі жапсыра тігілген, қолтық үшкіл қиындысы бар екі тігісті, тігісті погондары бар, шынтақ тұсындағы күшейткіш жапсырмалары бар. Сол және оң жеңдерде алмалы-салмалы жеңдік белгілер болады. Төменгі астарындағыдай жеңдер қосып тігілген білезікқап. Бел сызығы бойынша сымы мен бекіткіштері бар ішкі ықтырма. Күләпараны тағуға арналған планкасы бар тік жаға. Күләпара алмалы-салмалы, жылы, тұтас пішілген күнқағары және сымы мен бекіткіші бар ықтырмасы бар, күләпараның төменгі бөлігі ауыспалы ұштары бар. Жылытқышы бар төсеме, сөрелердің астарында клапандары бар жапсырма қалталар болады;</w:t>
      </w:r>
    </w:p>
    <w:p>
      <w:pPr>
        <w:spacing w:after="0"/>
        <w:ind w:left="0"/>
        <w:jc w:val="both"/>
      </w:pPr>
      <w:r>
        <w:rPr>
          <w:rFonts w:ascii="Times New Roman"/>
          <w:b w:val="false"/>
          <w:i w:val="false"/>
          <w:color w:val="000000"/>
          <w:sz w:val="28"/>
        </w:rPr>
        <w:t>
      2) астары бар, сырылған белбеуі бар, ромб нысаны бойынша тігілген, желден қорғайтын қақпақшасы бар, сол жақ жартысында сағат қалтасы бар жылы шалбар. Алдыңғы жартысы бүйірінде жапсырма көлемді қалталары, тізе тұсында күшейткіш жапсырмалары бар. Ортаңғы тігіс аймағында күшейткіштері бар артқы жартысы. Белдікте бүйір тігістерден артқы жартыға қарай екі белдікше және жеті Қос белдікше орналасқан. Шалбар түймемен түймеленеді. Серпімді лентасы бар бретельдері бар шалбар шалбардың беліне алдыңғы ұшымен рамкаға, артқы ұшымен екі түймеге бекітіледі. Шалбардың төменгі жағы серпімді таспамен тартылады. Шаңға қарсы шалбардың төменгі жағына жылы астарына орнатылады.</w:t>
      </w:r>
    </w:p>
    <w:bookmarkStart w:name="z76" w:id="69"/>
    <w:p>
      <w:pPr>
        <w:spacing w:after="0"/>
        <w:ind w:left="0"/>
        <w:jc w:val="both"/>
      </w:pPr>
      <w:r>
        <w:rPr>
          <w:rFonts w:ascii="Times New Roman"/>
          <w:b w:val="false"/>
          <w:i w:val="false"/>
          <w:color w:val="000000"/>
          <w:sz w:val="28"/>
        </w:rPr>
        <w:t>
      32. Қою көк түсті ойығы жоқ свитердің сипаттамасы: мойнының дөңгелек мойны бар қара-көк түсті жартылай жүн тоқылған свитер. Сөрелер мен арқалар тұтас. Сол жақ сөреде ҚР ТЖМ төсбелгісі орналасқан. Тігілген погондары бар қондырмалы жеңдер. Сол және оң жеңдерде алмалы-салмалы жеңдік белгілер болады. Иық және шынтақ бөліктеріндегі күшейткіш төсемдер. Мойынды, манжетті және қос серпімді белдікті қайрау.</w:t>
      </w:r>
    </w:p>
    <w:bookmarkEnd w:id="69"/>
    <w:bookmarkStart w:name="z77" w:id="70"/>
    <w:p>
      <w:pPr>
        <w:spacing w:after="0"/>
        <w:ind w:left="0"/>
        <w:jc w:val="both"/>
      </w:pPr>
      <w:r>
        <w:rPr>
          <w:rFonts w:ascii="Times New Roman"/>
          <w:b w:val="false"/>
          <w:i w:val="false"/>
          <w:color w:val="000000"/>
          <w:sz w:val="28"/>
        </w:rPr>
        <w:t>
      33. Жейделер сипаттамасы:</w:t>
      </w:r>
    </w:p>
    <w:bookmarkEnd w:id="70"/>
    <w:p>
      <w:pPr>
        <w:spacing w:after="0"/>
        <w:ind w:left="0"/>
        <w:jc w:val="both"/>
      </w:pPr>
      <w:r>
        <w:rPr>
          <w:rFonts w:ascii="Times New Roman"/>
          <w:b w:val="false"/>
          <w:i w:val="false"/>
          <w:color w:val="000000"/>
          <w:sz w:val="28"/>
        </w:rPr>
        <w:t>
      1) ақ және көк түсті ұзын жеңді жейде, ерлерге арналған нысанды жейде орталық өңірлі түймемен түймеленеді. Түймелерге түймеленетін фигуралы клапандары бар жапсырма төс қалталары бар сөрелер. Артқы жағы қос иінішті. Жеңі ұзын, қондырмалы, екі тігісті, тігілетін погондары бар. Жеңнің төменгі жағы ілгекке және түймеге түймеленетін жалғап тігілген манжеттермен. Манжеттің байланыстырушы тігістеріне екі бүктеме салынған. Шынтақ тігістерінің төменгі бөлігінде ілмектер мен түймелерге бекітілген слоттар бар. Қайырмалы тік жаға. Жейденің төменгі жағында екі жағынан бүйір тігістер аймағында ұзартылған таспалардың үш қатарымен созылған тұтас кесілген белдеу бар;</w:t>
      </w:r>
    </w:p>
    <w:p>
      <w:pPr>
        <w:spacing w:after="0"/>
        <w:ind w:left="0"/>
        <w:jc w:val="both"/>
      </w:pPr>
      <w:r>
        <w:rPr>
          <w:rFonts w:ascii="Times New Roman"/>
          <w:b w:val="false"/>
          <w:i w:val="false"/>
          <w:color w:val="000000"/>
          <w:sz w:val="28"/>
        </w:rPr>
        <w:t>
      2) қысқа жеңді көгілдір түсті жейде, ерлерге арналған нысанды жейде орталық өңірлі түймемен түймеленеді. Түймелерге түймеленетін фигуралы клапандары бар жапсырма төс қалталары бар сөрелер. Артқы жағы қос иінішті. Жеңдері қысқа, қондырмалы, екі тігісті, тігілетін погондары бар. Тұтас пішілген манжеттері бар жеңдердің төмен жағы; желіні өңдеу. Лацканды, қайырмалықиылған тік қондырылған жаға. Жейденің төменгі жағында екі жағынан бүйір тігістер аймағында ұзартылған таспалардың үш қатарымен созылған тұтас кесілген белбеу бар.</w:t>
      </w:r>
    </w:p>
    <w:bookmarkStart w:name="z78" w:id="71"/>
    <w:p>
      <w:pPr>
        <w:spacing w:after="0"/>
        <w:ind w:left="0"/>
        <w:jc w:val="both"/>
      </w:pPr>
      <w:r>
        <w:rPr>
          <w:rFonts w:ascii="Times New Roman"/>
          <w:b w:val="false"/>
          <w:i w:val="false"/>
          <w:color w:val="000000"/>
          <w:sz w:val="28"/>
        </w:rPr>
        <w:t>
      34. Футболка сипаттамасы:</w:t>
      </w:r>
    </w:p>
    <w:bookmarkEnd w:id="71"/>
    <w:p>
      <w:pPr>
        <w:spacing w:after="0"/>
        <w:ind w:left="0"/>
        <w:jc w:val="both"/>
      </w:pPr>
      <w:r>
        <w:rPr>
          <w:rFonts w:ascii="Times New Roman"/>
          <w:b w:val="false"/>
          <w:i w:val="false"/>
          <w:color w:val="000000"/>
          <w:sz w:val="28"/>
        </w:rPr>
        <w:t>
      1) ақ және қою-көк түсті қысқа жеңді мақта-матадан тігілген тоқыма жаймадан жасалған, мойнының астына ойығы жоғары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w:t>
      </w:r>
    </w:p>
    <w:p>
      <w:pPr>
        <w:spacing w:after="0"/>
        <w:ind w:left="0"/>
        <w:jc w:val="both"/>
      </w:pPr>
      <w:r>
        <w:rPr>
          <w:rFonts w:ascii="Times New Roman"/>
          <w:b w:val="false"/>
          <w:i w:val="false"/>
          <w:color w:val="000000"/>
          <w:sz w:val="28"/>
        </w:rPr>
        <w:t>
      2) қою көк түсті ұзын жеңді ерлерге арналған поло-футболка. "Пике" тоқыма жаймасынан жасалған поло-футболка. Сөреде 3 түйме және 3 ілмек бар. Сол жақтағы сөреде ҚР ТЖМ алынбалы төсбелгісі бар. Арқасы тұтас пішілген. Жеңдері тігісті погондары және жалғап тігілген манжеттері бар ұзын қондырмалы. Жағасы қайырмалы қондырылған. Қос қызғылт сары жолақтары бар қою-көк түсті күңгірт өрімді тоқыма жаймадан жасалған жеңдердегі жаға мен манжеттер;</w:t>
      </w:r>
    </w:p>
    <w:p>
      <w:pPr>
        <w:spacing w:after="0"/>
        <w:ind w:left="0"/>
        <w:jc w:val="both"/>
      </w:pPr>
      <w:r>
        <w:rPr>
          <w:rFonts w:ascii="Times New Roman"/>
          <w:b w:val="false"/>
          <w:i w:val="false"/>
          <w:color w:val="000000"/>
          <w:sz w:val="28"/>
        </w:rPr>
        <w:t>
      3) қысқа жеңді қою-көк түсті ерлерге арналған поло-футболка. "Пике" тоқыма жаймасынан жасалған поло-футболка. Сөреде 3 түйме және 3 ілмек бар. Сөреде сол жақта алынбалы ҚР ТЖМ төсбелгісі бар. Жеңдері тігісті погондары және жалғап тігілген манжеттері бар қысқа қондырмалы. Жағасы қайырмалы. Қос қызғылт сары жолақтары бар қою-көк түсті күңгірт өрімді тоқыма жаймадан жасалған жеңдердегі жаға мен манжеттер.</w:t>
      </w:r>
    </w:p>
    <w:bookmarkStart w:name="z79" w:id="72"/>
    <w:p>
      <w:pPr>
        <w:spacing w:after="0"/>
        <w:ind w:left="0"/>
        <w:jc w:val="both"/>
      </w:pPr>
      <w:r>
        <w:rPr>
          <w:rFonts w:ascii="Times New Roman"/>
          <w:b w:val="false"/>
          <w:i w:val="false"/>
          <w:color w:val="000000"/>
          <w:sz w:val="28"/>
        </w:rPr>
        <w:t>
      35. Тельняшка сипаттамасы:</w:t>
      </w:r>
    </w:p>
    <w:bookmarkEnd w:id="72"/>
    <w:p>
      <w:pPr>
        <w:spacing w:after="0"/>
        <w:ind w:left="0"/>
        <w:jc w:val="both"/>
      </w:pPr>
      <w:r>
        <w:rPr>
          <w:rFonts w:ascii="Times New Roman"/>
          <w:b w:val="false"/>
          <w:i w:val="false"/>
          <w:color w:val="000000"/>
          <w:sz w:val="28"/>
        </w:rPr>
        <w:t>
      1) жеңсіз кезектесетін ақ-қызғылт сары жолақтары бар, әрқайсысының ені 10 мм қою-қызғылт сары және ақ түсті кезектесетін көлденең жолақтары бар мақта-мата тоқыма жаймасынан жасалған мойын сызығы жоғары тельняшкалар.</w:t>
      </w:r>
    </w:p>
    <w:p>
      <w:pPr>
        <w:spacing w:after="0"/>
        <w:ind w:left="0"/>
        <w:jc w:val="both"/>
      </w:pPr>
      <w:r>
        <w:rPr>
          <w:rFonts w:ascii="Times New Roman"/>
          <w:b w:val="false"/>
          <w:i w:val="false"/>
          <w:color w:val="000000"/>
          <w:sz w:val="28"/>
        </w:rPr>
        <w:t>
      2) әрқайсысының ені 10 мм қою-қызғылт сары және ақ түсті кезектесетін көлденең жолақтары бар мақта-матадан тігілген тоқыма жаймадан жасалған мойын сызығы жоғары, ұзын жеңді кезектесетін ақ-қызғылт сары жолақтары бар тельняшкалар;</w:t>
      </w:r>
    </w:p>
    <w:p>
      <w:pPr>
        <w:spacing w:after="0"/>
        <w:ind w:left="0"/>
        <w:jc w:val="both"/>
      </w:pPr>
      <w:r>
        <w:rPr>
          <w:rFonts w:ascii="Times New Roman"/>
          <w:b w:val="false"/>
          <w:i w:val="false"/>
          <w:color w:val="000000"/>
          <w:sz w:val="28"/>
        </w:rPr>
        <w:t>
      3) әрқайсысының ені 10 мм қою-қызғылт сары және ақ түсті кезектесетін көлденең жолақтары бар мақта-матадан жасалған футералық тоқыма жаймадан жасалған мойын сызығы жоғары, ұзын жеңді кезектесетін ақ-қызғылт сары жолақтары бар жылы кеудешелер.</w:t>
      </w:r>
    </w:p>
    <w:bookmarkStart w:name="z80" w:id="73"/>
    <w:p>
      <w:pPr>
        <w:spacing w:after="0"/>
        <w:ind w:left="0"/>
        <w:jc w:val="both"/>
      </w:pPr>
      <w:r>
        <w:rPr>
          <w:rFonts w:ascii="Times New Roman"/>
          <w:b w:val="false"/>
          <w:i w:val="false"/>
          <w:color w:val="000000"/>
          <w:sz w:val="28"/>
        </w:rPr>
        <w:t>
      36. Ішкі жылы киімнің сипаттамасы: қою-көк түсті мақта-матадан тігілген тоқыма фуфайкадан және кальсоннан жасалған жылы іш киім. Мойнының дөңгелек ойығы, жалғап тігілген манжеттері бар ұзын жеңді Фуфайка. Мойын сызығы екі қоспада тоқылған тоқыма матамен өңделеді. Алдыңғы кесіндісі бар, қолтық үшкіл қиындысы бар, төменгі жағына жалғап тігілген білезікқабы бар кальсондар. Жеңдердің манжеттері, ені 5 см екі қосылым арқылы тоқылған тоқыма матадан жасалған кальсонның төменгі жағындағы ілмектер.</w:t>
      </w:r>
    </w:p>
    <w:bookmarkEnd w:id="73"/>
    <w:bookmarkStart w:name="z81" w:id="74"/>
    <w:p>
      <w:pPr>
        <w:spacing w:after="0"/>
        <w:ind w:left="0"/>
        <w:jc w:val="both"/>
      </w:pPr>
      <w:r>
        <w:rPr>
          <w:rFonts w:ascii="Times New Roman"/>
          <w:b w:val="false"/>
          <w:i w:val="false"/>
          <w:color w:val="000000"/>
          <w:sz w:val="28"/>
        </w:rPr>
        <w:t>
      37. Өрт сөндірушінің жауынгерлік киімінің сипаттамасы:</w:t>
      </w:r>
    </w:p>
    <w:bookmarkEnd w:id="74"/>
    <w:p>
      <w:pPr>
        <w:spacing w:after="0"/>
        <w:ind w:left="0"/>
        <w:jc w:val="both"/>
      </w:pPr>
      <w:r>
        <w:rPr>
          <w:rFonts w:ascii="Times New Roman"/>
          <w:b w:val="false"/>
          <w:i w:val="false"/>
          <w:color w:val="000000"/>
          <w:sz w:val="28"/>
        </w:rPr>
        <w:t>
      1) күртеше ыстыққа төзімді материалдан жасалған, тоқыма ілгектерге түймеленетін желден қорғайтын клапаны бар металл карабиндерге арналған орталық ілгегі бар күртеше. Бүйір қалталары бар, клапандары бар, тоқыма ілгектерге түймеленетін сөрелер. Сол жақ сөреде рацияға арналған төс қалта. Арқасы тұтас пішілген. Артқы жағының ортасында 1 жол – "ҚР ТЖМ", 2 жол - "ӨРТКЕ ҚАРСЫ ҚЫЗМЕТІ" деген жазу бар. Күртеше сөрелерде флуоресцентті және люминесцентті ленталармен жабдықталған, артқы жағында кеуде сызығы бойымен, дөңгелек. Жеңі жапсыра тігілген, ішкі жалғап тігілген манжеттері, шынтақ бөліктерінде күшейткіш жапсырмалары бар. Жеңдерде шынтақ деңгейінен төмен жарық шағылыстыратын жолақтар дөңгелек. Жағасы-қондырмалы, белдікшесінде тоқыма ілгегі (таспа-байланыс) бар. Алмалы-салмалы құтқару белдігі үшін ені 6 см белдікұстағыш бүйір тігістерінде. Жапсырма қалталарда су ағызуға арналған бекіткіш клапандар мен тесіктер болады;</w:t>
      </w:r>
    </w:p>
    <w:p>
      <w:pPr>
        <w:spacing w:after="0"/>
        <w:ind w:left="0"/>
        <w:jc w:val="both"/>
      </w:pPr>
      <w:r>
        <w:rPr>
          <w:rFonts w:ascii="Times New Roman"/>
          <w:b w:val="false"/>
          <w:i w:val="false"/>
          <w:color w:val="000000"/>
          <w:sz w:val="28"/>
        </w:rPr>
        <w:t>
      2) шалбар ыстыққа төзімді материалдан жасалған, жалғап тігілген белдігі бар. Белдігі ендірмесі бар икемді таспа, аспабауымен. Кең серпімді таспадан жасалған аспабау фастекске бекітіледі. Гульфикте тоқыма ілгегі (таспа-байланыс) және белінде түйме бар шалбар. Флуоресцентті және люминесцентті таспалар тізе сызығынан төмен, төменгі жағында дөңгелек орналасқан. Тізе аймағында күшейткіш төсемдер.</w:t>
      </w:r>
    </w:p>
    <w:bookmarkStart w:name="z66" w:id="75"/>
    <w:p>
      <w:pPr>
        <w:spacing w:after="0"/>
        <w:ind w:left="0"/>
        <w:jc w:val="left"/>
      </w:pPr>
      <w:r>
        <w:rPr>
          <w:rFonts w:ascii="Times New Roman"/>
          <w:b/>
          <w:i w:val="false"/>
          <w:color w:val="000000"/>
        </w:rPr>
        <w:t xml:space="preserve"> 2-параграф. Әйелдерге арналған арнайы нысанды киімнің сипаттамасы</w:t>
      </w:r>
    </w:p>
    <w:bookmarkEnd w:id="75"/>
    <w:bookmarkStart w:name="z82" w:id="76"/>
    <w:p>
      <w:pPr>
        <w:spacing w:after="0"/>
        <w:ind w:left="0"/>
        <w:jc w:val="both"/>
      </w:pPr>
      <w:r>
        <w:rPr>
          <w:rFonts w:ascii="Times New Roman"/>
          <w:b w:val="false"/>
          <w:i w:val="false"/>
          <w:color w:val="000000"/>
          <w:sz w:val="28"/>
        </w:rPr>
        <w:t>
      38. Ашық екі қаусырмалы мундир және қою-қызғылт сары түсті жиегі бар қою көк түсті белдемше (шалбар) сипаттамасы (полковниктер үшін):</w:t>
      </w:r>
    </w:p>
    <w:bookmarkEnd w:id="76"/>
    <w:p>
      <w:pPr>
        <w:spacing w:after="0"/>
        <w:ind w:left="0"/>
        <w:jc w:val="both"/>
      </w:pPr>
      <w:r>
        <w:rPr>
          <w:rFonts w:ascii="Times New Roman"/>
          <w:b w:val="false"/>
          <w:i w:val="false"/>
          <w:color w:val="000000"/>
          <w:sz w:val="28"/>
        </w:rPr>
        <w:t>
      1) екі қаусырма өңірлі, қою-көк түсті, жартылай қынамалы силуэтті, орталық өңірден үш нысанды түймеге түймеленетін, түймелердің екінші қатары - әрлейтін әйелдер мундирі. Сөрелері қиылған бөшкелермен және рамкалы пішінді клапанды екі бүйір тілік қалтасымен. Артқы жағы оймакілтекке өтетін ортаңғы тігіспен. Жеңі қайырмалы, екі тігісті. Қайырманың жоғарғы жиегіне қою-қызғылт сары түсті жиек салынады. Сол және оң жеңдерде жең белгілері бар. Қондырмалы, қайырмалы, классикалық пішілген қайырмасы бар жаға;</w:t>
      </w:r>
    </w:p>
    <w:p>
      <w:pPr>
        <w:spacing w:after="0"/>
        <w:ind w:left="0"/>
        <w:jc w:val="both"/>
      </w:pPr>
      <w:r>
        <w:rPr>
          <w:rFonts w:ascii="Times New Roman"/>
          <w:b w:val="false"/>
          <w:i w:val="false"/>
          <w:color w:val="000000"/>
          <w:sz w:val="28"/>
        </w:rPr>
        <w:t>
      2) үйір тігістерінде қою-қызғылт сары көмкермесі бар қою-көк түсті шалбар. Алдыңғы жартысы бүйір қалтасымен. Артқы оң жартысы клапанды рамкадағы ойылған қалтасымен. Гульфик сыдырма ілгекке бекітіледі. Белдік жалғап тігілген, түймемен ілмекке және металл ілмекке түймеленеді;</w:t>
      </w:r>
    </w:p>
    <w:p>
      <w:pPr>
        <w:spacing w:after="0"/>
        <w:ind w:left="0"/>
        <w:jc w:val="both"/>
      </w:pPr>
      <w:r>
        <w:rPr>
          <w:rFonts w:ascii="Times New Roman"/>
          <w:b w:val="false"/>
          <w:i w:val="false"/>
          <w:color w:val="000000"/>
          <w:sz w:val="28"/>
        </w:rPr>
        <w:t>
      3) белдемшесі тік пішілген, астары жалғап тігілген. Алдыңғы жартысы тік бедерлі тігіспен сол белден бастап төменгі сызыққа дейін. Бедерлі тігіске қою-қызғылт сары түсті жиек салынады. Артқы жартысы бүгіп тігілген тігіспен және ортаңғы тігіспен, оймакілтек қырымен аяқталады. Ортаңғы тігістің жоғарғы бөлігінде сыдырма өңделеді. Белдік жалғап тігілген, бір ілмекті және түймеге түймеленеді.</w:t>
      </w:r>
    </w:p>
    <w:bookmarkStart w:name="z83" w:id="77"/>
    <w:p>
      <w:pPr>
        <w:spacing w:after="0"/>
        <w:ind w:left="0"/>
        <w:jc w:val="both"/>
      </w:pPr>
      <w:r>
        <w:rPr>
          <w:rFonts w:ascii="Times New Roman"/>
          <w:b w:val="false"/>
          <w:i w:val="false"/>
          <w:color w:val="000000"/>
          <w:sz w:val="28"/>
        </w:rPr>
        <w:t>
      39. Бір қаусырмалы ашық китель төрт түймемен түймеленеді және қою-қызғылт сары түсті жиегі бар қою көк түсті белдемше (шалбар) сипаттамасы:</w:t>
      </w:r>
    </w:p>
    <w:bookmarkEnd w:id="77"/>
    <w:p>
      <w:pPr>
        <w:spacing w:after="0"/>
        <w:ind w:left="0"/>
        <w:jc w:val="both"/>
      </w:pPr>
      <w:r>
        <w:rPr>
          <w:rFonts w:ascii="Times New Roman"/>
          <w:b w:val="false"/>
          <w:i w:val="false"/>
          <w:color w:val="000000"/>
          <w:sz w:val="28"/>
        </w:rPr>
        <w:t>
      1) қою-көк түсті, бір қаусырмалы, жартылай қынамалы силуэтті, өңірі бойынша төрт нысанды түймеге орталық ілгегі бар әйелдер кителі. Бүйірі қиылған бүйірлі және рамкалы пішінді клапанды екі бүйірлі тілік қалталары бар сөрелер. Арқасы орта тігіспен қырына ауысады. Жеңі қайырмалы, екі тігісті. Қайырманың жоғарғы жиегіне қою-қызғылт сары түсті жиек салынады. Сол және оң жеңдерде жең белгілері бар. Қондырмалы, қайырмалы, лацканды жаға;</w:t>
      </w:r>
    </w:p>
    <w:p>
      <w:pPr>
        <w:spacing w:after="0"/>
        <w:ind w:left="0"/>
        <w:jc w:val="both"/>
      </w:pPr>
      <w:r>
        <w:rPr>
          <w:rFonts w:ascii="Times New Roman"/>
          <w:b w:val="false"/>
          <w:i w:val="false"/>
          <w:color w:val="000000"/>
          <w:sz w:val="28"/>
        </w:rPr>
        <w:t>
      2) бүйір тігістерінде қою-қызғылт сары түсті көмкермесі бар қою-көк түсті шалбар. Алдыңғы жартысы бүйір қалтасымен. Артқы жартысы бүгілген тігіспен. Гульфик сыдырма ілгекке бекітіледі. Белдік жалғап тігілген, түймемен ілмекке және металл ілмекке түймеленеді;</w:t>
      </w:r>
    </w:p>
    <w:p>
      <w:pPr>
        <w:spacing w:after="0"/>
        <w:ind w:left="0"/>
        <w:jc w:val="both"/>
      </w:pPr>
      <w:r>
        <w:rPr>
          <w:rFonts w:ascii="Times New Roman"/>
          <w:b w:val="false"/>
          <w:i w:val="false"/>
          <w:color w:val="000000"/>
          <w:sz w:val="28"/>
        </w:rPr>
        <w:t>
      3) белдемшесі тік пішілген, астары жалғап тігілген. Алдыңғы жартысы тік бедерлі тігіспен сол жақ бел тігісінен төменгі сызыққа дейін. Бедерлі тігіске қою-қызғылт сары түсті жиек салынады. Артқы жартысы бүгілген тігіспен және орта тігісі бар, қыр жағы ашық оймакілтекпен. Ортаңғы тігістің жоғарғы бөлігінде сыдырма өңделеді. Белдік жалғап тігілген, бір ілмекті және түймеге түймеленеді.</w:t>
      </w:r>
    </w:p>
    <w:bookmarkStart w:name="z84" w:id="78"/>
    <w:p>
      <w:pPr>
        <w:spacing w:after="0"/>
        <w:ind w:left="0"/>
        <w:jc w:val="both"/>
      </w:pPr>
      <w:r>
        <w:rPr>
          <w:rFonts w:ascii="Times New Roman"/>
          <w:b w:val="false"/>
          <w:i w:val="false"/>
          <w:color w:val="000000"/>
          <w:sz w:val="28"/>
        </w:rPr>
        <w:t>
      40. Сыдырмалы ұзын жеңді әйелдер күртешесі және қою көк түсті белдемшенің (шалбар) сипаттамасы:</w:t>
      </w:r>
    </w:p>
    <w:bookmarkEnd w:id="78"/>
    <w:p>
      <w:pPr>
        <w:spacing w:after="0"/>
        <w:ind w:left="0"/>
        <w:jc w:val="both"/>
      </w:pPr>
      <w:r>
        <w:rPr>
          <w:rFonts w:ascii="Times New Roman"/>
          <w:b w:val="false"/>
          <w:i w:val="false"/>
          <w:color w:val="000000"/>
          <w:sz w:val="28"/>
        </w:rPr>
        <w:t>
      1) ұзын жеңді қою-көк түсті күртеше, орталық өңірлі ілгегі алмалы-салмалы сыдырма ілгекке, жалғап тігілген белдікке салынады. Иініші, төс және бүйір қалталары бар сөрелер. Тік бұрышты клапанды жапсырма төс қалталар. Клапандарда алынбалы жапсырмалар бар. Жапырақтары бар бүйірлік қалталар. Арқасы инішті. Жеңдері ұзын, қос тігісті, тігілген погондары, түймелерге түймеленетін жалғап тігілген манжеттері бар. Сол және оң жеңдерде алмалы-салмалы жеңдік белгілер болады. Жағасы қондырмалы, қайырмалы. Икемді лентадан жасалған ендірмелері бар жалғап тігілген белдік;</w:t>
      </w:r>
    </w:p>
    <w:p>
      <w:pPr>
        <w:spacing w:after="0"/>
        <w:ind w:left="0"/>
        <w:jc w:val="both"/>
      </w:pPr>
      <w:r>
        <w:rPr>
          <w:rFonts w:ascii="Times New Roman"/>
          <w:b w:val="false"/>
          <w:i w:val="false"/>
          <w:color w:val="000000"/>
          <w:sz w:val="28"/>
        </w:rPr>
        <w:t>
      2) шалбары қою көк түсті жалғап тігілген белдігімен. Алдыңғы жартысы бүйір қалтасымен. Артқы оң жартысы бүкпе тігіспен. Гульфик сыдырма ілгекке бекітіледі. Белдік жалғап тігілген, түймемен ілмекке және металл ілмекке түймеленеді;</w:t>
      </w:r>
    </w:p>
    <w:p>
      <w:pPr>
        <w:spacing w:after="0"/>
        <w:ind w:left="0"/>
        <w:jc w:val="both"/>
      </w:pPr>
      <w:r>
        <w:rPr>
          <w:rFonts w:ascii="Times New Roman"/>
          <w:b w:val="false"/>
          <w:i w:val="false"/>
          <w:color w:val="000000"/>
          <w:sz w:val="28"/>
        </w:rPr>
        <w:t>
      3) белдемшесі тік пішілген, астары жалғап тігілген. Алдыңғы жартысы тік бедерлі тігіспен сол жақ бел тігісінен төменгі сызыққа дейін. Артқы жартысы бүкпе тігіспен және ортаңғы тігіспен қыры оймакілтекпен. Ортаңғы тігістің жоғарғы бөлігінде сыдырма өңделеді. Белдік жалғап тігілген, бір ілмекті және түймеге түймеленеді.</w:t>
      </w:r>
    </w:p>
    <w:bookmarkStart w:name="z85" w:id="79"/>
    <w:p>
      <w:pPr>
        <w:spacing w:after="0"/>
        <w:ind w:left="0"/>
        <w:jc w:val="both"/>
      </w:pPr>
      <w:r>
        <w:rPr>
          <w:rFonts w:ascii="Times New Roman"/>
          <w:b w:val="false"/>
          <w:i w:val="false"/>
          <w:color w:val="000000"/>
          <w:sz w:val="28"/>
        </w:rPr>
        <w:t>
      41. Қысқа жеңді, сыдырмалы әйелдер күртешесі және қою көк түсті белдемше (шалбар) сипаттамасы:</w:t>
      </w:r>
    </w:p>
    <w:bookmarkEnd w:id="79"/>
    <w:p>
      <w:pPr>
        <w:spacing w:after="0"/>
        <w:ind w:left="0"/>
        <w:jc w:val="both"/>
      </w:pPr>
      <w:r>
        <w:rPr>
          <w:rFonts w:ascii="Times New Roman"/>
          <w:b w:val="false"/>
          <w:i w:val="false"/>
          <w:color w:val="000000"/>
          <w:sz w:val="28"/>
        </w:rPr>
        <w:t>
      1) қысқа жеңді қою-көк түсті күртеше, орталық өңірлі ілгегі алмалы-салмалы сыдырма ілгекке, жалғап тігілген белдікпен. Иініші, төс және бүйір қалталары бар сөрелер. Тік бұрышты клапанды жапсырма төс қалталар. Клапандарда алынбалы жапсырмалар бар. Жапырақтары бар бүйірлік қалталар. Арқасы иінішті. Жеңдері ұзын, қос тігісті, тігілген погондары, түймелерге түймеленетін жалғап тігілген манжеттері бар. Сол және оң жеңдерде алмалы-салмалы жеңдік белгілер болады. Жағасы қондырмалы, қайырмалы. Икемді лентадан жасалған ендірмелері бар жалғап тігілген белдік;</w:t>
      </w:r>
    </w:p>
    <w:p>
      <w:pPr>
        <w:spacing w:after="0"/>
        <w:ind w:left="0"/>
        <w:jc w:val="both"/>
      </w:pPr>
      <w:r>
        <w:rPr>
          <w:rFonts w:ascii="Times New Roman"/>
          <w:b w:val="false"/>
          <w:i w:val="false"/>
          <w:color w:val="000000"/>
          <w:sz w:val="28"/>
        </w:rPr>
        <w:t>
      2) шалбары қою көк түсті жалғап тігілген белдігімен. Алдыңғы жартысы бүйір қалтасымен. Артқы жартысы бүкпе тігіспен. Гульфик сыдырма ілгекке бекітіледі. Белдік жалғап тігілген, түймемен ілмекке және металл ілмекке түймеленеді Гульфик сыдырма ілгекке бекітіледі. Белдік жалғап тігілген, түймемен ілмекке және металл ілмекке түймеленеді;</w:t>
      </w:r>
    </w:p>
    <w:p>
      <w:pPr>
        <w:spacing w:after="0"/>
        <w:ind w:left="0"/>
        <w:jc w:val="both"/>
      </w:pPr>
      <w:r>
        <w:rPr>
          <w:rFonts w:ascii="Times New Roman"/>
          <w:b w:val="false"/>
          <w:i w:val="false"/>
          <w:color w:val="000000"/>
          <w:sz w:val="28"/>
        </w:rPr>
        <w:t>
      3) белдемшесі тік пішілген, астары жалғап тігілген. Алдыңғы жартысы тік бедерлі тігіспен сол жақ бел тігісінен төменгі сызыққа дейін. Артқы жартысы бүкпе тігіспен және ортаңғы тігіспен қыры оймакілтекпен аяқталады. Ортаңғы тігістің жоғарғы бөлігінде сыдырма өңделеді. Белдік жалғап тігілген, бір ілмекті және түймеге түймеленеді.</w:t>
      </w:r>
    </w:p>
    <w:bookmarkStart w:name="z86" w:id="80"/>
    <w:p>
      <w:pPr>
        <w:spacing w:after="0"/>
        <w:ind w:left="0"/>
        <w:jc w:val="both"/>
      </w:pPr>
      <w:r>
        <w:rPr>
          <w:rFonts w:ascii="Times New Roman"/>
          <w:b w:val="false"/>
          <w:i w:val="false"/>
          <w:color w:val="000000"/>
          <w:sz w:val="28"/>
        </w:rPr>
        <w:t>
      42. Қою көк түсті әйелдер көйлегінің сипаттамасы: қысқа болып өзгеретін ұзын көйлек, орталық өңірлі түймелермен түймеленеді, алмалы-салмалы белдігі бар. Орталық өңірлі ілгегі бар түймелері бар бел сызығына дейін, иық тігістерінен төменге дейін бедерлі тігістер, бүйір қалталары бар. Көйлектің бедерлі тігістеріндегі бүйірлік қалталар. Арқасы иық тігістерінен төменге дейін бедерлі тігіспен, ортаңғы тігісі қырлы оймакілтекпен аяқталады. Жеңдері ұзын қондырмалы екі тігісті, ілгектер мен түймелерге түймеленетін жалғап тігілген манжеттері бар, ілгек-ілгекке және түймеге түймеленетін тігілетін погондармен. Шешілетін ілмек сыдырманың көмегімен ұзын жеңдер қысқа жеңге түрленеді. Оң және сол жеңдердегі шешілетін жең белгілері. Қайырмалы, ағылшын типті лацканды қондырмалы жаға. Металл блоктар түріндегі Тоғасы мен саңылаулары бар алмалы-салмалы белдік.</w:t>
      </w:r>
    </w:p>
    <w:bookmarkEnd w:id="80"/>
    <w:bookmarkStart w:name="z87" w:id="81"/>
    <w:p>
      <w:pPr>
        <w:spacing w:after="0"/>
        <w:ind w:left="0"/>
        <w:jc w:val="both"/>
      </w:pPr>
      <w:r>
        <w:rPr>
          <w:rFonts w:ascii="Times New Roman"/>
          <w:b w:val="false"/>
          <w:i w:val="false"/>
          <w:color w:val="000000"/>
          <w:sz w:val="28"/>
        </w:rPr>
        <w:t>
      43. Қою-көк түсті ішкі күртешесі бар жылы әйелдер күртешесінің (полковниктерге арналған күләпарадағы алмалы-салмалы үлбір жиегі) сипаттамасы:</w:t>
      </w:r>
    </w:p>
    <w:bookmarkEnd w:id="81"/>
    <w:p>
      <w:pPr>
        <w:spacing w:after="0"/>
        <w:ind w:left="0"/>
        <w:jc w:val="both"/>
      </w:pPr>
      <w:r>
        <w:rPr>
          <w:rFonts w:ascii="Times New Roman"/>
          <w:b w:val="false"/>
          <w:i w:val="false"/>
          <w:color w:val="000000"/>
          <w:sz w:val="28"/>
        </w:rPr>
        <w:t>
      1) әйелдер күртешесі тік пішінді, ұзартылған, орталық өңірлі сыдырма ілгегі бар. Иінішті, кеуде және бүйір қалталары бар сөрелер. Сыдырма ілгекке түймеленетін жапырақшасы бар қиылған кеуде қалталары. Бүйір қалталары жапсырма. Сол жақ сөреде ҚР ТЖМ төсбелгісі. Арқасы иінішті. Бел сызығы бойынша-бекіткіштері мен ұштары бар сымы бар ішкі ықтырма. Тігілген, екі тігісті, тігілген погондары, ішкі тоқыма манжеттері бар жеңдер. Сол және оң жеңдерде алмалы-салмалы жеңдік белгілер. Қондырмалы жаға-алмалы-салмалы күләпарасы бар, жағаға сыдырма-ілгекпен бекітілетін тіреу, бет ойығы бойынша бекіткіштері бар баумен реттеледі, баудың ұштары ұштықтармен реттеледі. Алынбалы аң терісі бар сорғыш;</w:t>
      </w:r>
    </w:p>
    <w:p>
      <w:pPr>
        <w:spacing w:after="0"/>
        <w:ind w:left="0"/>
        <w:jc w:val="both"/>
      </w:pPr>
      <w:r>
        <w:rPr>
          <w:rFonts w:ascii="Times New Roman"/>
          <w:b w:val="false"/>
          <w:i w:val="false"/>
          <w:color w:val="000000"/>
          <w:sz w:val="28"/>
        </w:rPr>
        <w:t>
      2) ішкі күртеше тік пішінді, орталық өңірлі сыдырма ілгекпен қысқартылған. Бүйірінде жапырақшасы бар тілік қалталары бар сөрелер. Сол жақ сөреде ҚР ТЖМ төсбелгісі орналасқан. Арқасы тұтас пішілген. Жеңі қондырмалы, екі тігісті. Сол және оң жақ жеңдерінде жеңдік белгілер алмалы-салмалы. Қондырмалы жаға-тіреуіш.</w:t>
      </w:r>
    </w:p>
    <w:bookmarkStart w:name="z88" w:id="82"/>
    <w:p>
      <w:pPr>
        <w:spacing w:after="0"/>
        <w:ind w:left="0"/>
        <w:jc w:val="both"/>
      </w:pPr>
      <w:r>
        <w:rPr>
          <w:rFonts w:ascii="Times New Roman"/>
          <w:b w:val="false"/>
          <w:i w:val="false"/>
          <w:color w:val="000000"/>
          <w:sz w:val="28"/>
        </w:rPr>
        <w:t>
      44. Алмалы-салмалы күләпарасы және ішкі күртешесі бар қою көк түсті жылы әйелдер күртешесінің сипаттамасы:</w:t>
      </w:r>
    </w:p>
    <w:bookmarkEnd w:id="82"/>
    <w:p>
      <w:pPr>
        <w:spacing w:after="0"/>
        <w:ind w:left="0"/>
        <w:jc w:val="both"/>
      </w:pPr>
      <w:r>
        <w:rPr>
          <w:rFonts w:ascii="Times New Roman"/>
          <w:b w:val="false"/>
          <w:i w:val="false"/>
          <w:color w:val="000000"/>
          <w:sz w:val="28"/>
        </w:rPr>
        <w:t>
      1) әйелдер күртешесі тік пішінді, ұзартылған, орталық өңірлі сыдырма ілгегі бар. Иінішті, кеуде және бүйір қалталары бар сөрелер. Сыдырма ілгекке түймеленетін жапырақшасы бар қиылған кеуде қалталары. Бүйір қалталары жапсырма. Сол жақ сөреде ҚР ТЖМ төсбелгісі. Арқасы иінішті. Бел сызығы бойынша-бекіткіштері мен ұштары бар сымы бар ішкі ықтырма. Тігілген, тігісті погондары, ішкі тоқыма манжеттері бар екі тігісті жеңдер. Сол және оң жақ жеңдерінде жеңдік белгілер алмалы-салмалы. Қондырмалы тік жаға-алмалы-салмалы күләпарасы бар, жағаға сыдырма-ілгекпен бекітілетін тіреу, бет ойығы бойынша бекіткіштері бар баумен реттеледі, баудың ұштары ұштықтармен реттеледі;</w:t>
      </w:r>
    </w:p>
    <w:p>
      <w:pPr>
        <w:spacing w:after="0"/>
        <w:ind w:left="0"/>
        <w:jc w:val="both"/>
      </w:pPr>
      <w:r>
        <w:rPr>
          <w:rFonts w:ascii="Times New Roman"/>
          <w:b w:val="false"/>
          <w:i w:val="false"/>
          <w:color w:val="000000"/>
          <w:sz w:val="28"/>
        </w:rPr>
        <w:t>
      2) ішкі күртеше тік пішінді, орталық өңірлі сыдырма ілгекпен қысқартылған. Бүйірінде жапырақшасы бар ойылған қалталары бар сөрелер. Сол жақ сөреде ҚР ТЖМ төсбелгісі орналасқан. Арқасы бүтін пішілген. Жеңі қондырмалы, екі тігісті. Сол және оң жақ жеңдерінде жеңдік белгілер алмалы-салмалы. Қондырмалы тік жаға.</w:t>
      </w:r>
    </w:p>
    <w:bookmarkStart w:name="z89" w:id="83"/>
    <w:p>
      <w:pPr>
        <w:spacing w:after="0"/>
        <w:ind w:left="0"/>
        <w:jc w:val="both"/>
      </w:pPr>
      <w:r>
        <w:rPr>
          <w:rFonts w:ascii="Times New Roman"/>
          <w:b w:val="false"/>
          <w:i w:val="false"/>
          <w:color w:val="000000"/>
          <w:sz w:val="28"/>
        </w:rPr>
        <w:t>
      45. Қою көк түсті жапсырма қалталары мен алмалы-салмалы күләпарасы бар жылы әйелдер күртешесінің сипаттамасы: екі құлпы бар алмалы-салмалы сыдырма ілгекке орталық өңірлі ілгегі бар тік пішінді әйелдер күртешесі, жасырын ілгегі бар желден қорғайтын клапаны бар. Бүйірінде клапанды жапсырма қалталары бар сөрелер. Астары бар және бүйіріне кіретін жылы жапсырма қалталары бар жапсырма қалталар. Сол жақ сөреде ҚР ТЖМ алынбалы төсбелгісі бар. Арқасы иінішті және екі тік қатпармен. Жеңі жапсыра тігілген, қолтық үшкіл қиындысы бар екі тігісті, тігісті погондары бар, шынтақ тұсындағы күшейткіш жапсырмалары бар. Сол және оң жеңдерде алмалы-салмалы жеңдік белгілер болады. Төменгі астарындағыдай жеңдер қосып тігілген білезікқап. Бел сызығы бойынша сымы мен бекіткіштері бар ішкі ықтырма. Күләпараны тағуға арналған планкасы бар тік жаға. Күләпара алмалы-салмалы, жылы, тұтас пішілген күнқағары және сымы мен бекіткіші бар ықтырмасы бар, күләпараның төменгі бөлігі ауыспалы ұштары бар. Жылытқышы бар төсеме, сөрелердің астарында клапандары бар жапсырма қалталар болады.</w:t>
      </w:r>
    </w:p>
    <w:bookmarkEnd w:id="83"/>
    <w:bookmarkStart w:name="z90" w:id="84"/>
    <w:p>
      <w:pPr>
        <w:spacing w:after="0"/>
        <w:ind w:left="0"/>
        <w:jc w:val="both"/>
      </w:pPr>
      <w:r>
        <w:rPr>
          <w:rFonts w:ascii="Times New Roman"/>
          <w:b w:val="false"/>
          <w:i w:val="false"/>
          <w:color w:val="000000"/>
          <w:sz w:val="28"/>
        </w:rPr>
        <w:t>
      46. Алмалы-салмалы күләпарасы бар қою көк түсті астары жылы әйелдер күртешесі мен шалбарынің сипаттамасы:</w:t>
      </w:r>
    </w:p>
    <w:bookmarkEnd w:id="84"/>
    <w:p>
      <w:pPr>
        <w:spacing w:after="0"/>
        <w:ind w:left="0"/>
        <w:jc w:val="both"/>
      </w:pPr>
      <w:r>
        <w:rPr>
          <w:rFonts w:ascii="Times New Roman"/>
          <w:b w:val="false"/>
          <w:i w:val="false"/>
          <w:color w:val="000000"/>
          <w:sz w:val="28"/>
        </w:rPr>
        <w:t>
      1) екі құлпы бар алмалы-салмалы сыдырма ілгекке орталық өңірлі ілгегі бар тік пішінді әйелдер күртешесі, жасырын ілгегі бар желден қорғайтын клапаны бар. Бүйірінде клапанды жапсырма қалталары бар сөрелер. Астары бар және бүйіріне кіретін жылы жапсырма қалталары бар жапсырма қалталар. Сол жақ сөреде ҚР ТЖМ алынбалы төсбелгісі бар. Арқасы иінішті және екі тік қатпармен. Жеңі жапсыра тігілген, қолтық үшкіл қиындысы бар екі тігісті, тігісті погондары бар, шынтақ тұсындағы күшейткіш жапсырмалары бар. Сол және оң жеңдерде алмалы-салмалы жеңдік белгілер болады. Төменгі астарындағыдай жеңдер қосып тігілген білезікқап. Бел сызығы бойынша сымы мен бекіткіштері бар ішкі ықтырма. Күләпараны тағуға арналған планкасы бар тік жаға. Күләпара алмалы-салмалы, жылы, тұтас пішілген күнқағары және сымы мен бекіткіші бар ықтырмасы бар, күләпараның төменгі бөлігі ауыспалы ұштары бар. Жылытқышы бар астар, сөрелердің астарында клапандары бар жапсырма қалталар болады;</w:t>
      </w:r>
    </w:p>
    <w:p>
      <w:pPr>
        <w:spacing w:after="0"/>
        <w:ind w:left="0"/>
        <w:jc w:val="both"/>
      </w:pPr>
      <w:r>
        <w:rPr>
          <w:rFonts w:ascii="Times New Roman"/>
          <w:b w:val="false"/>
          <w:i w:val="false"/>
          <w:color w:val="000000"/>
          <w:sz w:val="28"/>
        </w:rPr>
        <w:t>
      2) астары бар, сырылған белбеуі бар, ромб нысаны бойынша тігілген, желден қорғайтын қақпақшасы бар, сол жақ жартысында сағат қалтасы бар жылы шалбар. Алдыңғы жартысы бүйірінде жапсырма көлемді қалталары, тізе тұсында күшейткіш жапсырмалары бар. Ортаңғы тігіс аймағында күшейткіштері бар артқы жартысы. Белдікте бүйір тігістерден артқы жартыға қарай екі белдікше және жеті қос белдікше орналасқан. Шалбар түймемен түймеленеді. Серпімді лентасы мен аспабауы бар шалбардың беліне алдыңғы ұшымен рамкаға, артқы ұшымен екі түймеге бекітіледі. Шалбардың төменгі жағы серпімді таспамен тартылады. Шаңға қарсы шалбардың төменгі жағына орнатылады.</w:t>
      </w:r>
    </w:p>
    <w:bookmarkStart w:name="z91" w:id="85"/>
    <w:p>
      <w:pPr>
        <w:spacing w:after="0"/>
        <w:ind w:left="0"/>
        <w:jc w:val="both"/>
      </w:pPr>
      <w:r>
        <w:rPr>
          <w:rFonts w:ascii="Times New Roman"/>
          <w:b w:val="false"/>
          <w:i w:val="false"/>
          <w:color w:val="000000"/>
          <w:sz w:val="28"/>
        </w:rPr>
        <w:t>
      47. Қара-көк түсті мойын ойығы жоқ свитердің сипаттамасы: мойынының дөңгелек мойны бар қою-көк түсті жартылай жүн тоқылған свитер. Сөрелері және арқасы тұтас. Сол жақ сөреде ҚР ТЖМ төсбелгісі орналасқан. Тігілген погондары бар қондырмалы жеңдер. Сол және оң жеңдерде алмалы-салмалы жеңдік белгілер болады. Иық және шынтақ бөліктеріндегі күшейткіш төсемдер. Мойын, манжеттер және белдік екі серпімді.</w:t>
      </w:r>
    </w:p>
    <w:bookmarkEnd w:id="85"/>
    <w:bookmarkStart w:name="z92" w:id="86"/>
    <w:p>
      <w:pPr>
        <w:spacing w:after="0"/>
        <w:ind w:left="0"/>
        <w:jc w:val="both"/>
      </w:pPr>
      <w:r>
        <w:rPr>
          <w:rFonts w:ascii="Times New Roman"/>
          <w:b w:val="false"/>
          <w:i w:val="false"/>
          <w:color w:val="000000"/>
          <w:sz w:val="28"/>
        </w:rPr>
        <w:t>
      48. Әйелдер жейделернің сипаттамасы:</w:t>
      </w:r>
    </w:p>
    <w:bookmarkEnd w:id="86"/>
    <w:p>
      <w:pPr>
        <w:spacing w:after="0"/>
        <w:ind w:left="0"/>
        <w:jc w:val="both"/>
      </w:pPr>
      <w:r>
        <w:rPr>
          <w:rFonts w:ascii="Times New Roman"/>
          <w:b w:val="false"/>
          <w:i w:val="false"/>
          <w:color w:val="000000"/>
          <w:sz w:val="28"/>
        </w:rPr>
        <w:t>
      1) ақ және көк түсті ұзын жеңді әйелдер жейдесі, орталық өңірден түймелермен түймеленеді. Түймелерге түймеленетін фигуралы клапандары бар жапсырма төс қалталары бар сөрелер. Арқасы қос иінішті. Жеңдері ұзын, қондырмалы, екі тігісті, тігісті погондары бар. Ілгекке және түймеге түймеленетін жалғап тігілген манжеттері бар жеңдердің төменгі жағы. Манжеттердің жалғау тігістері бойынша екі бүктеме салынады. Шынтақ тігістерінің төменгі бөлігінде ілмекке және түймеге түймеленетін шлицалар болады. Жағасы қиық тіреумен қондырылған. Жейденің төменгі жағы жан-жағынан үш қатардан серпімді ленталармен бүйір жіктері тұсында тартылған тұтас пішілген белбеуі бар жейденің төменгі жағы;</w:t>
      </w:r>
    </w:p>
    <w:p>
      <w:pPr>
        <w:spacing w:after="0"/>
        <w:ind w:left="0"/>
        <w:jc w:val="both"/>
      </w:pPr>
      <w:r>
        <w:rPr>
          <w:rFonts w:ascii="Times New Roman"/>
          <w:b w:val="false"/>
          <w:i w:val="false"/>
          <w:color w:val="000000"/>
          <w:sz w:val="28"/>
        </w:rPr>
        <w:t>
      2) қысқа жеңді көгілдір түсті жейде, орталық өңірден түймеленетін ілгегі бар әйелдерге арналған нысанды жейде. Түймелерге түймеленетін фигуралы клапандары бар жапсырма төс қалталары бар сөрелер. Арқасы қос иінішті. Жеңдері қысқа, қондырмалы, екі тігісті, тігісті погондары бар. Жеңнің төмен жағын жалғап тігілген тұтас манжетпен, бастырмалап тігілген; өңдеу сызық. Қайырмалы лацканды, тік жаға. Жейденің төменгі жағы жан-жағынан үш қатардан серпімді ленталармен бүйір жіктері тұсында тартылған тұтас пішілген белбеуі бар жейденің төменгі жағы.</w:t>
      </w:r>
    </w:p>
    <w:bookmarkStart w:name="z93" w:id="87"/>
    <w:p>
      <w:pPr>
        <w:spacing w:after="0"/>
        <w:ind w:left="0"/>
        <w:jc w:val="both"/>
      </w:pPr>
      <w:r>
        <w:rPr>
          <w:rFonts w:ascii="Times New Roman"/>
          <w:b w:val="false"/>
          <w:i w:val="false"/>
          <w:color w:val="000000"/>
          <w:sz w:val="28"/>
        </w:rPr>
        <w:t>
      49. Футболка сипаттамасы:</w:t>
      </w:r>
    </w:p>
    <w:bookmarkEnd w:id="87"/>
    <w:p>
      <w:pPr>
        <w:spacing w:after="0"/>
        <w:ind w:left="0"/>
        <w:jc w:val="both"/>
      </w:pPr>
      <w:r>
        <w:rPr>
          <w:rFonts w:ascii="Times New Roman"/>
          <w:b w:val="false"/>
          <w:i w:val="false"/>
          <w:color w:val="000000"/>
          <w:sz w:val="28"/>
        </w:rPr>
        <w:t>
      1) футболка ақ және қою көк, қысқа жеңді, мойнында ұзын ойығы бар мақта-матадан тігілген тоқыма жаймадан жасалған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w:t>
      </w:r>
    </w:p>
    <w:p>
      <w:pPr>
        <w:spacing w:after="0"/>
        <w:ind w:left="0"/>
        <w:jc w:val="both"/>
      </w:pPr>
      <w:r>
        <w:rPr>
          <w:rFonts w:ascii="Times New Roman"/>
          <w:b w:val="false"/>
          <w:i w:val="false"/>
          <w:color w:val="000000"/>
          <w:sz w:val="28"/>
        </w:rPr>
        <w:t>
      2) қою-көк түсті ұзын жеңді әйелдер "Пике" тоқыма жаймасынан жасалған поло футболка. Сөреде 3 түйме және 3 ілмек бар. Сол жақтағы сөреде ҚР ТЖМ алынбалы төсбелгісі бар. Арқасы тұтас пішілген. Жеңдері тігісті погондары және жалғап тігілген манжеттері бар ұзын қондырмалы. Жағасы қайырмалы тік. Қос қызғылт сары жолақтары бар қою-көк түсті күңгірт өрімді тоқыма жаймадан жасалған жеңдердегі жаға мен манжеттер;</w:t>
      </w:r>
    </w:p>
    <w:p>
      <w:pPr>
        <w:spacing w:after="0"/>
        <w:ind w:left="0"/>
        <w:jc w:val="both"/>
      </w:pPr>
      <w:r>
        <w:rPr>
          <w:rFonts w:ascii="Times New Roman"/>
          <w:b w:val="false"/>
          <w:i w:val="false"/>
          <w:color w:val="000000"/>
          <w:sz w:val="28"/>
        </w:rPr>
        <w:t>
      3) қою-көк түсті қысқа жеңді әйелдер поло футболкасы. "Пике" тоқыма жаймасынан жасалған поло футболка. Сөреде 3 түйме және 3 ілмек бар. Сөреде сол жақта алынбалы ҚР ТЖМ төсбелгісі, оң жағында погон бар. Жеңдері тігілген погондары және сырып тігілген манжеттері бар қысқа қондырмалы. Жағасы қайырмалы тік. Қос қызғылт сары жолақтары бар қою-көк түсті күңгірт өрімді тоқыма жаймадан жасалған жеңдердегі жаға мен манжеттер.</w:t>
      </w:r>
    </w:p>
    <w:bookmarkStart w:name="z94" w:id="88"/>
    <w:p>
      <w:pPr>
        <w:spacing w:after="0"/>
        <w:ind w:left="0"/>
        <w:jc w:val="both"/>
      </w:pPr>
      <w:r>
        <w:rPr>
          <w:rFonts w:ascii="Times New Roman"/>
          <w:b w:val="false"/>
          <w:i w:val="false"/>
          <w:color w:val="000000"/>
          <w:sz w:val="28"/>
        </w:rPr>
        <w:t>
      50. Жылы іш киім сипаттамасы: қою-көк түсті мақта-матадан тігілген тоқыма фуфайкадан және кальсоннан жасалған жылы іш киім. Мойнының дөңгелек ойығы, жалғап тігілген манжеттері бар ұзын жеңді фуфайка. Мойын сызығы екі қоспада тоқылған тоқыма матамен өңделеді. Алдыңғы кесіндісі бар, қолтық үшкіл қиындысы бар, төменгі жағына бекітілген шпагаттары бар кальсондар. Жеңдердің манжеттері, ені 5 см екі қосылым арқылы тоқылған тоқыма матадан жасалған кальсонның төменгі жағындағы ілмектер.</w:t>
      </w:r>
    </w:p>
    <w:bookmarkEnd w:id="88"/>
    <w:bookmarkStart w:name="z95" w:id="89"/>
    <w:p>
      <w:pPr>
        <w:spacing w:after="0"/>
        <w:ind w:left="0"/>
        <w:jc w:val="left"/>
      </w:pPr>
      <w:r>
        <w:rPr>
          <w:rFonts w:ascii="Times New Roman"/>
          <w:b/>
          <w:i w:val="false"/>
          <w:color w:val="000000"/>
        </w:rPr>
        <w:t xml:space="preserve"> 3-параграф. Нысанды киімнің жекелеген элементтерінің сипаттамасы</w:t>
      </w:r>
    </w:p>
    <w:bookmarkEnd w:id="89"/>
    <w:bookmarkStart w:name="z96" w:id="90"/>
    <w:p>
      <w:pPr>
        <w:spacing w:after="0"/>
        <w:ind w:left="0"/>
        <w:jc w:val="both"/>
      </w:pPr>
      <w:r>
        <w:rPr>
          <w:rFonts w:ascii="Times New Roman"/>
          <w:b w:val="false"/>
          <w:i w:val="false"/>
          <w:color w:val="000000"/>
          <w:sz w:val="28"/>
        </w:rPr>
        <w:t>
      51. Бас киімдердің сипаттамасы:</w:t>
      </w:r>
    </w:p>
    <w:bookmarkEnd w:id="90"/>
    <w:p>
      <w:pPr>
        <w:spacing w:after="0"/>
        <w:ind w:left="0"/>
        <w:jc w:val="both"/>
      </w:pPr>
      <w:r>
        <w:rPr>
          <w:rFonts w:ascii="Times New Roman"/>
          <w:b w:val="false"/>
          <w:i w:val="false"/>
          <w:color w:val="000000"/>
          <w:sz w:val="28"/>
        </w:rPr>
        <w:t>
      1) фуражка көмкермесі тюлі және лакталған қара күнқағары бар мундир немесе китель матасының түсіне қою-көк түсті жартылай жүн матадан жасалған фуражка. Қою-көк түсті матадан жиектелген тулья. Фуражка жиегінің алдынан, ортасына белгіленген үлгідегі кокарда орналастырылады. Жоғары басшы құрам үшін күнқағарда лавр бұтақтары түріндегі алтын түстес тігіс, кокардтың үстіне алтын түстес Қазақстан Республикасы металл елтаңбасы орналастырылады;</w:t>
      </w:r>
    </w:p>
    <w:p>
      <w:pPr>
        <w:spacing w:after="0"/>
        <w:ind w:left="0"/>
        <w:jc w:val="both"/>
      </w:pPr>
      <w:r>
        <w:rPr>
          <w:rFonts w:ascii="Times New Roman"/>
          <w:b w:val="false"/>
          <w:i w:val="false"/>
          <w:color w:val="000000"/>
          <w:sz w:val="28"/>
        </w:rPr>
        <w:t>
      2) қалпақ мундир немесе китель матасының түсіне қою-көк түсті жартылай жүн матадан тігілген қалпақ. Қалпақтар ұзартылған түбінен, қабырғалардан және өрістен тұрады. Төменгі және қабырғалар басын құрайды. Шеттер тегістелген, желке бөлігінде жоғары көтерілген, шеттердің алдыңғы жағына түсіріліп, күнқағар қалыптастырады. Қалпақтың алдыңғы жағында, қабырғаның ортасында кестеленген кокарда орналасқан;</w:t>
      </w:r>
    </w:p>
    <w:p>
      <w:pPr>
        <w:spacing w:after="0"/>
        <w:ind w:left="0"/>
        <w:jc w:val="both"/>
      </w:pPr>
      <w:r>
        <w:rPr>
          <w:rFonts w:ascii="Times New Roman"/>
          <w:b w:val="false"/>
          <w:i w:val="false"/>
          <w:color w:val="000000"/>
          <w:sz w:val="28"/>
        </w:rPr>
        <w:t>
      3) жоғары басшы құрам мен полковниктерге арналған құлақшын сұр түсті қаракөлден тігілген құлақшын төрт қырлы қалпақтан, бет күнқағардан және құлаққаптары бар желкеліктен тұрады. Табиғи теріден жасалған күнқағардың, құлақаспаптың және желкеліктің бет бөлшектері-сұр түсті қаракөлден тігілген. Қалпақ және бет асты бөлшектері-шұғадан жасалған. Алдына, ортасына белгіленген үлгідегі кокарда орналастырылады;</w:t>
      </w:r>
    </w:p>
    <w:p>
      <w:pPr>
        <w:spacing w:after="0"/>
        <w:ind w:left="0"/>
        <w:jc w:val="both"/>
      </w:pPr>
      <w:r>
        <w:rPr>
          <w:rFonts w:ascii="Times New Roman"/>
          <w:b w:val="false"/>
          <w:i w:val="false"/>
          <w:color w:val="000000"/>
          <w:sz w:val="28"/>
        </w:rPr>
        <w:t>
      4) кубанка сұр түсті қаракөлден тігілген жиегі және үсті жалпақ матадан тігілген кубанка-бөрік. Алдына, ортасына белгіленген үлгідегі кокарда орналастырылады;</w:t>
      </w:r>
    </w:p>
    <w:p>
      <w:pPr>
        <w:spacing w:after="0"/>
        <w:ind w:left="0"/>
        <w:jc w:val="both"/>
      </w:pPr>
      <w:r>
        <w:rPr>
          <w:rFonts w:ascii="Times New Roman"/>
          <w:b w:val="false"/>
          <w:i w:val="false"/>
          <w:color w:val="000000"/>
          <w:sz w:val="28"/>
        </w:rPr>
        <w:t>
      5) цигейкалы құлақшын қою-көк түсті цигейкалы құлақшын төрт ұзын қалпақтан, бет күнқағардан және құлақаспабы бар желкеліктен тұрады. Табиғи теріден жасалған күнқағардың, құлақаспаптың және желкеліктің бет бөлшектері-ерекше өңделген қою-көк түсті қой терісінен жасалған. Қалпақ және бүйірлі бөлшектер-қою-көк түсті шұғадан жасалған;</w:t>
      </w:r>
    </w:p>
    <w:p>
      <w:pPr>
        <w:spacing w:after="0"/>
        <w:ind w:left="0"/>
        <w:jc w:val="both"/>
      </w:pPr>
      <w:r>
        <w:rPr>
          <w:rFonts w:ascii="Times New Roman"/>
          <w:b w:val="false"/>
          <w:i w:val="false"/>
          <w:color w:val="000000"/>
          <w:sz w:val="28"/>
        </w:rPr>
        <w:t>
      6) қою-көк түсті матадан тігілген жылы құлақшын қалпақтан, бет күнқағардан және құлаққаптары бар желкеліктен тұрады. "Жүн" қою-көк түсті тоқыма жаймадан күнқағардың, құлақаспаптың және желкеліктің бет бөлшектері. Қою көк түсті су өткізбейтін матадан жасалған жылытқыш төсемі бар қалпақ және бет астындағы бөлшектер;</w:t>
      </w:r>
    </w:p>
    <w:p>
      <w:pPr>
        <w:spacing w:after="0"/>
        <w:ind w:left="0"/>
        <w:jc w:val="both"/>
      </w:pPr>
      <w:r>
        <w:rPr>
          <w:rFonts w:ascii="Times New Roman"/>
          <w:b w:val="false"/>
          <w:i w:val="false"/>
          <w:color w:val="000000"/>
          <w:sz w:val="28"/>
        </w:rPr>
        <w:t>
      7) бас киім тоқылған жартылай жүнді тарақ иірімжіптен жасалған, лапелі бар дөңгелек пішінді қос тоқылған жартылай жүнді бөрік. Ілгектің алдыңғы жағында қабырғаның ортасына кестелеп тігілген эмблемасы бар кокарда орналастырылады;</w:t>
      </w:r>
    </w:p>
    <w:p>
      <w:pPr>
        <w:spacing w:after="0"/>
        <w:ind w:left="0"/>
        <w:jc w:val="both"/>
      </w:pPr>
      <w:r>
        <w:rPr>
          <w:rFonts w:ascii="Times New Roman"/>
          <w:b w:val="false"/>
          <w:i w:val="false"/>
          <w:color w:val="000000"/>
          <w:sz w:val="28"/>
        </w:rPr>
        <w:t>
      8) өрт сөндірушінің каскасы корпустан, бет қалқанынан, ішкі жабдықтан, иек белбеуінен, пелериннен тұрады;</w:t>
      </w:r>
    </w:p>
    <w:p>
      <w:pPr>
        <w:spacing w:after="0"/>
        <w:ind w:left="0"/>
        <w:jc w:val="both"/>
      </w:pPr>
      <w:r>
        <w:rPr>
          <w:rFonts w:ascii="Times New Roman"/>
          <w:b w:val="false"/>
          <w:i w:val="false"/>
          <w:color w:val="000000"/>
          <w:sz w:val="28"/>
        </w:rPr>
        <w:t>
      9) бейсболка қою көк түсті мақта-матадан тігілген бейсболка алты сынадан, күнқағардан, ілгектен тұрады. Желдеткіш саңылаулары бар жоғарғы бөліктердегі сыналар. Қою-қызғылт түсті матадан тігілген жиегі бар күнқағар. Алдыңғы қабырғаның ортасында кестеленген эмблемасы бар кокарда орналасады. Жоғары басшы құрам үшін күнқағарда лавр бұтақтары түрінде алтын түстес жіппен кестелеу;</w:t>
      </w:r>
    </w:p>
    <w:p>
      <w:pPr>
        <w:spacing w:after="0"/>
        <w:ind w:left="0"/>
        <w:jc w:val="both"/>
      </w:pPr>
      <w:r>
        <w:rPr>
          <w:rFonts w:ascii="Times New Roman"/>
          <w:b w:val="false"/>
          <w:i w:val="false"/>
          <w:color w:val="000000"/>
          <w:sz w:val="28"/>
        </w:rPr>
        <w:t>
      10) маусымдық бейсболка құлаққаптары, астары бар күртеше қою-көк түсті бейсболка алты сынадан, күнқағардан, ілгектен тұрады. Қою-қызғылт түсті матадан тігілген жиегі бар күнқағар. Астары флис тоқыма. Алдыңғы қабырғаның ортасында кестеленген эмблемасы бар кокарда орналасады. Жоғары басшы құрам үшін күнқағарда лавр бұтақтары түрінде алтын түстес жіппен кестелеу;</w:t>
      </w:r>
    </w:p>
    <w:p>
      <w:pPr>
        <w:spacing w:after="0"/>
        <w:ind w:left="0"/>
        <w:jc w:val="both"/>
      </w:pPr>
      <w:r>
        <w:rPr>
          <w:rFonts w:ascii="Times New Roman"/>
          <w:b w:val="false"/>
          <w:i w:val="false"/>
          <w:color w:val="000000"/>
          <w:sz w:val="28"/>
        </w:rPr>
        <w:t>
      11) жүн берет тұтас түбі мен қабырғаларының жиектелген төменгі жиектен тұрады. Алдыңғы қабырғаның ортасында эмблемасы бар кокарда орналасады.</w:t>
      </w:r>
    </w:p>
    <w:bookmarkStart w:name="z97" w:id="91"/>
    <w:p>
      <w:pPr>
        <w:spacing w:after="0"/>
        <w:ind w:left="0"/>
        <w:jc w:val="both"/>
      </w:pPr>
      <w:r>
        <w:rPr>
          <w:rFonts w:ascii="Times New Roman"/>
          <w:b w:val="false"/>
          <w:i w:val="false"/>
          <w:color w:val="000000"/>
          <w:sz w:val="28"/>
        </w:rPr>
        <w:t>
      52. Аяқ киімнің сипаттамасы:</w:t>
      </w:r>
    </w:p>
    <w:bookmarkEnd w:id="91"/>
    <w:p>
      <w:pPr>
        <w:spacing w:after="0"/>
        <w:ind w:left="0"/>
        <w:jc w:val="both"/>
      </w:pPr>
      <w:r>
        <w:rPr>
          <w:rFonts w:ascii="Times New Roman"/>
          <w:b w:val="false"/>
          <w:i w:val="false"/>
          <w:color w:val="000000"/>
          <w:sz w:val="28"/>
        </w:rPr>
        <w:t>
      1) қара түсті жылы хромды ерлерге арналған етік. Етіктер одақтардан, төменгі аяқтардан, төсеніштерден және аралық бөліктерден, сондай – ақ төменгі бөліктерден - негізгі ұлтарақ, жартылай ұлтарақ, басы, өкшесі, табаннан тұрады;</w:t>
      </w:r>
    </w:p>
    <w:p>
      <w:pPr>
        <w:spacing w:after="0"/>
        <w:ind w:left="0"/>
        <w:jc w:val="both"/>
      </w:pPr>
      <w:r>
        <w:rPr>
          <w:rFonts w:ascii="Times New Roman"/>
          <w:b w:val="false"/>
          <w:i w:val="false"/>
          <w:color w:val="000000"/>
          <w:sz w:val="28"/>
        </w:rPr>
        <w:t>
      2) қара түсті жылы әйелдерге арналған етік одақтардан, төменгі аяқтардан, төсеніштерден және аралық бөліктерден, сондай – ақ төменгі бөліктерден - негізгі ұлтарақ, жартылай ұлтарақ, подноска, артқы, простилка, табаннан тұрады;</w:t>
      </w:r>
    </w:p>
    <w:p>
      <w:pPr>
        <w:spacing w:after="0"/>
        <w:ind w:left="0"/>
        <w:jc w:val="both"/>
      </w:pPr>
      <w:r>
        <w:rPr>
          <w:rFonts w:ascii="Times New Roman"/>
          <w:b w:val="false"/>
          <w:i w:val="false"/>
          <w:color w:val="000000"/>
          <w:sz w:val="28"/>
        </w:rPr>
        <w:t>
      3) өрт сөндірушілерге арналған арнайы қорғаныс етіктері аяқтарды жылу ағындарынан, көгеруден, тесуден және басқа да механикалық зақымданулардан қорғауға арналған; су, әртүрлі агрессивті орталардың әрекеті;</w:t>
      </w:r>
    </w:p>
    <w:p>
      <w:pPr>
        <w:spacing w:after="0"/>
        <w:ind w:left="0"/>
        <w:jc w:val="both"/>
      </w:pPr>
      <w:r>
        <w:rPr>
          <w:rFonts w:ascii="Times New Roman"/>
          <w:b w:val="false"/>
          <w:i w:val="false"/>
          <w:color w:val="000000"/>
          <w:sz w:val="28"/>
        </w:rPr>
        <w:t>
      4) қара түсті хромды ерлерге арналған қысқа қонышты бәтеңке. Табиғи беті тегіс хромды былғарыдан жасалған, бүйірі жасырын резеңке жолақтармен немесе баулармен, жұмсақ жиексіз немесе жұмсақ жиекпен, тозуға төзімді табанмен қысқа қонышты бәтеңке. Қысқа бәтеңкелер одақтардан, қайыңдардан, артқы сыртқы белдіктен, Төсеме және төсеме аралық бөлшектерден, сондай – ақ төменгі бөліктерден-негізгі ұлтарақ, жартылай ұлтарақ, басы және артқы, табаннан тұрады;</w:t>
      </w:r>
    </w:p>
    <w:p>
      <w:pPr>
        <w:spacing w:after="0"/>
        <w:ind w:left="0"/>
        <w:jc w:val="both"/>
      </w:pPr>
      <w:r>
        <w:rPr>
          <w:rFonts w:ascii="Times New Roman"/>
          <w:b w:val="false"/>
          <w:i w:val="false"/>
          <w:color w:val="000000"/>
          <w:sz w:val="28"/>
        </w:rPr>
        <w:t>
      5) қара түсті, орташа өкшелі әйелдерге арналған былғары туфли. Тегіс алдыңғы хром терісінен жасалған Әйелдер аяқ киімдері одақтардан, қайыңдардан, төсемнен және аралық бөліктерден, сондай - ақ төменгі бөліктерден - негізгі ұлтарақ, жартылай ұлтарақ, басы және өкшесі, табаннан тұрады;</w:t>
      </w:r>
    </w:p>
    <w:p>
      <w:pPr>
        <w:spacing w:after="0"/>
        <w:ind w:left="0"/>
        <w:jc w:val="both"/>
      </w:pPr>
      <w:r>
        <w:rPr>
          <w:rFonts w:ascii="Times New Roman"/>
          <w:b w:val="false"/>
          <w:i w:val="false"/>
          <w:color w:val="000000"/>
          <w:sz w:val="28"/>
        </w:rPr>
        <w:t>
      6) қара түсті орташа өкшелі лакталған әйелдер туфлиі. Тегіс беткі лакталған былғарыдан жасалған әйелдер аяқ киімі одақтардан, қайыңнан, төсемнен және аралық бөліктерден, сондай - ақ төменгі бөліктерден - негізгі ұлтарақ, жартылай ұлтарақ, басы және артқы, табаннан тұрады;</w:t>
      </w:r>
    </w:p>
    <w:p>
      <w:pPr>
        <w:spacing w:after="0"/>
        <w:ind w:left="0"/>
        <w:jc w:val="both"/>
      </w:pPr>
      <w:r>
        <w:rPr>
          <w:rFonts w:ascii="Times New Roman"/>
          <w:b w:val="false"/>
          <w:i w:val="false"/>
          <w:color w:val="000000"/>
          <w:sz w:val="28"/>
        </w:rPr>
        <w:t>
      7) қара түсті ұзын қонышты юфталы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Бәтеңкелер сыртқы артқы белдікке өтетін одақтардан, қайыңдардан және артқы жақтардан, астарлы және аралық бөліктерден, сондай – ақ төменгі бөліктерден -негізгі ұлтарақ, жартылай ұлтарақ, басы, өкшесі, табаннан тұрады;</w:t>
      </w:r>
    </w:p>
    <w:p>
      <w:pPr>
        <w:spacing w:after="0"/>
        <w:ind w:left="0"/>
        <w:jc w:val="both"/>
      </w:pPr>
      <w:r>
        <w:rPr>
          <w:rFonts w:ascii="Times New Roman"/>
          <w:b w:val="false"/>
          <w:i w:val="false"/>
          <w:color w:val="000000"/>
          <w:sz w:val="28"/>
        </w:rPr>
        <w:t>
      8) қара түсті ұзын қонышты жылы юфталы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Бәтеңке артқы сыртқы белдікке өтетін, астарлы және төсеме аралық бөлшектерді, сондай – ақ төменгі бөліктерден-негізгі ұлтарақ, жартылай ұлтарақ, басы, артқы, табаннан тұрады.</w:t>
      </w:r>
    </w:p>
    <w:bookmarkStart w:name="z98" w:id="92"/>
    <w:p>
      <w:pPr>
        <w:spacing w:after="0"/>
        <w:ind w:left="0"/>
        <w:jc w:val="both"/>
      </w:pPr>
      <w:r>
        <w:rPr>
          <w:rFonts w:ascii="Times New Roman"/>
          <w:b w:val="false"/>
          <w:i w:val="false"/>
          <w:color w:val="000000"/>
          <w:sz w:val="28"/>
        </w:rPr>
        <w:t>
      53. Керек-жарақтардың сипаттамасы:</w:t>
      </w:r>
    </w:p>
    <w:bookmarkEnd w:id="92"/>
    <w:p>
      <w:pPr>
        <w:spacing w:after="0"/>
        <w:ind w:left="0"/>
        <w:jc w:val="both"/>
      </w:pPr>
      <w:r>
        <w:rPr>
          <w:rFonts w:ascii="Times New Roman"/>
          <w:b w:val="false"/>
          <w:i w:val="false"/>
          <w:color w:val="000000"/>
          <w:sz w:val="28"/>
        </w:rPr>
        <w:t>
      1) ақ түсті кашне көлемі 120×30 см тіктөртбұрыш түріндегі жартылай жүн тоқылған. Екі ұшы жиектеп торлау тігісімен өңделеді;</w:t>
      </w:r>
    </w:p>
    <w:p>
      <w:pPr>
        <w:spacing w:after="0"/>
        <w:ind w:left="0"/>
        <w:jc w:val="both"/>
      </w:pPr>
      <w:r>
        <w:rPr>
          <w:rFonts w:ascii="Times New Roman"/>
          <w:b w:val="false"/>
          <w:i w:val="false"/>
          <w:color w:val="000000"/>
          <w:sz w:val="28"/>
        </w:rPr>
        <w:t>
      2) қою көк түсті кашне көлемі 120×30 см тіктөртбұрыш түрінде жартылай жүн тоқылған. Екі ұшы жиектеп торлау тігісімен өңделеді;</w:t>
      </w:r>
    </w:p>
    <w:p>
      <w:pPr>
        <w:spacing w:after="0"/>
        <w:ind w:left="0"/>
        <w:jc w:val="both"/>
      </w:pPr>
      <w:r>
        <w:rPr>
          <w:rFonts w:ascii="Times New Roman"/>
          <w:b w:val="false"/>
          <w:i w:val="false"/>
          <w:color w:val="000000"/>
          <w:sz w:val="28"/>
        </w:rPr>
        <w:t>
      3) қызғылт сары түсті жібек шарф ерекше конструкциялы, ортасында қызғылт сары түсті шеңберде негізі төменде көрсетілген көгілдір түсті тең жақты үшбұрыш орналасқан, сегіз сәулесі бар, тігінен ұзартылған ақ түсті жұлдыз түріндегі кестелі қос, қызғылт сары түсті жібек шарф;</w:t>
      </w:r>
    </w:p>
    <w:p>
      <w:pPr>
        <w:spacing w:after="0"/>
        <w:ind w:left="0"/>
        <w:jc w:val="both"/>
      </w:pPr>
      <w:r>
        <w:rPr>
          <w:rFonts w:ascii="Times New Roman"/>
          <w:b w:val="false"/>
          <w:i w:val="false"/>
          <w:color w:val="000000"/>
          <w:sz w:val="28"/>
        </w:rPr>
        <w:t>
      4) қою-көк түсті ерлердің галстугі созылған трапеция түріндегі негізгі бөліктен тұрады, ол тік бұрышпен аяқталады. Ортасында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w:t>
      </w:r>
    </w:p>
    <w:p>
      <w:pPr>
        <w:spacing w:after="0"/>
        <w:ind w:left="0"/>
        <w:jc w:val="both"/>
      </w:pPr>
      <w:r>
        <w:rPr>
          <w:rFonts w:ascii="Times New Roman"/>
          <w:b w:val="false"/>
          <w:i w:val="false"/>
          <w:color w:val="000000"/>
          <w:sz w:val="28"/>
        </w:rPr>
        <w:t>
      5) қою көк түсті әйелдер галстугі екі созылған трапеция түріндегі негізгі бөлшектен тұрады, бұрыштары бір-біріне қарама-қарсы, өткір бұрыштармен, тұрақты түйінмен және мойынмен аяқталады. Ортасында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w:t>
      </w:r>
    </w:p>
    <w:p>
      <w:pPr>
        <w:spacing w:after="0"/>
        <w:ind w:left="0"/>
        <w:jc w:val="both"/>
      </w:pPr>
      <w:r>
        <w:rPr>
          <w:rFonts w:ascii="Times New Roman"/>
          <w:b w:val="false"/>
          <w:i w:val="false"/>
          <w:color w:val="000000"/>
          <w:sz w:val="28"/>
        </w:rPr>
        <w:t>
      6) галстукке арналған қысқыш түсті металдар қорытпасынан жасалған. Қысқыш өлшемдері: ұзындығы - 67 (±2)мм, ені - 6(±0,5) мм.;</w:t>
      </w:r>
    </w:p>
    <w:p>
      <w:pPr>
        <w:spacing w:after="0"/>
        <w:ind w:left="0"/>
        <w:jc w:val="both"/>
      </w:pPr>
      <w:r>
        <w:rPr>
          <w:rFonts w:ascii="Times New Roman"/>
          <w:b w:val="false"/>
          <w:i w:val="false"/>
          <w:color w:val="000000"/>
          <w:sz w:val="28"/>
        </w:rPr>
        <w:t>
      7) бес саусақты жылы былғары қолғап;</w:t>
      </w:r>
    </w:p>
    <w:p>
      <w:pPr>
        <w:spacing w:after="0"/>
        <w:ind w:left="0"/>
        <w:jc w:val="both"/>
      </w:pPr>
      <w:r>
        <w:rPr>
          <w:rFonts w:ascii="Times New Roman"/>
          <w:b w:val="false"/>
          <w:i w:val="false"/>
          <w:color w:val="000000"/>
          <w:sz w:val="28"/>
        </w:rPr>
        <w:t>
      8) табиғи беті бар хромды иленген былғарыдан жасалған қолғап. Қолғаптың сыртқы бөлігі үш әрлеу тігісімен. Сына салынған алақан бөлігі манжетке бір қатарға созылған серпімді баумен тартылған. Қолғаптың бесбармақ қабы, бас бармақтан басқа бесбармақ қабында баыттама бар;</w:t>
      </w:r>
    </w:p>
    <w:p>
      <w:pPr>
        <w:spacing w:after="0"/>
        <w:ind w:left="0"/>
        <w:jc w:val="both"/>
      </w:pPr>
      <w:r>
        <w:rPr>
          <w:rFonts w:ascii="Times New Roman"/>
          <w:b w:val="false"/>
          <w:i w:val="false"/>
          <w:color w:val="000000"/>
          <w:sz w:val="28"/>
        </w:rPr>
        <w:t>
      9) өрт сөндірушілерге арналған қорғаныш қолғаптары. Бес саусақты өңделген отқа және суға төзімді теріден жасалған қолғаптар. Қолғаптағы барлық жіктер қызуға шыдамды тігін жіппен бірі параарамидных талшықтардан тігіледі.</w:t>
      </w:r>
    </w:p>
    <w:bookmarkStart w:name="z99" w:id="93"/>
    <w:p>
      <w:pPr>
        <w:spacing w:after="0"/>
        <w:ind w:left="0"/>
        <w:jc w:val="both"/>
      </w:pPr>
      <w:r>
        <w:rPr>
          <w:rFonts w:ascii="Times New Roman"/>
          <w:b w:val="false"/>
          <w:i w:val="false"/>
          <w:color w:val="000000"/>
          <w:sz w:val="28"/>
        </w:rPr>
        <w:t>
      54. Құрал-жабдықтың сипаттамасы:</w:t>
      </w:r>
    </w:p>
    <w:bookmarkEnd w:id="93"/>
    <w:p>
      <w:pPr>
        <w:spacing w:after="0"/>
        <w:ind w:left="0"/>
        <w:jc w:val="both"/>
      </w:pPr>
      <w:r>
        <w:rPr>
          <w:rFonts w:ascii="Times New Roman"/>
          <w:b w:val="false"/>
          <w:i w:val="false"/>
          <w:color w:val="000000"/>
          <w:sz w:val="28"/>
        </w:rPr>
        <w:t>
      1) матаның екі түсті: қою көк және қою қызғылт сары түстерінен тұратын А типті сигналдық кеудеше. V-мойын ойығы, орталық өңірлі сыдырма. Төске және бүйіріне клапандары бар жартылай алмалы-салмалы жапсырма қалталары бар сөрелер. Сол қалтада ҚР ТЖМ алмалы-салмалы белгісі бар. Арқасы бел сызығы бойынша ішкі ықтырмамен. Бел сызығы мен төменгі жағындағы шағылысатын жолақтар дөңгелек. Арқасы жағының ортасында "ҚР ТЖМ" деген жазу бар. Психологиялық қызмет қызметкерлері үшін "ҚР ТЖМ" аббревиатурасының төменгі жағына тиісті жазу жазылады;</w:t>
      </w:r>
    </w:p>
    <w:p>
      <w:pPr>
        <w:spacing w:after="0"/>
        <w:ind w:left="0"/>
        <w:jc w:val="both"/>
      </w:pPr>
      <w:r>
        <w:rPr>
          <w:rFonts w:ascii="Times New Roman"/>
          <w:b w:val="false"/>
          <w:i w:val="false"/>
          <w:color w:val="000000"/>
          <w:sz w:val="28"/>
        </w:rPr>
        <w:t>
      2) В типті сигналдық кеудеше (жазғы нұсқа) маталардың екі түсінен: қою көк және қою қызғылт сары түсті құрамдастырылған. Мойынның дөңгелек ойығы бар, бүйір бөліктерінде екі жағынан екі фастекске арналған бекіткіштер бар. Сөрелері мен арқасы торлы құрылымды матадан жасалған. Сөренің төменгі жағындағы және артқы жағындағы шағылысатын жолақтар екі қатардан тұрады. Ақасы жағының ортасында "ҚР ТЖМ" деген жазу бар. Психологиялық қызмет қызметкерлері үшін "ҚР ТЖМ" аббревиатурасының төменгі жағына тиісті жазу жазылады;</w:t>
      </w:r>
    </w:p>
    <w:p>
      <w:pPr>
        <w:spacing w:after="0"/>
        <w:ind w:left="0"/>
        <w:jc w:val="both"/>
      </w:pPr>
      <w:r>
        <w:rPr>
          <w:rFonts w:ascii="Times New Roman"/>
          <w:b w:val="false"/>
          <w:i w:val="false"/>
          <w:color w:val="000000"/>
          <w:sz w:val="28"/>
        </w:rPr>
        <w:t>
      3) су өткізбейтін матадан жасалған қою-көк түсті сөмкесі бар желбей костюмі күртеше мен шалбардан, тасымалдауға арналған сөмкеден тұрады. Орталық сыдырма ілгегі бар, желден қорғайтын қос клапандары бар күртеше, сыртқы клапан тоқыма ілгектерге түймеленеді. Бел сызығы бойынша ықтырмасы бар сөрелер мен арқалар. Жеңдері паттың төменгі жағына қондырылған, серпімді лентадан ендірмесі бар негізгі матадан жасалған ішкі тұтқалары бар тоқыма ілгектерге түймеленеді. Жағасы биік қондырмалы-тік. Тұтас пішілген, күнқағары бар күләпара бет ойығы бойынша бекіткіштері мен ұштықтары бар баумен тартылады. Сорғыштың төменгі бөлігі өтпелі ұштары бар. Пиджактың төменгі жағына серпімді сым салынған, ені бүйір бөліктеріндегі бекіткіштермен реттеледі. Жарық қайтарғыш жолақтар кеуде деңгейінде сөрелерге және артқы жағына дөңгелек, жеңдер сөрелерде және артқы жағында жарық қайтарғыш жолақтар сәйкес келетін деңгейде реттеледі. Күртешенің сол жағына тігінен ұзартылған сегіз сәулесі бар ақ түсті жұлдыз түріндегі белгі салынады, оның ортасында қызғылт-сары түсті дөңгелекте негізі төменде көрсетілген көгілдір түсті тең жақты үшбұрыш орналасқан. Кең шалбары бар, серпімді лентадан ендірмесі бар жалғап тігілген белбеуі бар шалбар түймеге және ілмекке түймеленеді. Гульфик тоқыма ілгекке түймеленеді. Шалбардың төменгі жағы қосарланған: ішкі қабаттары төменгі жағында серпімді лентадан жасалған ендірмелермен, сыртқы қабаттары бүйір бөліктері бойынша тоқыма ілгектерге түймеленеді. Жарық қайтарғыш жолақтар тізе деңгейінен дөңгелек етіп реттеледі. Күртеше мен шалбардың тігістері герметикаланады. Иық арқылы киюге арналған кең белбеуі бар тікбұрышты сөмке;</w:t>
      </w:r>
    </w:p>
    <w:p>
      <w:pPr>
        <w:spacing w:after="0"/>
        <w:ind w:left="0"/>
        <w:jc w:val="both"/>
      </w:pPr>
      <w:r>
        <w:rPr>
          <w:rFonts w:ascii="Times New Roman"/>
          <w:b w:val="false"/>
          <w:i w:val="false"/>
          <w:color w:val="000000"/>
          <w:sz w:val="28"/>
        </w:rPr>
        <w:t>
      4) қою көк түсті полиуретанды өңделген "Кордура" матасынан жасалған несессері бар сөмке (рюкзак). Мүлікті, жеке заттарды, ұйықтайтын қапты, жиналмалы жылу оқшаулағыш кариматты, құрғақ дәнекерлеуді, суды, химиялық қорғау құралдарын тасымалдауға арналған. Рюкзактың үш жағына бірінші кезекте қажетті заттарды қосымша орналастыруға арналған модульдік жеңілдетілген (жеңіл салмақты) түсіру жабдығы жапсырылған. Рюкзак-бұл әр бөлім белгілі бір функцияны орындайтын күрделі секциялық жүйе. Рюкзактың жалпы көлемі - 56 л, тереңдігі 32 см, ені 35 см, биіктігі 55 см. Аспалы рюкзак жүйесі қалың иық белдіктерінен тұрады, ішуге арналған түтікке арналған, биіктігі реттелетін, кеуде қуысы бар, неопрен жұмсақ кірістері бар және үлкен торлы төсемі бар, сонымен қатар тез шешілетін құлпы бар кең жұмсақ белдіктен тұрады. Артқы және төменгі артқы жағындағы арнайы жұмсақ жастықтар артқы және рюкзактар арасында ауа айналымы үшін бос орын жасайды. Арқасы арқа қоржының жабдықталған қалтасы орналастыруға каримата. Қалтаға кіру рюкзактың төменгі жағында найзағай құлыпында орналасқан. Сол қалтада табиғи және техногендік әсерлерден қорғайтын қақпақ бар. Рюкзактың бүйір бөліктерінде модульдік жеңіл (жеңіл салмақты) түсіру жабдығының көмегімен химияға арналған аспалы көлемді қалталар бекітіледі. реттелетін ілмектері бар Қорғаныс және қосымша бекіту нүктелері. Рюкзактың төменгі бөлігінде ұйықтайтын сөмкені бекітуге арналған реттелетін белдіктер бар. Ұйықтайтын қап болмаған жағдайда ілмектерді модульдік жеңіл (жеңіл салмақты) түсіру жабдығы жүйесінің көмегімен жинайды және құлыпты қайталай отырып, кариматтың қалтасына кіреберісті тартады. Рюкзакқа кіру жоғарғы жағында орналасқан, реттелетін белдіктермен қайталанатын сыдырмаға бекітілген және жүкті бекітуге арналған қосымша нүктелер болып табылады. Рюкзакта көлемі 3 литр болатын карабиндермен бекітілген ауыз су жүйесін орналастыруға арналған бөлік бар. Рюкзактың алдыңғы бөлігі екі бөлікке бөлінген: жоғарғы жағы – дулыға үшін "портфолио" түрі, ал төменгі бөлігі-несессер. Сыдырма құлпының қалтасына кіру реттеуші ілмектермен де қайталанады. Рюкзактың барлық қалталары суды ағызуды қамтамасыз етеді. Несессер кішкентай заттарға арналған арнайы контейнер. Несессер ішінде оқ-дәрілерді бөлуге арналған көптеген көлемді серпімді қалталармен жабдықталған;</w:t>
      </w:r>
    </w:p>
    <w:p>
      <w:pPr>
        <w:spacing w:after="0"/>
        <w:ind w:left="0"/>
        <w:jc w:val="both"/>
      </w:pPr>
      <w:r>
        <w:rPr>
          <w:rFonts w:ascii="Times New Roman"/>
          <w:b w:val="false"/>
          <w:i w:val="false"/>
          <w:color w:val="000000"/>
          <w:sz w:val="28"/>
        </w:rPr>
        <w:t>
      5) су өткізбейтін костюм, күләпарасы бар күртеше және етікпен дәнекерленген жартылай комбинезон. Костюм су тасқыны кезеңінде төтенше жағдайларды жою кезінде жұмыс істеуге арналған. Костюм берік, бірақ жұмсақ және серпімді материалдан жасалған полиэфир негізінде поливинилхлоридті жабыны бар, герметикалық дәнекерленген. Костюм дизайны, ол жасалған материал және дәнекерленген жіктер судан, желден, шаңнан және жалпы өндірістік ластанудан қорғайды. Материалдың аязға төзімділігіне байланысты костюмді төмен температурада киюге болады. Костюм күләпарасы бар күртешеден және дәнекерленген етікпен аяқталатын жартылай комбинезоннан тұрады. Жеңдерде шынтақ деңгейінен төмен шағылысатын жолақтар дөңгелек. Комбинезондағы флуоресцентті және люминесцентті таспалар тізе сызығынан төмен, төменгі жағында дөңгелек орналасқан. Күртеше тік пішінді, орталық борттық ілгегі "сыдырма" баумен және велькро ілгегіне желден қорғайтын клапанмен. Пиджактың жоғарғы жағы қызғылт сары түсті матадан, төменгі жағы көк түсті матадан жасалған. Сорғыштың өлшемі қону тереңдігі мен ені бойынша бекіткіштері бар сыммен реттеледі. Сөрелерде клапандары бар тілік қалталар орналасқан. Сөрелерде және артқы жағында сырып тігілген иініш бар. Артқы жағының ортасында 1 – жол "ҚР ТЖМ" деген жазу бар. Артқы жағында-желдеткіш саңылаулар. Күртешенің ойығы аумағында-люверске арналған желдеткіш саңылаулар. Жеңдері бір тігісті қондырылған, жеңдерінің төменгі жағы серпімді баумен тартылған. Жартылай комбинезон көк бір түсті матадан жасалған, арқасы бүйір тігісі жоқ, фастекстер мен аспабауға түймеленетін, тізе тұсында күшейткіш жапсырмалары бар тұтас пішілген кеудешесі бар. Төсбелгіде қақпақшасы бар тілік қалта орналасқан. Жартылай комбинезон шалбары сол қорғаныш қасиеттері бар дәнекерленген етікпен аяқталады. Костюмді тасымалдауға және сақтауға арналған сөмке аралас матадан жасалған. Ұзындығы 60 см аралас матадан жасалған сөмкедегі тұтқа.</w:t>
      </w:r>
    </w:p>
    <w:bookmarkStart w:name="z100" w:id="94"/>
    <w:p>
      <w:pPr>
        <w:spacing w:after="0"/>
        <w:ind w:left="0"/>
        <w:jc w:val="both"/>
      </w:pPr>
      <w:r>
        <w:rPr>
          <w:rFonts w:ascii="Times New Roman"/>
          <w:b w:val="false"/>
          <w:i w:val="false"/>
          <w:color w:val="000000"/>
          <w:sz w:val="28"/>
        </w:rPr>
        <w:t>
      55. Айырым белгілерінің сипаттамасы:</w:t>
      </w:r>
    </w:p>
    <w:bookmarkEnd w:id="94"/>
    <w:p>
      <w:pPr>
        <w:spacing w:after="0"/>
        <w:ind w:left="0"/>
        <w:jc w:val="both"/>
      </w:pPr>
      <w:r>
        <w:rPr>
          <w:rFonts w:ascii="Times New Roman"/>
          <w:b w:val="false"/>
          <w:i w:val="false"/>
          <w:color w:val="000000"/>
          <w:sz w:val="28"/>
        </w:rPr>
        <w:t>
      погондар мақсаты бойынша – парадтық-салтанатты, күнделікті және арнайы нысанды киім үшін бөлінеді;</w:t>
      </w:r>
    </w:p>
    <w:p>
      <w:pPr>
        <w:spacing w:after="0"/>
        <w:ind w:left="0"/>
        <w:jc w:val="both"/>
      </w:pPr>
      <w:r>
        <w:rPr>
          <w:rFonts w:ascii="Times New Roman"/>
          <w:b w:val="false"/>
          <w:i w:val="false"/>
          <w:color w:val="000000"/>
          <w:sz w:val="28"/>
        </w:rPr>
        <w:t>
      бекіту тәсілі бойынша – муфталарға тігілетін және алмалы-салмалы болып бөлінеді.</w:t>
      </w:r>
    </w:p>
    <w:p>
      <w:pPr>
        <w:spacing w:after="0"/>
        <w:ind w:left="0"/>
        <w:jc w:val="both"/>
      </w:pPr>
      <w:r>
        <w:rPr>
          <w:rFonts w:ascii="Times New Roman"/>
          <w:b w:val="false"/>
          <w:i w:val="false"/>
          <w:color w:val="000000"/>
          <w:sz w:val="28"/>
        </w:rPr>
        <w:t>
      Погондардың өлшемдері:</w:t>
      </w:r>
    </w:p>
    <w:p>
      <w:pPr>
        <w:spacing w:after="0"/>
        <w:ind w:left="0"/>
        <w:jc w:val="both"/>
      </w:pPr>
      <w:r>
        <w:rPr>
          <w:rFonts w:ascii="Times New Roman"/>
          <w:b w:val="false"/>
          <w:i w:val="false"/>
          <w:color w:val="000000"/>
          <w:sz w:val="28"/>
        </w:rPr>
        <w:t>
      тігілетін погондар-ұзындығы 14,0 - 16,0 см., ені 5,0 см.;</w:t>
      </w:r>
    </w:p>
    <w:p>
      <w:pPr>
        <w:spacing w:after="0"/>
        <w:ind w:left="0"/>
        <w:jc w:val="both"/>
      </w:pPr>
      <w:r>
        <w:rPr>
          <w:rFonts w:ascii="Times New Roman"/>
          <w:b w:val="false"/>
          <w:i w:val="false"/>
          <w:color w:val="000000"/>
          <w:sz w:val="28"/>
        </w:rPr>
        <w:t>
      муфталардағы алмалы-салмалы погондар-ұзындығы 11,0 - 13,0 см., төменгі жиегі бойынша ені 5,5 см., жоғарғы жиегі бойынша - 5,0 см.;</w:t>
      </w:r>
    </w:p>
    <w:p>
      <w:pPr>
        <w:spacing w:after="0"/>
        <w:ind w:left="0"/>
        <w:jc w:val="both"/>
      </w:pPr>
      <w:r>
        <w:rPr>
          <w:rFonts w:ascii="Times New Roman"/>
          <w:b w:val="false"/>
          <w:i w:val="false"/>
          <w:color w:val="000000"/>
          <w:sz w:val="28"/>
        </w:rPr>
        <w:t>
      Таспаға алмалы-салмалы погон-байланыс ұзындығы - 13 см., ені - 3,5 см.</w:t>
      </w:r>
    </w:p>
    <w:p>
      <w:pPr>
        <w:spacing w:after="0"/>
        <w:ind w:left="0"/>
        <w:jc w:val="both"/>
      </w:pPr>
      <w:r>
        <w:rPr>
          <w:rFonts w:ascii="Times New Roman"/>
          <w:b w:val="false"/>
          <w:i w:val="false"/>
          <w:color w:val="000000"/>
          <w:sz w:val="28"/>
        </w:rPr>
        <w:t>
      Парадтық погондардың бетінде-алтын түстес ұлттық өрнек бейнесі, күнделікті погондардың бетінде алтын түстес жиектеме орналастырылады. Диаметрі 14 мм алтын түсті нысанды түйме, погонның жоғарғы жиегінен түйменің ортасына дейін 10 мм қашықтықта орналастырылады.</w:t>
      </w:r>
    </w:p>
    <w:p>
      <w:pPr>
        <w:spacing w:after="0"/>
        <w:ind w:left="0"/>
        <w:jc w:val="both"/>
      </w:pPr>
      <w:r>
        <w:rPr>
          <w:rFonts w:ascii="Times New Roman"/>
          <w:b w:val="false"/>
          <w:i w:val="false"/>
          <w:color w:val="000000"/>
          <w:sz w:val="28"/>
        </w:rPr>
        <w:t>
      Погон жиегі көмкерілген. Жиектің ені - 2 мм. погонның шетінен жиектің шетіне дейінгі арақашықтық - 2 мм.</w:t>
      </w:r>
    </w:p>
    <w:p>
      <w:pPr>
        <w:spacing w:after="0"/>
        <w:ind w:left="0"/>
        <w:jc w:val="both"/>
      </w:pPr>
      <w:r>
        <w:rPr>
          <w:rFonts w:ascii="Times New Roman"/>
          <w:b w:val="false"/>
          <w:i w:val="false"/>
          <w:color w:val="000000"/>
          <w:sz w:val="28"/>
        </w:rPr>
        <w:t>
      Погондардағы жолақтардың, жиектердің, жиектердің түсі қою қызғылт сары түсті.</w:t>
      </w:r>
    </w:p>
    <w:p>
      <w:pPr>
        <w:spacing w:after="0"/>
        <w:ind w:left="0"/>
        <w:jc w:val="both"/>
      </w:pPr>
      <w:r>
        <w:rPr>
          <w:rFonts w:ascii="Times New Roman"/>
          <w:b w:val="false"/>
          <w:i w:val="false"/>
          <w:color w:val="000000"/>
          <w:sz w:val="28"/>
        </w:rPr>
        <w:t>
      Арнайы атаққа сәйкестігі бойынша погондардың сипаттамасы:</w:t>
      </w:r>
    </w:p>
    <w:p>
      <w:pPr>
        <w:spacing w:after="0"/>
        <w:ind w:left="0"/>
        <w:jc w:val="both"/>
      </w:pPr>
      <w:r>
        <w:rPr>
          <w:rFonts w:ascii="Times New Roman"/>
          <w:b w:val="false"/>
          <w:i w:val="false"/>
          <w:color w:val="000000"/>
          <w:sz w:val="28"/>
        </w:rPr>
        <w:t>
      жоғары басшы құрамға - диаметрі 25 мм жұлдыздар, погонның төменгі жиегінен жұлдыздың ортасына дейінгі қашықтық 55 мм., алтын жалатылған жіппен кестеленген, алтын түстес қалықтаған қыран, погонның төменгі жиегінен қыранның төменгі жиегіне дейінгі қашықтық 8 мм.;</w:t>
      </w:r>
    </w:p>
    <w:p>
      <w:pPr>
        <w:spacing w:after="0"/>
        <w:ind w:left="0"/>
        <w:jc w:val="both"/>
      </w:pPr>
      <w:r>
        <w:rPr>
          <w:rFonts w:ascii="Times New Roman"/>
          <w:b w:val="false"/>
          <w:i w:val="false"/>
          <w:color w:val="000000"/>
          <w:sz w:val="28"/>
        </w:rPr>
        <w:t>
      аға басшы құрамның погондарында ені 5 мм, ұзындығы 30 мм қара-қызғылт сары түсті екі көлденең жолақ, погонның төменгі жиегінен жолақтың төменгі жиегіне дейінгі қашықтық -10 мм, жолақтар арасындағы қашықтық - 3 мм. Арнайы киім нысаны кезінде түсті металдар қорытпасынан жасалған салтанатты-шығу және күнделікті киім нысаны кезінде аға басшы құрамның погондарындағы жұлдыздар диаметрі 20 мм тігілген. Аға басшы құрамның погондарында жұлдыздардың орналасуы:</w:t>
      </w:r>
    </w:p>
    <w:p>
      <w:pPr>
        <w:spacing w:after="0"/>
        <w:ind w:left="0"/>
        <w:jc w:val="both"/>
      </w:pPr>
      <w:r>
        <w:rPr>
          <w:rFonts w:ascii="Times New Roman"/>
          <w:b w:val="false"/>
          <w:i w:val="false"/>
          <w:color w:val="000000"/>
          <w:sz w:val="28"/>
        </w:rPr>
        <w:t>
      полковниктер – үш жұлдыз, олардың екі төменгі жағы бойлық осьтік сызық пен погонның шеті арасында екі жағынан орналасқан. Погонның төменгі жиегінен жұлдыздың ортасына дейінгі қашықтық - 35 мм. Үшінші жұлдыз погонның бойлық осьтік сызығындағы алғашқы екіден жоғары орналасқан. Погон бойындағы жұлдыздар орталықтарының арасындағы қашықтық - 25 мм.;</w:t>
      </w:r>
    </w:p>
    <w:p>
      <w:pPr>
        <w:spacing w:after="0"/>
        <w:ind w:left="0"/>
        <w:jc w:val="both"/>
      </w:pPr>
      <w:r>
        <w:rPr>
          <w:rFonts w:ascii="Times New Roman"/>
          <w:b w:val="false"/>
          <w:i w:val="false"/>
          <w:color w:val="000000"/>
          <w:sz w:val="28"/>
        </w:rPr>
        <w:t>
      подполковниктер – екі жұлдыз бойлық осьтік сызық пен погонның шеті арасындағы ортада екі жағынан орналасқан. Погонның төменгі жиегінен жұлдыздың ортасына дейінгі қашықтық - 35 мм.;</w:t>
      </w:r>
    </w:p>
    <w:p>
      <w:pPr>
        <w:spacing w:after="0"/>
        <w:ind w:left="0"/>
        <w:jc w:val="both"/>
      </w:pPr>
      <w:r>
        <w:rPr>
          <w:rFonts w:ascii="Times New Roman"/>
          <w:b w:val="false"/>
          <w:i w:val="false"/>
          <w:color w:val="000000"/>
          <w:sz w:val="28"/>
        </w:rPr>
        <w:t>
      майорлар – погонның бойлық осьтік сызығында орналасқан бір жұлдыз. Погонның төменгі жиегінен жұлдыздың ортасына дейінгі қашықтық – 55 мм.;</w:t>
      </w:r>
    </w:p>
    <w:p>
      <w:pPr>
        <w:spacing w:after="0"/>
        <w:ind w:left="0"/>
        <w:jc w:val="both"/>
      </w:pPr>
      <w:r>
        <w:rPr>
          <w:rFonts w:ascii="Times New Roman"/>
          <w:b w:val="false"/>
          <w:i w:val="false"/>
          <w:color w:val="000000"/>
          <w:sz w:val="28"/>
        </w:rPr>
        <w:t>
      орта басшы құрамның погондарында ені 5 мм, ұзындығы 30 мм бір көлденең жолақ, погонның төменгі жиегінен жолақтың төменгі жиегіне дейінгі қашықтық-10 мм, жолақтың түсі қою-қызғылт сары түсті. Арнайы киім нысаны кезінде түсті металдар қорытпасынан жасалған парадтық-салтанатты және күнделікті киім нысаны кезінде диаметрі 15 мм тігілген орта басшы құрамның погондарындағы жұлдыздар. Жұлдыздардың орта басшы құрамның погондарында орналасуы:</w:t>
      </w:r>
    </w:p>
    <w:p>
      <w:pPr>
        <w:spacing w:after="0"/>
        <w:ind w:left="0"/>
        <w:jc w:val="both"/>
      </w:pPr>
      <w:r>
        <w:rPr>
          <w:rFonts w:ascii="Times New Roman"/>
          <w:b w:val="false"/>
          <w:i w:val="false"/>
          <w:color w:val="000000"/>
          <w:sz w:val="28"/>
        </w:rPr>
        <w:t>
      капитандар – төрт жұлдыз, оның екі төменгі жағы бойлық осьтік сызық пен погонның шеті арасында екі жағынан орналасқан. Погонның төменгі жиегінен жұлдыздың ортасына дейінгі қашықтық - 30 мм. Үшінші және төртінші жұлдыздар погонның бойлық осьтік сызығындағы алғашқы екеуінен жоғары орналасқан. Погон бойындағы жұлдыздар орталықтарының арасындағы қашықтық - 20 мм.;</w:t>
      </w:r>
    </w:p>
    <w:p>
      <w:pPr>
        <w:spacing w:after="0"/>
        <w:ind w:left="0"/>
        <w:jc w:val="both"/>
      </w:pPr>
      <w:r>
        <w:rPr>
          <w:rFonts w:ascii="Times New Roman"/>
          <w:b w:val="false"/>
          <w:i w:val="false"/>
          <w:color w:val="000000"/>
          <w:sz w:val="28"/>
        </w:rPr>
        <w:t>
      аға лейтенанттар – үш жұлдыз, олардың екі төменгі жағы бойлық осьтік сызық пен погонның шеті арасында екі жағынан орналасқан. Погонның төменгі жиегінен жұлдыздың ортасына дейінгі қашықтық - 30 мм. Үшінші жұлдыз погонның бойлық осьтік сызығындағы алғашқы екіден жоғары орналасқан. Погон бойындағы жұлдыздар орталықтарының арасындағы қашықтық - 25 мм.;</w:t>
      </w:r>
    </w:p>
    <w:p>
      <w:pPr>
        <w:spacing w:after="0"/>
        <w:ind w:left="0"/>
        <w:jc w:val="both"/>
      </w:pPr>
      <w:r>
        <w:rPr>
          <w:rFonts w:ascii="Times New Roman"/>
          <w:b w:val="false"/>
          <w:i w:val="false"/>
          <w:color w:val="000000"/>
          <w:sz w:val="28"/>
        </w:rPr>
        <w:t>
      лейтенанттар – погонның бойлық осьтік сызығы мен жиегінің ортасында екі жағынан орналасқан екі жұлдыз. Погонның төменгі жиегінен жұлдыздың ортасына дейінгі қашықтық - 30 мм.;</w:t>
      </w:r>
    </w:p>
    <w:p>
      <w:pPr>
        <w:spacing w:after="0"/>
        <w:ind w:left="0"/>
        <w:jc w:val="both"/>
      </w:pPr>
      <w:r>
        <w:rPr>
          <w:rFonts w:ascii="Times New Roman"/>
          <w:b w:val="false"/>
          <w:i w:val="false"/>
          <w:color w:val="000000"/>
          <w:sz w:val="28"/>
        </w:rPr>
        <w:t>
      кіші лейтенанттар – погонның бойлық осьтік сызығында орналасқан бір жұлдыз. Погонның төменгі жиегінен жұлдыздың ортасына дейінгі қашықтық – 55 мм.;</w:t>
      </w:r>
    </w:p>
    <w:p>
      <w:pPr>
        <w:spacing w:after="0"/>
        <w:ind w:left="0"/>
        <w:jc w:val="both"/>
      </w:pPr>
      <w:r>
        <w:rPr>
          <w:rFonts w:ascii="Times New Roman"/>
          <w:b w:val="false"/>
          <w:i w:val="false"/>
          <w:color w:val="000000"/>
          <w:sz w:val="28"/>
        </w:rPr>
        <w:t>
      парадтық-салтанатты және күнделікті киім нысаны кезінде арнаулы атағына сәйкес кіші басшы құрамның көлденең жапсырмалары погонға тігілген.</w:t>
      </w:r>
    </w:p>
    <w:p>
      <w:pPr>
        <w:spacing w:after="0"/>
        <w:ind w:left="0"/>
        <w:jc w:val="both"/>
      </w:pPr>
      <w:r>
        <w:rPr>
          <w:rFonts w:ascii="Times New Roman"/>
          <w:b w:val="false"/>
          <w:i w:val="false"/>
          <w:color w:val="000000"/>
          <w:sz w:val="28"/>
        </w:rPr>
        <w:t>
      Жалпақ жапсырмалардың ені-15 мм, жіңішке жапсырмалардың ені-7 мм, жапсырмалардың ұзындығы - 30 мм, жапсырмалар арасындағы қашықтық – 2 мм, погонның төменгі жиегінен жапсырмалардың төменгі жиегіне дейінгі қашықтық-10 мм.</w:t>
      </w:r>
    </w:p>
    <w:p>
      <w:pPr>
        <w:spacing w:after="0"/>
        <w:ind w:left="0"/>
        <w:jc w:val="both"/>
      </w:pPr>
      <w:r>
        <w:rPr>
          <w:rFonts w:ascii="Times New Roman"/>
          <w:b w:val="false"/>
          <w:i w:val="false"/>
          <w:color w:val="000000"/>
          <w:sz w:val="28"/>
        </w:rPr>
        <w:t>
      Білім беру ұйымдары курсанттарының погондарында тігілген "К" әрпі бар, әріптердің биіктігі – 20 мм, погонның төменгі жиегінен әріптің төменгі жиегіне дейінгі арақашықтық-10 мм. Әріптерді жапсырмалармен бірге пайдаланған жағдайда әріптің жоғарғы жиегінен жапсырмалардың төменгі жиегіне дейінгі арақашықтық - 2 мм.</w:t>
      </w:r>
    </w:p>
    <w:p>
      <w:pPr>
        <w:spacing w:after="0"/>
        <w:ind w:left="0"/>
        <w:jc w:val="both"/>
      </w:pPr>
      <w:r>
        <w:rPr>
          <w:rFonts w:ascii="Times New Roman"/>
          <w:b w:val="false"/>
          <w:i w:val="false"/>
          <w:color w:val="000000"/>
          <w:sz w:val="28"/>
        </w:rPr>
        <w:t>
      Жапсырмалар арнаулы атағына сәйкес мынадай:</w:t>
      </w:r>
    </w:p>
    <w:p>
      <w:pPr>
        <w:spacing w:after="0"/>
        <w:ind w:left="0"/>
        <w:jc w:val="both"/>
      </w:pPr>
      <w:r>
        <w:rPr>
          <w:rFonts w:ascii="Times New Roman"/>
          <w:b w:val="false"/>
          <w:i w:val="false"/>
          <w:color w:val="000000"/>
          <w:sz w:val="28"/>
        </w:rPr>
        <w:t>
      аға прапорщиктер-үш жұлдыз;</w:t>
      </w:r>
    </w:p>
    <w:p>
      <w:pPr>
        <w:spacing w:after="0"/>
        <w:ind w:left="0"/>
        <w:jc w:val="both"/>
      </w:pPr>
      <w:r>
        <w:rPr>
          <w:rFonts w:ascii="Times New Roman"/>
          <w:b w:val="false"/>
          <w:i w:val="false"/>
          <w:color w:val="000000"/>
          <w:sz w:val="28"/>
        </w:rPr>
        <w:t>
      прапорщиков-екі жұлдыз;</w:t>
      </w:r>
    </w:p>
    <w:p>
      <w:pPr>
        <w:spacing w:after="0"/>
        <w:ind w:left="0"/>
        <w:jc w:val="both"/>
      </w:pPr>
      <w:r>
        <w:rPr>
          <w:rFonts w:ascii="Times New Roman"/>
          <w:b w:val="false"/>
          <w:i w:val="false"/>
          <w:color w:val="000000"/>
          <w:sz w:val="28"/>
        </w:rPr>
        <w:t>
      старшин-бір кең және бір тар жапсырма;</w:t>
      </w:r>
    </w:p>
    <w:p>
      <w:pPr>
        <w:spacing w:after="0"/>
        <w:ind w:left="0"/>
        <w:jc w:val="both"/>
      </w:pPr>
      <w:r>
        <w:rPr>
          <w:rFonts w:ascii="Times New Roman"/>
          <w:b w:val="false"/>
          <w:i w:val="false"/>
          <w:color w:val="000000"/>
          <w:sz w:val="28"/>
        </w:rPr>
        <w:t>
      аға сержанттар-бір кең жапсырма;</w:t>
      </w:r>
    </w:p>
    <w:p>
      <w:pPr>
        <w:spacing w:after="0"/>
        <w:ind w:left="0"/>
        <w:jc w:val="both"/>
      </w:pPr>
      <w:r>
        <w:rPr>
          <w:rFonts w:ascii="Times New Roman"/>
          <w:b w:val="false"/>
          <w:i w:val="false"/>
          <w:color w:val="000000"/>
          <w:sz w:val="28"/>
        </w:rPr>
        <w:t>
      сержанттар-үш жіңішке жапсырма;</w:t>
      </w:r>
    </w:p>
    <w:p>
      <w:pPr>
        <w:spacing w:after="0"/>
        <w:ind w:left="0"/>
        <w:jc w:val="both"/>
      </w:pPr>
      <w:r>
        <w:rPr>
          <w:rFonts w:ascii="Times New Roman"/>
          <w:b w:val="false"/>
          <w:i w:val="false"/>
          <w:color w:val="000000"/>
          <w:sz w:val="28"/>
        </w:rPr>
        <w:t>
      кіші сержанттар-екі жіңішке жапсырма.</w:t>
      </w:r>
    </w:p>
    <w:p>
      <w:pPr>
        <w:spacing w:after="0"/>
        <w:ind w:left="0"/>
        <w:jc w:val="both"/>
      </w:pPr>
      <w:r>
        <w:rPr>
          <w:rFonts w:ascii="Times New Roman"/>
          <w:b w:val="false"/>
          <w:i w:val="false"/>
          <w:color w:val="000000"/>
          <w:sz w:val="28"/>
        </w:rPr>
        <w:t>
      Білім беру ұйымдарының кіші басшы және курсанттарының погондарындағы жапсырмалар мен әріптер қою-қызғылт сары түспен орындалады.</w:t>
      </w:r>
    </w:p>
    <w:p>
      <w:pPr>
        <w:spacing w:after="0"/>
        <w:ind w:left="0"/>
        <w:jc w:val="both"/>
      </w:pPr>
      <w:r>
        <w:rPr>
          <w:rFonts w:ascii="Times New Roman"/>
          <w:b w:val="false"/>
          <w:i w:val="false"/>
          <w:color w:val="000000"/>
          <w:sz w:val="28"/>
        </w:rPr>
        <w:t>
      Қатардағы құрамның погондарында арнаулы атақтар бойынша айырым белгілері көрсетілмейді.</w:t>
      </w:r>
    </w:p>
    <w:p>
      <w:pPr>
        <w:spacing w:after="0"/>
        <w:ind w:left="0"/>
        <w:jc w:val="both"/>
      </w:pPr>
      <w:r>
        <w:rPr>
          <w:rFonts w:ascii="Times New Roman"/>
          <w:b w:val="false"/>
          <w:i w:val="false"/>
          <w:color w:val="000000"/>
          <w:sz w:val="28"/>
        </w:rPr>
        <w:t>
      Погон өрісі:</w:t>
      </w:r>
    </w:p>
    <w:p>
      <w:pPr>
        <w:spacing w:after="0"/>
        <w:ind w:left="0"/>
        <w:jc w:val="both"/>
      </w:pPr>
      <w:r>
        <w:rPr>
          <w:rFonts w:ascii="Times New Roman"/>
          <w:b w:val="false"/>
          <w:i w:val="false"/>
          <w:color w:val="000000"/>
          <w:sz w:val="28"/>
        </w:rPr>
        <w:t>
      қою-қызғылт сары түсті жиегі бар алтын түсті ұлттық өрнекпен өрнектелген алтын түсті парадтық-салтанатты нысанды киім;</w:t>
      </w:r>
    </w:p>
    <w:p>
      <w:pPr>
        <w:spacing w:after="0"/>
        <w:ind w:left="0"/>
        <w:jc w:val="both"/>
      </w:pPr>
      <w:r>
        <w:rPr>
          <w:rFonts w:ascii="Times New Roman"/>
          <w:b w:val="false"/>
          <w:i w:val="false"/>
          <w:color w:val="000000"/>
          <w:sz w:val="28"/>
        </w:rPr>
        <w:t>
      қою-қызғылт сары түсті көмкермесі бар алтын түстес ұлттық өрнекпен өрнектелген мата түстес ақ түсті ақ жейдеге;</w:t>
      </w:r>
    </w:p>
    <w:p>
      <w:pPr>
        <w:spacing w:after="0"/>
        <w:ind w:left="0"/>
        <w:jc w:val="both"/>
      </w:pPr>
      <w:r>
        <w:rPr>
          <w:rFonts w:ascii="Times New Roman"/>
          <w:b w:val="false"/>
          <w:i w:val="false"/>
          <w:color w:val="000000"/>
          <w:sz w:val="28"/>
        </w:rPr>
        <w:t>
      қою-қызғылт сары түсті көмкермесі бар алтын түстес ұлттық өрнекпен өрнектелген мата түстес қою-көк түсті күнделікті нысанды киім;</w:t>
      </w:r>
    </w:p>
    <w:p>
      <w:pPr>
        <w:spacing w:after="0"/>
        <w:ind w:left="0"/>
        <w:jc w:val="both"/>
      </w:pPr>
      <w:r>
        <w:rPr>
          <w:rFonts w:ascii="Times New Roman"/>
          <w:b w:val="false"/>
          <w:i w:val="false"/>
          <w:color w:val="000000"/>
          <w:sz w:val="28"/>
        </w:rPr>
        <w:t>
      қою-қызғылт сары түсті көмкермесі бар алтын түстес ұлттық өрнекпен өрнектелген мата түстес күнделікті көгілдір түсті жейде;</w:t>
      </w:r>
    </w:p>
    <w:p>
      <w:pPr>
        <w:spacing w:after="0"/>
        <w:ind w:left="0"/>
        <w:jc w:val="both"/>
      </w:pPr>
      <w:r>
        <w:rPr>
          <w:rFonts w:ascii="Times New Roman"/>
          <w:b w:val="false"/>
          <w:i w:val="false"/>
          <w:color w:val="000000"/>
          <w:sz w:val="28"/>
        </w:rPr>
        <w:t>
      алтын түстес ұлттық өрнекпен өрнектелген, қою қызғылт сары түсті жиегі бар мата түстес қою-көк түсті арнайы нысанды киім.</w:t>
      </w:r>
    </w:p>
    <w:bookmarkStart w:name="z101" w:id="95"/>
    <w:p>
      <w:pPr>
        <w:spacing w:after="0"/>
        <w:ind w:left="0"/>
        <w:jc w:val="both"/>
      </w:pPr>
      <w:r>
        <w:rPr>
          <w:rFonts w:ascii="Times New Roman"/>
          <w:b w:val="false"/>
          <w:i w:val="false"/>
          <w:color w:val="000000"/>
          <w:sz w:val="28"/>
        </w:rPr>
        <w:t>
      56. Жеңдегі және кеудедегі айырым белгілерінің сипаттамасы:</w:t>
      </w:r>
    </w:p>
    <w:bookmarkEnd w:id="95"/>
    <w:p>
      <w:pPr>
        <w:spacing w:after="0"/>
        <w:ind w:left="0"/>
        <w:jc w:val="both"/>
      </w:pPr>
      <w:r>
        <w:rPr>
          <w:rFonts w:ascii="Times New Roman"/>
          <w:b w:val="false"/>
          <w:i w:val="false"/>
          <w:color w:val="000000"/>
          <w:sz w:val="28"/>
        </w:rPr>
        <w:t>
      1) жеңдегі белгілер стандартталған матадан тігілген шеврондар болып табылады, олар бір-бірінен түсірілген бейнелердің мазмұнымен, мәтіндік жазбалармен және түс комбинацияларымен ерекшеленеді. Сыртқы киімнің сыртқы жағына тігіледі (жейдеден басқа);</w:t>
      </w:r>
    </w:p>
    <w:p>
      <w:pPr>
        <w:spacing w:after="0"/>
        <w:ind w:left="0"/>
        <w:jc w:val="both"/>
      </w:pPr>
      <w:r>
        <w:rPr>
          <w:rFonts w:ascii="Times New Roman"/>
          <w:b w:val="false"/>
          <w:i w:val="false"/>
          <w:color w:val="000000"/>
          <w:sz w:val="28"/>
        </w:rPr>
        <w:t>
      2) Қазақстан Республикасы Төтенше жағдайлар министрлігіне тиістілігін көрсететін Шеврон, киім-кешектің сол жақ жеңіне (жейдені қоспағанда) жеңдер қосылысының жоғарғы тігісінен 12 см қашықтықта тігілетін қалқан нысаны болып табылады. Шевронның өлшемдері: биіктігі бойынша - 90 мм, ені бойынша - 75 мм.;</w:t>
      </w:r>
    </w:p>
    <w:p>
      <w:pPr>
        <w:spacing w:after="0"/>
        <w:ind w:left="0"/>
        <w:jc w:val="both"/>
      </w:pPr>
      <w:r>
        <w:rPr>
          <w:rFonts w:ascii="Times New Roman"/>
          <w:b w:val="false"/>
          <w:i w:val="false"/>
          <w:color w:val="000000"/>
          <w:sz w:val="28"/>
        </w:rPr>
        <w:t>
      3) шеврон, "ТӨТЕНШЕ ЖАҒДАЙЛАР МИНИСТРЛІГІ" киімнің сол жақ жеңіне тігіледі. Шевронның ішкі жиегінде қою-қызғылт сары түсті жиек жүргізілген, орталық жиегі алтын түстес айшықты бидай масағымен сақиналанған. Шевронның ортасында параллельдер мен ақ түсті меридианның екі шартты сызығымен белдемделген, көгілдір түсті сопақша нысандағы жер шары орналасқан, оның ортасында тігінен ұзартылған сегіз сәулесі бар ақ түсті жұлдыз түрінде, оның ортасында қызғылт-сары түсті шеңберде негізі төменде көрсетілген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бейнесінің түсі-алтын түстес. Шевронның жиегі қою көк түспен орындалады. Әскери қызметшілердің киім-кешегіне арналған Шевронның жиегі негізгі мата түсімен орындалады. Жоғары басшы құрамға арналған жазулардың және қалықтап ұшқан қыранның бейнесінің түсі алтын түстес жіппен кестеленеді;</w:t>
      </w:r>
    </w:p>
    <w:p>
      <w:pPr>
        <w:spacing w:after="0"/>
        <w:ind w:left="0"/>
        <w:jc w:val="both"/>
      </w:pPr>
      <w:r>
        <w:rPr>
          <w:rFonts w:ascii="Times New Roman"/>
          <w:b w:val="false"/>
          <w:i w:val="false"/>
          <w:color w:val="000000"/>
          <w:sz w:val="28"/>
        </w:rPr>
        <w:t>
      4) Қазақстан Республикасы Төтенше жағдайлар министрлігінің аумақтық органына тиесілігін көрсететін жеңдегі белгі диаметрі 75 мм дөңгелек нысандағы жеңдер қосылысының жоғарғы тігісінен 12 см қашықтықта киім-кешектің оң жақ жеңіне (жейдені қоспағанда) тігіледі. Жеңдегі белгі шеңбер түрінде болады, жеңдегі белгінің сыртқы жиегі қою-қызғылт сары түсті жиек жүргізілген, шеңбердің ортасында - ортасында қызғылт сары түсті шеңберде негізі төменгі жағында көгілдір түсті тең жақты үшбұрыш орналасқан, ортасында тігінен созылған сегіз сәулесі бар ақ түсті жұлдыз түрінде оған белгі жазылған жер шарының айшықты контурының бейнесі орналасқан. Жер шары контурының төменгі бөлігінде қалықтап ұшқан қыран контуры – алтын түстес, жер шары контурының ішкі кеңістігі көгілдір түсті, қыран контуры – қою көк түсті. Қара-қызғылт жиектің ішкі жағында шеңбердің периметрі бойынша жоғарғы бөлігінде "ТӨТЕНШЕ ЖАҒДАЙЛАР МИНИСТРЛІГІ", төменгі бөлігінде қызметкердің аумақтық органға тиесілігіне қарай – "ОРТАЛЫҚ АППАРАТЫ", "Солтүстік Қазақстан облысының ТЖД", "Нұр-Сұлтан қаласының ТЖД" деген жазу орналасқан. Қалықтап ұшқан қыран мен тиісті жазуы арасында "ТЖМ" аббревиатурасы. Әскери қызметшілердің киім-кешегіне арналған жеңдегі белгінің жиегі негізгі мата түсімен орындалады. Жоғары басшы құрамға арналған жазулардың және қалықтап ұшқан қыранның бейнесінің түсі алтын түстес жіппен кестеленеді;</w:t>
      </w:r>
    </w:p>
    <w:p>
      <w:pPr>
        <w:spacing w:after="0"/>
        <w:ind w:left="0"/>
        <w:jc w:val="both"/>
      </w:pPr>
      <w:r>
        <w:rPr>
          <w:rFonts w:ascii="Times New Roman"/>
          <w:b w:val="false"/>
          <w:i w:val="false"/>
          <w:color w:val="000000"/>
          <w:sz w:val="28"/>
        </w:rPr>
        <w:t>
      5) Қазақстан Республикасының туы түрінде жеңдегі жапсырма – ені 75 мм тікбұрышты нысанда, биіктігі 35 мм, сол жақтағы жеңге шевроннан 1 см қашықтықта тігіледі;</w:t>
      </w:r>
    </w:p>
    <w:p>
      <w:pPr>
        <w:spacing w:after="0"/>
        <w:ind w:left="0"/>
        <w:jc w:val="both"/>
      </w:pPr>
      <w:r>
        <w:rPr>
          <w:rFonts w:ascii="Times New Roman"/>
          <w:b w:val="false"/>
          <w:i w:val="false"/>
          <w:color w:val="000000"/>
          <w:sz w:val="28"/>
        </w:rPr>
        <w:t>
      6) кеуде жапсырмасы Төтенше жағдайлар министрлігінің белгісі ортасында, қою көк түсті фонда диаметрі 75 мм шеңбер түрінде киім-кешектің сол жағына тігіледі. Жоғарғы жағына "The Ministry of Emergency Situations" деген жазу, төменгі жағына "REPUBLIK OF KAZAKHSTAN" деген ақ түсті жазу болады. Министрліктің белгісі қою қызғылт сары жолақпен көмкерілген, оған көгілдір түсті шеңбер салынған жеті бұрышты жұлдызды білдіреді. Шеңбердің ішіндегі жиектеме бойынша алтын түсті әріптермен жоғарыдан "ҚАЗАҚСТАН", солдан оңға қарай "ТӨТЕНШЕ ЖАҒДАЙЛАР МИНИСТРЛІГІ", ішкі жағынан шеңбердің жиектемесі бойынша алтын түсті әріптермен көгілдір түс аясында "АР-НАМЫС ПЕН БОРЫШ - ОТАН ҚЫЗМЕТІНЕ!". Шеңбердің ортасында-ортасында қызғылт-сары түсті шеңберде негізі төменде көрсетілген көгілдір түсті тең жақты үшбұрыш орналасқан, сегіз сәулесі бар, тігінен созылған ақ түсті жұлдыз түрінде оған белгі жазылған жер шарының айшықты контурының бейнесі. Жер шары контурының төменгі бөлігінде қалықтаған қыранның контуры-алтын түстес. Жер шары мен қыран контурларының ішіндегі кеңістік қою көк түсті. Әскери қызметшілердің киім-кешегіне арналған кеуде жапсырмасының жиегі негізгі мата түсімен орындалады. Жоғары басшы құрамға арналған жазулардың және қалықтап ұшқан қыранның бейнесінің түсі алтын түстес жіппен кестеленеді;</w:t>
      </w:r>
    </w:p>
    <w:p>
      <w:pPr>
        <w:spacing w:after="0"/>
        <w:ind w:left="0"/>
        <w:jc w:val="both"/>
      </w:pPr>
      <w:r>
        <w:rPr>
          <w:rFonts w:ascii="Times New Roman"/>
          <w:b w:val="false"/>
          <w:i w:val="false"/>
          <w:color w:val="000000"/>
          <w:sz w:val="28"/>
        </w:rPr>
        <w:t>
      7) "KAZAKHSTAN" және "Т.А.Ә." деген сөздері бар тік бұрышты нысандағы төс жапсырмалар қара-көк түсті мата қиындысынан тігілген жапсырмаларды білдіреді, жапсырманың ені - 3,5 см., ұзындығы - 13 см., кеуде бөлігінде тиісінше оң және сол жағынан арнайы нысанды киіммен тігіледі. Жапсырманың ішкі жиегінде қою-қызғылт сары түсті жиек келтірілген. Әріптердің (сандардың) биіктігі бойынша өлшемдері 15 мм., ақ түспен. Жазулар әріптермен, "Arial" қарпімен кестеленеді. Кіші басшы және қатардағы құрамда "Т.А.Ә." деген жазудың орнына қан тобы. Әскери қызметшілердің киім-кешегіне арналған кеуде жапсырмасының жиегі негізгі мата түсімен орындалады.</w:t>
      </w:r>
    </w:p>
    <w:bookmarkStart w:name="z102" w:id="96"/>
    <w:p>
      <w:pPr>
        <w:spacing w:after="0"/>
        <w:ind w:left="0"/>
        <w:jc w:val="both"/>
      </w:pPr>
      <w:r>
        <w:rPr>
          <w:rFonts w:ascii="Times New Roman"/>
          <w:b w:val="false"/>
          <w:i w:val="false"/>
          <w:color w:val="000000"/>
          <w:sz w:val="28"/>
        </w:rPr>
        <w:t>
      57. Кокарда, белдіктер мен түймелердің сипаттамасы:</w:t>
      </w:r>
    </w:p>
    <w:bookmarkEnd w:id="96"/>
    <w:p>
      <w:pPr>
        <w:spacing w:after="0"/>
        <w:ind w:left="0"/>
        <w:jc w:val="both"/>
      </w:pPr>
      <w:r>
        <w:rPr>
          <w:rFonts w:ascii="Times New Roman"/>
          <w:b w:val="false"/>
          <w:i w:val="false"/>
          <w:color w:val="000000"/>
          <w:sz w:val="28"/>
        </w:rPr>
        <w:t>
      1) құлақшын мен кубанкаға арналған кокарда алтын түстес алюминий қорытпасынан жасалады, оның ортасында қызғылт сары түсті шеңберде негізі төменде көрсетілген көгілдір түсті тең жақты үшбұрыш орналасқан, сегіз сәулесі бар, тігінен ұзартылған ақ түсті жұлдыз түріндегі белгі бейнеленген, сыртқы сопақшаға жиналған алтын түсті жапырақшалар түріндегі сәулелермен қоршалған;</w:t>
      </w:r>
    </w:p>
    <w:p>
      <w:pPr>
        <w:spacing w:after="0"/>
        <w:ind w:left="0"/>
        <w:jc w:val="both"/>
      </w:pPr>
      <w:r>
        <w:rPr>
          <w:rFonts w:ascii="Times New Roman"/>
          <w:b w:val="false"/>
          <w:i w:val="false"/>
          <w:color w:val="000000"/>
          <w:sz w:val="28"/>
        </w:rPr>
        <w:t>
      2) фуражка мен бейсболкаға арналған кокарда матаның түсіне көмкерілген қара-көк түсті матадан жасалады. Кокарданың ортасында тігінен ұзартылған сегіз сәулесі бар ақ түсті жұлдыз түріндегі кестеленген белгі, оның ортасында қызғылт сары түсті шеңберде негізі төменгі жағында көгілдір түсті, сыртқы сопақшаға жиналатын алтын түсті жапырақшалар түріндегі сәулелермен көмкерілген тең қабырғалы үшбұрыш орналасқан. Жоғары басшы құрамның фуражкасына және бейсболкасына арналған кокарда матаның тонына алтын түстес металдандырылған жіп негізінде кестеленген, жұлдыз бен қыран – жібек, лавр бұтақтары-алтын жалатылған қаңылтырдан жасалған, мата тонына жіппен көмкерілген;</w:t>
      </w:r>
    </w:p>
    <w:p>
      <w:pPr>
        <w:spacing w:after="0"/>
        <w:ind w:left="0"/>
        <w:jc w:val="both"/>
      </w:pPr>
      <w:r>
        <w:rPr>
          <w:rFonts w:ascii="Times New Roman"/>
          <w:b w:val="false"/>
          <w:i w:val="false"/>
          <w:color w:val="000000"/>
          <w:sz w:val="28"/>
        </w:rPr>
        <w:t>
      3) жоғары, аға және орта басшы құрамға арналған парадтық белбеу алтын түстес. Кіші басшы құрам үшін-ақ түсті белбеу. Жоғары басшы құрамның парадтық белбеуіне тоға сопақша нысанда болады және алтын түсті түсті металдардың қорытпасынан дайындалады. Тоғаның ортасында Қазақстан Республикасының Мемлекеттік елтаңбасы бейнеленген. Сыртқы сопақшада ұлттық ою-өрнек бейнеленген. Тоғаның өлшемдері биіктігі бойынша 50 мм, ені бойынша 43 мм. Тоғаның ортасында аға және орта басшы құрамның парадтық белбеуіне тігінен созылған сегіз сәулесі бар жұлдыз түріндегі белгінің бейнесі, оның ортасында шеңберде негізі төменгі жағында сыртқы сопақшаға жиналатын жапырақшалар түріндегі сәулелермен көмкерілген тең қабырғалы үшбұрыш орналасқан. Білім беру ұйымдарының кіші басшы, қатардағы құрамы мен курсанттарының белбеуіне арналған тоғаның биіктігі 53 мм және ені 70 мм болатын тікбұрышты нысаны болады және алтын түсті түсті металдардың қорытпасынан дайындалады. Тоғада тігінен созылған сегіз сәулесі бар жұлдыз түріндегі белгінің бейнесі жасалған, оның ортасында шеңберде негізі төменгі жағында сыртқы сопақшаға жиналатын жапырақшалар түріндегі сәулелермен көмкерілген тең қабырғалы үшбұрыш орналасқан;</w:t>
      </w:r>
    </w:p>
    <w:p>
      <w:pPr>
        <w:spacing w:after="0"/>
        <w:ind w:left="0"/>
        <w:jc w:val="both"/>
      </w:pPr>
      <w:r>
        <w:rPr>
          <w:rFonts w:ascii="Times New Roman"/>
          <w:b w:val="false"/>
          <w:i w:val="false"/>
          <w:color w:val="000000"/>
          <w:sz w:val="28"/>
        </w:rPr>
        <w:t>
      4) нысанды киімнің түймелері мынадай диаметрлермен дайындалады: үлкен – 24 мм (жоғары басшы құрам мен полковниктер үшін) және 22 мм (қалғандары үшін), кіші – 14 мм. Түймелерде тігінен созылған сегіз сәулесі бар жұлдыз түріндегі белгінің бейнесі бедерлеп орындалған, оның ортасында шеңберде негізі төменгі жағында тең жақты үшбұрыш орналасқан.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