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c0cc1a" w14:textId="0c0cc1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Табиғи және техногендік сипаттағы төтенше жағдайлардың алдын алу және жою, халыққа шұғыл медициналық және психологиялық көмек көрсету жөніндегі функцияларды жүзеге асыратын қызметкерлердің, мемлекеттік өртке қарсы қызмет органдары қызметкерлерінің нысанды киімі мен арнайы киiм-кешегінің тиесiлiлігі нормаларын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Ішкі істер министрінің 2015 жылғы 19 наурыздағы № 256 бұйрығы. Қазақстан Республикасының Әділет министрлігінде 2015 жылы 25 сәуірде № 10802 тіркелді. Күші жойылды - Қазақстан Республикасы Төтенше жағдайлар министрінің 2022 жылғы 1 тамыздағы № 6-НҚ бұйрығымен</w:t>
      </w:r>
    </w:p>
    <w:p>
      <w:pPr>
        <w:spacing w:after="0"/>
        <w:ind w:left="0"/>
        <w:jc w:val="both"/>
      </w:pPr>
      <w:r>
        <w:rPr>
          <w:rFonts w:ascii="Times New Roman"/>
          <w:b w:val="false"/>
          <w:i w:val="false"/>
          <w:color w:val="ff0000"/>
          <w:sz w:val="28"/>
        </w:rPr>
        <w:t xml:space="preserve">
      Ескерту. Күші жойылды – ҚР Төтенше жағдайлар министрінің 01.08.2022 </w:t>
      </w:r>
      <w:r>
        <w:rPr>
          <w:rFonts w:ascii="Times New Roman"/>
          <w:b w:val="false"/>
          <w:i w:val="false"/>
          <w:color w:val="ff0000"/>
          <w:sz w:val="28"/>
        </w:rPr>
        <w:t>№ 6-НҚ</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Ескерту. Бұйрықтың тақырыбы жаңа редакцияда - ҚР Ішкі істер министрінің 02.12.2015 </w:t>
      </w:r>
      <w:r>
        <w:rPr>
          <w:rFonts w:ascii="Times New Roman"/>
          <w:b w:val="false"/>
          <w:i w:val="false"/>
          <w:color w:val="000000"/>
          <w:sz w:val="28"/>
        </w:rPr>
        <w:t>№ 984</w:t>
      </w:r>
      <w:r>
        <w:rPr>
          <w:rFonts w:ascii="Times New Roman"/>
          <w:b w:val="false"/>
          <w:i w:val="false"/>
          <w:color w:val="000000"/>
          <w:sz w:val="28"/>
        </w:rPr>
        <w:t xml:space="preserve"> (алғашқы ресми жарияланған күнінен бастап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"Азаматтық қорғау туралы" 2014 жылғы 11 сәуірдегі Қазақстан Республикасы Заңының </w:t>
      </w:r>
      <w:r>
        <w:rPr>
          <w:rFonts w:ascii="Times New Roman"/>
          <w:b w:val="false"/>
          <w:i w:val="false"/>
          <w:color w:val="000000"/>
          <w:sz w:val="28"/>
        </w:rPr>
        <w:t>12-бабы</w:t>
      </w:r>
      <w:r>
        <w:rPr>
          <w:rFonts w:ascii="Times New Roman"/>
          <w:b w:val="false"/>
          <w:i w:val="false"/>
          <w:color w:val="000000"/>
          <w:sz w:val="28"/>
        </w:rPr>
        <w:t xml:space="preserve"> 1-тармағының 70-26) тармақшасына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xml:space="preserve">
      1. Қоса берiлiп отырған табиғи және техногендік сипаттағы төтенше жағдайлардың алдын алу және жою, халыққа шұғыл медициналық және психологиялық көмек көрсету жөніндегі функцияларды жүзеге асыратын қызметкерлердің, мемлекеттік өртке қарсы қызмет органдары қызметкерлерінің нысанды киімі мен арнайы киiм-кешегінің тиесiлiлігі </w:t>
      </w:r>
      <w:r>
        <w:rPr>
          <w:rFonts w:ascii="Times New Roman"/>
          <w:b w:val="false"/>
          <w:i w:val="false"/>
          <w:color w:val="000000"/>
          <w:sz w:val="28"/>
        </w:rPr>
        <w:t>нормалары</w:t>
      </w:r>
      <w:r>
        <w:rPr>
          <w:rFonts w:ascii="Times New Roman"/>
          <w:b w:val="false"/>
          <w:i w:val="false"/>
          <w:color w:val="000000"/>
          <w:sz w:val="28"/>
        </w:rPr>
        <w:t xml:space="preserve"> бекiтiлсiн.</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министрінің 02.12.2015 </w:t>
      </w:r>
      <w:r>
        <w:rPr>
          <w:rFonts w:ascii="Times New Roman"/>
          <w:b w:val="false"/>
          <w:i w:val="false"/>
          <w:color w:val="000000"/>
          <w:sz w:val="28"/>
        </w:rPr>
        <w:t>№ 984</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xml:space="preserve">
       2. Қазақстан Республикасы Ішкі істер министрлігінің Төтенше жағдайлар комитеті (В.В. Петров) заңда белгiленген тәртiпте: </w:t>
      </w:r>
    </w:p>
    <w:bookmarkEnd w:id="2"/>
    <w:p>
      <w:pPr>
        <w:spacing w:after="0"/>
        <w:ind w:left="0"/>
        <w:jc w:val="both"/>
      </w:pPr>
      <w:r>
        <w:rPr>
          <w:rFonts w:ascii="Times New Roman"/>
          <w:b w:val="false"/>
          <w:i w:val="false"/>
          <w:color w:val="000000"/>
          <w:sz w:val="28"/>
        </w:rPr>
        <w:t>
      1) осы бұйрықты Қазақстан Республикасының Әдiлет министрлiгiнде мемлекеттiк тiркеудi;</w:t>
      </w:r>
    </w:p>
    <w:p>
      <w:pPr>
        <w:spacing w:after="0"/>
        <w:ind w:left="0"/>
        <w:jc w:val="both"/>
      </w:pPr>
      <w:r>
        <w:rPr>
          <w:rFonts w:ascii="Times New Roman"/>
          <w:b w:val="false"/>
          <w:i w:val="false"/>
          <w:color w:val="000000"/>
          <w:sz w:val="28"/>
        </w:rPr>
        <w:t>
      2) осы бұйрық мемлекеттiк тiркелгеннен кейін күнтiзбелiк он күн iшiнде мерзiмдi баспа басылымдарында және "Әдiлет" ақпараттық-құқықтық жүйесiнде ресми жариялауға жолдауды;</w:t>
      </w:r>
    </w:p>
    <w:p>
      <w:pPr>
        <w:spacing w:after="0"/>
        <w:ind w:left="0"/>
        <w:jc w:val="both"/>
      </w:pPr>
      <w:r>
        <w:rPr>
          <w:rFonts w:ascii="Times New Roman"/>
          <w:b w:val="false"/>
          <w:i w:val="false"/>
          <w:color w:val="000000"/>
          <w:sz w:val="28"/>
        </w:rPr>
        <w:t xml:space="preserve">
      3) осы бұйрықты Қазақстан Республикасы Iшкi iстер министрлiгiнiң интернет-ресурсына орналастыруды қамтамасыз етсiн. </w:t>
      </w:r>
    </w:p>
    <w:p>
      <w:pPr>
        <w:spacing w:after="0"/>
        <w:ind w:left="0"/>
        <w:jc w:val="both"/>
      </w:pPr>
      <w:r>
        <w:rPr>
          <w:rFonts w:ascii="Times New Roman"/>
          <w:b w:val="false"/>
          <w:i w:val="false"/>
          <w:color w:val="000000"/>
          <w:sz w:val="28"/>
        </w:rPr>
        <w:t>
      3. Осы бұйрықтың орындалуын бақылау Қазақстан Республикасы Ішкі істер министрінің орынбасары В.К. Божкоға жүктелсін.</w:t>
      </w:r>
    </w:p>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Министр</w:t>
            </w:r>
          </w:p>
          <w:p>
            <w:pPr>
              <w:spacing w:after="20"/>
              <w:ind w:left="20"/>
              <w:jc w:val="both"/>
            </w:pPr>
          </w:p>
          <w:p>
            <w:pPr>
              <w:spacing w:after="20"/>
              <w:ind w:left="20"/>
              <w:jc w:val="both"/>
            </w:pPr>
            <w:r>
              <w:rPr>
                <w:rFonts w:ascii="Times New Roman"/>
                <w:b w:val="false"/>
                <w:i/>
                <w:color w:val="000000"/>
                <w:sz w:val="20"/>
              </w:rPr>
              <w:t>полиция генерал-лейтенанты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Қасымов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Қаржы министрі   </w:t>
      </w:r>
    </w:p>
    <w:p>
      <w:pPr>
        <w:spacing w:after="0"/>
        <w:ind w:left="0"/>
        <w:jc w:val="both"/>
      </w:pPr>
      <w:r>
        <w:rPr>
          <w:rFonts w:ascii="Times New Roman"/>
          <w:b w:val="false"/>
          <w:i w:val="false"/>
          <w:color w:val="000000"/>
          <w:sz w:val="28"/>
        </w:rPr>
        <w:t xml:space="preserve">
      _________________ Б. Сұлтанов   </w:t>
      </w:r>
    </w:p>
    <w:p>
      <w:pPr>
        <w:spacing w:after="0"/>
        <w:ind w:left="0"/>
        <w:jc w:val="both"/>
      </w:pPr>
      <w:r>
        <w:rPr>
          <w:rFonts w:ascii="Times New Roman"/>
          <w:b w:val="false"/>
          <w:i w:val="false"/>
          <w:color w:val="000000"/>
          <w:sz w:val="28"/>
        </w:rPr>
        <w:t>
      2015 жылғы 20 наурыз</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2015 жылғы 19 наурыздағы</w:t>
            </w:r>
            <w:r>
              <w:br/>
            </w:r>
            <w:r>
              <w:rPr>
                <w:rFonts w:ascii="Times New Roman"/>
                <w:b w:val="false"/>
                <w:i w:val="false"/>
                <w:color w:val="000000"/>
                <w:sz w:val="20"/>
              </w:rPr>
              <w:t>№ 256 бұйрығына</w:t>
            </w:r>
            <w:r>
              <w:br/>
            </w:r>
            <w:r>
              <w:rPr>
                <w:rFonts w:ascii="Times New Roman"/>
                <w:b w:val="false"/>
                <w:i w:val="false"/>
                <w:color w:val="000000"/>
                <w:sz w:val="20"/>
              </w:rPr>
              <w:t>қосымша</w:t>
            </w:r>
          </w:p>
        </w:tc>
      </w:tr>
    </w:tbl>
    <w:bookmarkStart w:name="z5" w:id="3"/>
    <w:p>
      <w:pPr>
        <w:spacing w:after="0"/>
        <w:ind w:left="0"/>
        <w:jc w:val="left"/>
      </w:pPr>
      <w:r>
        <w:rPr>
          <w:rFonts w:ascii="Times New Roman"/>
          <w:b/>
          <w:i w:val="false"/>
          <w:color w:val="000000"/>
        </w:rPr>
        <w:t xml:space="preserve"> Табиғи және техногендік сипаттағы төтенше жағдайлардың алдын алу және жою, халыққа шұғыл медициналық және психологиялық көмек көрсету жөніндегі функцияларды жүзеге асыратын қызметкерлердің, мемлекеттік өртке қарсы қызмет органдары қызметкерлерінің нысанды киімі мен арнайы киiм-кешегінің тиесiлiлігі нормалары</w:t>
      </w:r>
    </w:p>
    <w:bookmarkEnd w:id="3"/>
    <w:p>
      <w:pPr>
        <w:spacing w:after="0"/>
        <w:ind w:left="0"/>
        <w:jc w:val="both"/>
      </w:pPr>
      <w:r>
        <w:rPr>
          <w:rFonts w:ascii="Times New Roman"/>
          <w:b w:val="false"/>
          <w:i w:val="false"/>
          <w:color w:val="ff0000"/>
          <w:sz w:val="28"/>
        </w:rPr>
        <w:t xml:space="preserve">
      Ескерту. Нормалары жаңа редакцияда – ҚР Төтенше жағдайлар министрінің 03.12.2021 </w:t>
      </w:r>
      <w:r>
        <w:rPr>
          <w:rFonts w:ascii="Times New Roman"/>
          <w:b w:val="false"/>
          <w:i w:val="false"/>
          <w:color w:val="ff0000"/>
          <w:sz w:val="28"/>
        </w:rPr>
        <w:t>№ 573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1-бөлім. Жоғары басшы құрамының нысанды киімі мен арнайы киiм-кешегінің тиесiлiлігі нормалары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Нормалардың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адамға өлшем бірлікті сандық түрде есептегенде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Кию мерзімі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Ескертпе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1-кіші бөлім. Парадтық-салтанатты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түстi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ашық екі қаусырмалы мундир мен қою-қызғылт сары түсті лампастары бар қою көк түсті балағы түсіңкі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түстi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түстi, хром бәтеңке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2-кіші бөлім. Күнделікті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түстi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ашық екі қаусырмалы мундир мен қою-қызғылт сары түсті лампастары бар қою көк түсті балағы түсіңкі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түстi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түстi қысқа жеңдi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түстi, хром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 түсті қаракөлден тігілген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маусымаралық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алмалы-салмалы үлбір жиегі бар күләпарасмен ішкі күртешесі бар астары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жылы хром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3-кіші бөлім. Арнайы нысанды киім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арнайы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немесе қөю қызғылт сары түсті берет; сыдырмалы ұзын жеңді күртеше және қөю көк түсті шалбар; сыдырмалы қысқа жеңді күртеше және қөю көк түсті шалбар; ақ түсті футболка немесе кезектескен ақ-қызғылт сары жолақтары бар тельняшка; қара түсті ұзын қонышты юфталы бәтеңке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Қысқы арнайы киiм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матадан тігілген жылы құлақшын; қою көк түсті маусымаралық бейсболка; қою көк түсті алмалы-салмалы үлбір жиегі бар күләпарасмен ішкі күртешесі бар жылы күртеше және қою көк түсті астары жылы шалбар; қою көк түсті ойығы жоқ свитер; қою түсті жылы қонышы биік бәтеңке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4-кіші бөлім. Дала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қалталы күртеше мен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қонышы биік юфталы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матадан тігілген жылы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қалталармен алмалы-салмалы күләпарасы бар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қою көк түсті тоқылған бөрік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қонышы биік жылы юфталы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5-кіші бөлім. Аксессуарлар*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қысқышы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түстес аксельбант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түсті салтанатты белбеу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былғары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6-кіші бөлім. Керек-жарақтар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Сөмкесі бар желбей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жоғары басшы құрамның нысанды киімі мен айырым белгілерінің суреттері мен сипаттамасы осы Нормаларға қосымшада келтірілген;</w:t>
      </w:r>
    </w:p>
    <w:p>
      <w:pPr>
        <w:spacing w:after="0"/>
        <w:ind w:left="0"/>
        <w:jc w:val="both"/>
      </w:pPr>
      <w:r>
        <w:rPr>
          <w:rFonts w:ascii="Times New Roman"/>
          <w:b w:val="false"/>
          <w:i w:val="false"/>
          <w:color w:val="000000"/>
          <w:sz w:val="28"/>
        </w:rPr>
        <w:t>
      1) Ақмола, Ақтөбе, Атырау, Шығыс Қазақстан, Батыс Қазақстан, Қарағанды, Қостанай, Павлодар, Солтүстік Қазақстан облыстарында және Нұр-Сұлтан қаласында қысқы киім-кешекті кию мерзімі екі есе қысқартылады, ал Алматы, Жамбыл, Қызылорда, Маңғыстау, Түркістан облыстарында және Алматы мен Шымкент қалаларында жазғы киім-кешекті кию мерзімі екі есе қысқартылады;</w:t>
      </w:r>
    </w:p>
    <w:p>
      <w:pPr>
        <w:spacing w:after="0"/>
        <w:ind w:left="0"/>
        <w:jc w:val="both"/>
      </w:pPr>
      <w:r>
        <w:rPr>
          <w:rFonts w:ascii="Times New Roman"/>
          <w:b w:val="false"/>
          <w:i w:val="false"/>
          <w:color w:val="000000"/>
          <w:sz w:val="28"/>
        </w:rPr>
        <w:t>
      2) нысанды киім және арнайы киім-кешек арнайы атақтарға сәйкес түсі бойынша барлық қажетті фурнитурамен жиынтықталып беріледі;</w:t>
      </w:r>
    </w:p>
    <w:p>
      <w:pPr>
        <w:spacing w:after="0"/>
        <w:ind w:left="0"/>
        <w:jc w:val="both"/>
      </w:pPr>
      <w:r>
        <w:rPr>
          <w:rFonts w:ascii="Times New Roman"/>
          <w:b w:val="false"/>
          <w:i w:val="false"/>
          <w:color w:val="000000"/>
          <w:sz w:val="28"/>
        </w:rPr>
        <w:t>
      3) тиесілілік нормаларында көзделген заттар қатарынан бір заттың орнына олардың құны шегінде басқаларын беруге рұқсат етіледі;</w:t>
      </w:r>
    </w:p>
    <w:p>
      <w:pPr>
        <w:spacing w:after="0"/>
        <w:ind w:left="0"/>
        <w:jc w:val="both"/>
      </w:pPr>
      <w:r>
        <w:rPr>
          <w:rFonts w:ascii="Times New Roman"/>
          <w:b w:val="false"/>
          <w:i w:val="false"/>
          <w:color w:val="000000"/>
          <w:sz w:val="28"/>
        </w:rPr>
        <w:t>
      4) жылы хром бәтеңке орнына қонышы биік бәтеңке беруге рұқсат етіледі.</w:t>
      </w:r>
    </w:p>
    <w:p>
      <w:pPr>
        <w:spacing w:after="0"/>
        <w:ind w:left="0"/>
        <w:jc w:val="both"/>
      </w:pPr>
      <w:r>
        <w:rPr>
          <w:rFonts w:ascii="Times New Roman"/>
          <w:b w:val="false"/>
          <w:i w:val="false"/>
          <w:color w:val="000000"/>
          <w:sz w:val="28"/>
        </w:rPr>
        <w:t>
      5) парадтық салтанатты нысанды киімінің орнына күнделікті киім беруге рұқсат етіледі;</w:t>
      </w:r>
    </w:p>
    <w:p>
      <w:pPr>
        <w:spacing w:after="0"/>
        <w:ind w:left="0"/>
        <w:jc w:val="both"/>
      </w:pPr>
      <w:r>
        <w:rPr>
          <w:rFonts w:ascii="Times New Roman"/>
          <w:b w:val="false"/>
          <w:i w:val="false"/>
          <w:color w:val="000000"/>
          <w:sz w:val="28"/>
        </w:rPr>
        <w:t>
      6) арнайы нысанды киім авариялық-құтқару және кезек күттірмейтін жұмыстарды жүргізу кезінде, күнделікті қызметте және сабақтарға, жиындар мен оқу-жаттығуларға қатысу кезінде пайдаланылады. Арнайы нысанды киім кезінде балағы түсіңкі шалбар киюге жол беріледі;</w:t>
      </w:r>
    </w:p>
    <w:p>
      <w:pPr>
        <w:spacing w:after="0"/>
        <w:ind w:left="0"/>
        <w:jc w:val="both"/>
      </w:pPr>
      <w:r>
        <w:rPr>
          <w:rFonts w:ascii="Times New Roman"/>
          <w:b w:val="false"/>
          <w:i w:val="false"/>
          <w:color w:val="000000"/>
          <w:sz w:val="28"/>
        </w:rPr>
        <w:t>
      7) кезекті арнаулы атақтар берілген кезде бұрын берілген заттай мүлік заттары мундирге, күртешелерге, свитерге және жейделерге берілген арнаулы атаққа сәйкес айырым белгілері бар погондардың бір жұбынан беріле отырып, жоспарлы қамтамасыз етуге (қалған кию мерзіміне) есептеледі.</w:t>
      </w:r>
    </w:p>
    <w:bookmarkStart w:name="z9" w:id="4"/>
    <w:p>
      <w:pPr>
        <w:spacing w:after="0"/>
        <w:ind w:left="0"/>
        <w:jc w:val="left"/>
      </w:pPr>
      <w:r>
        <w:rPr>
          <w:rFonts w:ascii="Times New Roman"/>
          <w:b/>
          <w:i w:val="false"/>
          <w:color w:val="000000"/>
        </w:rPr>
        <w:t xml:space="preserve"> 2-бөлім. Аға және орта басшы құрамның нысанды киiмi мен арнайы киiм-кешегінің тиесiлiлiгі нормалары</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Нормалардың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адамға өлшем бірлікті сандық түрде есептегенде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Кию мерзімі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Ескертпе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1-кіші бөлім. Парадтық-салтанатты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ашық екі қаусырмалы мундир мен қою-қызғылт сары түсті жиегі бар қөю көк түсті балағы түсіңкі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полковниктер үшін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китель және қою-қызғылт сары түсті жиегі бар, балағы түсіңкі қою көк түсті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түстi, хром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2-кіші бөлім. Күнделікті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түстi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ашық екі қаусырмалы мундир мен қою-қызғылт сары түсті жиегі бар қөю көк түсті балағы түсіңкі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полковниктер үшін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китель және қою-қызғылт сары түсті жиегі бар, балағы түсіңкі қою көк түсті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түстi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түстi қысқа жеңдi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түстi, хром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 түсті қаракөлден тігілген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полковниктер үшін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цигейкалы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маусымаралық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алмалы-салмалы күләпарасмен ішкі күртешесі бар астары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полковниктер үшін күләпарасы алмалы-салмалы үлбір жиегі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жылы хром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3-кіші бөлім. Арнайы нысанды киімі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арнайы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немесе қөю қызғылт сары түсті берет; сыдырмалы ұзын жеңді күртеше және қөю көк түсті шалбар; сыдырмалы қысқа жеңді күртеше және қөю көк түсті шалбар; ақ түсті футболка немесе кезектескен ақ-қызғылт сары жолақтары бар тельняшка; қою көк түсті ұзын және қысқа жеңді футболка-поло (кезекші-диспетчерлік қызмет қызметкерлері үшін); Ққра түсті ұзын қонышты юфталы бәтеңке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арнайы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Қөю көк түсті матадан тігілген жылы құлақшын; Қөю көк түсті маусымаралық бейсболка; Қою көк түсті алмалы-салмалы күләпарасмен ішкі күртешесі бар жылы күртеше және қою көк түсті астары жылы шалбар (полковниктер үшін алмалы-салмалы үлбір жиегі бар); Қөю көк түсті ойығы жоқ свитер; Қара түсті қонышы ұзын жылы юфталы бәтеңке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4-кіші бөлім. Дала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қалталы күртеше мен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қонышы биік юфталы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матадан тігілген жылы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қалталармен алмалы-салмалы күләпарасы бар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қою көк түсті тоқылған бөрік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қонышы биік жылы юфталы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5-кіші бөлім. Аксессуарлар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қысқышы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түстес аксельбант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түсті салтанатты белбеу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былғары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6-кіші бөлім. Керек-жарақтар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Несессері бар сөмке (рюкзак)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тысы бар металл құты; металл қазан; ұйықтайтын қап; аккумуляторлар жиынтығы бар маңдай шамы; жылу оқшаулағыш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Сигналдық кеудеше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Сөмкесі бар желбей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Офицерлік далалық сөмке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7-кіші бөлім. Іш киім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Жылы іш киімі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аға және орта басшы құрамның нысанды киімі мен айырым белгілерінің суреттері мен сипаттамасы осы Нормаларға қосымшада келтірілген;</w:t>
      </w:r>
    </w:p>
    <w:p>
      <w:pPr>
        <w:spacing w:after="0"/>
        <w:ind w:left="0"/>
        <w:jc w:val="both"/>
      </w:pPr>
      <w:r>
        <w:rPr>
          <w:rFonts w:ascii="Times New Roman"/>
          <w:b w:val="false"/>
          <w:i w:val="false"/>
          <w:color w:val="000000"/>
          <w:sz w:val="28"/>
        </w:rPr>
        <w:t>
      1) Ақмола, Ақтөбе, Атырау, Шығыс Қазақстан, Батыс Қазақстан, Қарағанды, Қостанай, Павлодар, Солтүстік Қазақстан облыстарында және Нұр-Сұлтан қаласында қысқы киім-кешекті кию мерзімі екі есе қысқартылады, ал Алматы, Жамбыл, Қызылорда, Маңғыстау, Түркістан облыстарында және Алматы мен Шымкент қалаларында жазғы киім-кешекті кию мерзімі екі есе қысқартылады;   2) нысанды киім және арнайы киім-кешек арнайы атақтарға сәйкес түсі бойынша барлық қажетті фурнитурамен жиынтықталып беріледі;</w:t>
      </w:r>
    </w:p>
    <w:p>
      <w:pPr>
        <w:spacing w:after="0"/>
        <w:ind w:left="0"/>
        <w:jc w:val="both"/>
      </w:pPr>
      <w:r>
        <w:rPr>
          <w:rFonts w:ascii="Times New Roman"/>
          <w:b w:val="false"/>
          <w:i w:val="false"/>
          <w:color w:val="000000"/>
          <w:sz w:val="28"/>
        </w:rPr>
        <w:t>
      3) тиесілілік нормаларында көзделген заттар қатарынан бір заттың орнына олардың құны шегінде басқаларын беруге рұқсат етіледі;</w:t>
      </w:r>
    </w:p>
    <w:p>
      <w:pPr>
        <w:spacing w:after="0"/>
        <w:ind w:left="0"/>
        <w:jc w:val="both"/>
      </w:pPr>
      <w:r>
        <w:rPr>
          <w:rFonts w:ascii="Times New Roman"/>
          <w:b w:val="false"/>
          <w:i w:val="false"/>
          <w:color w:val="000000"/>
          <w:sz w:val="28"/>
        </w:rPr>
        <w:t>
      4) жылы хром бәтеңке орнына қонышы биік бәтеңке беруге рұқсат етіледі;</w:t>
      </w:r>
    </w:p>
    <w:p>
      <w:pPr>
        <w:spacing w:after="0"/>
        <w:ind w:left="0"/>
        <w:jc w:val="both"/>
      </w:pPr>
      <w:r>
        <w:rPr>
          <w:rFonts w:ascii="Times New Roman"/>
          <w:b w:val="false"/>
          <w:i w:val="false"/>
          <w:color w:val="000000"/>
          <w:sz w:val="28"/>
        </w:rPr>
        <w:t>
      5) парадтық салтанатты нысанды киімінің орнына күнделікті киім беруге рұқсат етіледі;</w:t>
      </w:r>
    </w:p>
    <w:p>
      <w:pPr>
        <w:spacing w:after="0"/>
        <w:ind w:left="0"/>
        <w:jc w:val="both"/>
      </w:pPr>
      <w:r>
        <w:rPr>
          <w:rFonts w:ascii="Times New Roman"/>
          <w:b w:val="false"/>
          <w:i w:val="false"/>
          <w:color w:val="000000"/>
          <w:sz w:val="28"/>
        </w:rPr>
        <w:t>
      6) арнайы нысанды киім авариялық-құтқару және кезек күттірмейтін жұмыстарды жүргізу кезінде, күнделікті қызметте және сабақтарға, жиындар мен оқу-жаттығуларға қатысу кезінде пайдаланылады. Арнайы нысанды киім кезінде балағы түсіңкі шалбар киюге жол беріледі;</w:t>
      </w:r>
    </w:p>
    <w:p>
      <w:pPr>
        <w:spacing w:after="0"/>
        <w:ind w:left="0"/>
        <w:jc w:val="both"/>
      </w:pPr>
      <w:r>
        <w:rPr>
          <w:rFonts w:ascii="Times New Roman"/>
          <w:b w:val="false"/>
          <w:i w:val="false"/>
          <w:color w:val="000000"/>
          <w:sz w:val="28"/>
        </w:rPr>
        <w:t>
      7) кезекті арнаулы атақтар берілген кезде бұрын берілген заттай мүлік заттары мундирге, күртешелерге, свитерге және жейделерге берілген арнаулы атаққа сәйкес айырым белгілері бар погондардың бір жұбынан беріле отырып, жоспарлы қамтамасыз етуге (қалған кию мерзіміне) есептеледі.</w:t>
      </w:r>
    </w:p>
    <w:bookmarkStart w:name="z10" w:id="5"/>
    <w:p>
      <w:pPr>
        <w:spacing w:after="0"/>
        <w:ind w:left="0"/>
        <w:jc w:val="left"/>
      </w:pPr>
      <w:r>
        <w:rPr>
          <w:rFonts w:ascii="Times New Roman"/>
          <w:b/>
          <w:i w:val="false"/>
          <w:color w:val="000000"/>
        </w:rPr>
        <w:t xml:space="preserve"> 3-бөлім. Кiшi басшы және қатардағы құрамның нысанды киiмi мен арнайы киiм-кешегінің тиесiлiлігі нормалары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Нормалардың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адамға өлшем бірлікті сандық түрде есептегенде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Кию мерзімі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Ескертпе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1-кіші бөлім. Парадтық-салтанатты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төрт түймемен түймеленетін китель және қою-қызғылт сары түсті жиегі бар, балағы түсіңкі қою көк түсті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түстi, хром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2-кіші бөлім. Күнделікті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түстi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китель және қою-қызғылт сары түсті жиегі бар, балағы түсіңкі қою көк түсті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түстi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түстi қысқа жеңдi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түстi, хром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цигейкалы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қалталармен алмалы-салмалы күләпарасы бар астары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жылы хром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3-кіші бөлім. Дала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қалталы күртеше мен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қонышы биік юфталы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матадан тігілген жылы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қалталармен алмалы-салмалы күләпарасы бар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қою көк түсті тоқылған бөрік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қонышы биік жылы юфталы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4-кіші бөлім. Арнайы нысанды киімі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арнайы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немесе қөю қызғылт сары түсті берет; сыдырмалы ұзын жеңді күртеше және қөю көк түсті шалбар; сыдырмалы қысқа жеңді күртеше және қөю көк түсті шалбар; ақ түсті футболка немесе кезектескен ақ-қызғылт сары жолақтары бар тельняшка; қөю көк түсті ұзын және қысқа жеңді футболка-поло (диспетчерлік қызмет кезекшілігінің қызметкерлері үшін); қара түсті ұзын қонышты юфталы бәтеңке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арнайы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матадан тігілген жылы құлақшын; қою көк түсті алмалы-салмалы күләпарамен жапсырма қалталы бар астары жылы күртеше мен жылы көк түсті шалбар; қою көк түсті ойығы жоқ свитер; қара түсті ұзын қонышты жылы юфталы бәтеңке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5-кіші бөлім. Аксессуарлар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қысқышы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түстес аксельбант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салтанатты белбеу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былғары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іші жылы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6-кіші бөлім. Керек-жарақ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Несессері бар сөмке (рюкзак).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тысы бар металл құты; металл қазан; ұйықтайтын қап; аккумуляторлар жиынтығы бар маңдай шамы; жылу оқшаулағыш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Сигналдық кеудеше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мүкәммалдық мүлік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Сөмкесі бар желбей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Сержанттық далалық сөмке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7-кіші бөлім. Іш киім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іш киім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Жүн шұлық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жүн киім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 шұлықтары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кiшi басшы және қатардағы құрамның нысанды киімі мен айырым белгілерінің суреттері мен сипаттамасы осы Нормаларға қосымшада келтірілген;</w:t>
      </w:r>
    </w:p>
    <w:p>
      <w:pPr>
        <w:spacing w:after="0"/>
        <w:ind w:left="0"/>
        <w:jc w:val="both"/>
      </w:pPr>
      <w:r>
        <w:rPr>
          <w:rFonts w:ascii="Times New Roman"/>
          <w:b w:val="false"/>
          <w:i w:val="false"/>
          <w:color w:val="000000"/>
          <w:sz w:val="28"/>
        </w:rPr>
        <w:t>
      1) Ақмола, Ақтөбе, Атырау, Шығыс Қазақстан, Батыс Қазақстан, Қарағанды, Қостанай, Павлодар, Солтүстік Қазақстан облыстарында және Нұр-Сұлтан қаласында қысқы киім-кешекті кию мерзімі екі есе қысқартылады, ал Алматы, Жамбыл, Қызылорда, Маңғыстау, Түркістан облыстарында және Алматы мен Шымкент қалаларында жазғы киім-кешекті кию мерзімі екі есе қысқартылады;</w:t>
      </w:r>
    </w:p>
    <w:p>
      <w:pPr>
        <w:spacing w:after="0"/>
        <w:ind w:left="0"/>
        <w:jc w:val="both"/>
      </w:pPr>
      <w:r>
        <w:rPr>
          <w:rFonts w:ascii="Times New Roman"/>
          <w:b w:val="false"/>
          <w:i w:val="false"/>
          <w:color w:val="000000"/>
          <w:sz w:val="28"/>
        </w:rPr>
        <w:t>
      2) нысанды киім және арнайы киім-кешек арнайы атақтарға сәйкес түсі бойынша барлық қажетті фурнитурамен жиынтықталып беріледі;</w:t>
      </w:r>
    </w:p>
    <w:p>
      <w:pPr>
        <w:spacing w:after="0"/>
        <w:ind w:left="0"/>
        <w:jc w:val="both"/>
      </w:pPr>
      <w:r>
        <w:rPr>
          <w:rFonts w:ascii="Times New Roman"/>
          <w:b w:val="false"/>
          <w:i w:val="false"/>
          <w:color w:val="000000"/>
          <w:sz w:val="28"/>
        </w:rPr>
        <w:t>
      3) тиесілілік нормаларында көзделген заттар қатарынан бір заттың орнына олардың құны шегінде басқаларын беруге рұқсат етіледі;</w:t>
      </w:r>
    </w:p>
    <w:p>
      <w:pPr>
        <w:spacing w:after="0"/>
        <w:ind w:left="0"/>
        <w:jc w:val="both"/>
      </w:pPr>
      <w:r>
        <w:rPr>
          <w:rFonts w:ascii="Times New Roman"/>
          <w:b w:val="false"/>
          <w:i w:val="false"/>
          <w:color w:val="000000"/>
          <w:sz w:val="28"/>
        </w:rPr>
        <w:t>
      4) жылы хром бәтеңке орнына қонышы биік бәтеңке беруге рұқсат етіледі;</w:t>
      </w:r>
    </w:p>
    <w:p>
      <w:pPr>
        <w:spacing w:after="0"/>
        <w:ind w:left="0"/>
        <w:jc w:val="both"/>
      </w:pPr>
      <w:r>
        <w:rPr>
          <w:rFonts w:ascii="Times New Roman"/>
          <w:b w:val="false"/>
          <w:i w:val="false"/>
          <w:color w:val="000000"/>
          <w:sz w:val="28"/>
        </w:rPr>
        <w:t>
      5) парадтық салтанатты нысанды киімінің орнына күнделікті киім беруге рұқсат етіледі, арнайы нысанды киімнің орнына далалық киім беруге рұқсат етіледі;</w:t>
      </w:r>
    </w:p>
    <w:p>
      <w:pPr>
        <w:spacing w:after="0"/>
        <w:ind w:left="0"/>
        <w:jc w:val="both"/>
      </w:pPr>
      <w:r>
        <w:rPr>
          <w:rFonts w:ascii="Times New Roman"/>
          <w:b w:val="false"/>
          <w:i w:val="false"/>
          <w:color w:val="000000"/>
          <w:sz w:val="28"/>
        </w:rPr>
        <w:t>
      6) арнайы нысанды киім авариялық-құтқару және кезек күттірмейтін жұмыстарды жүргізу кезінде, күнделікті қызметте және сабақтарға, жиындар мен оқу-жаттығуларға қатысу кезінде пайдаланылады. Арнайы нысанды киім кезінде ақ футболка мен балағы түсіңкі шалбар киюге жол беріледі;</w:t>
      </w:r>
    </w:p>
    <w:p>
      <w:pPr>
        <w:spacing w:after="0"/>
        <w:ind w:left="0"/>
        <w:jc w:val="both"/>
      </w:pPr>
      <w:r>
        <w:rPr>
          <w:rFonts w:ascii="Times New Roman"/>
          <w:b w:val="false"/>
          <w:i w:val="false"/>
          <w:color w:val="000000"/>
          <w:sz w:val="28"/>
        </w:rPr>
        <w:t>
      7) кезекті арнаулы атақтар берілген кезде бұрын берілген заттай мүлік заттары мундирге, күртешелерге, свитерге және жейделерге берілген арнаулы атаққа сәйкес айырым белгілері бар погондардың бір жұбынан беріле отырып, жоспарлы қамтамасыз етуге (қалған кию мерзіміне) есептеледі.</w:t>
      </w:r>
    </w:p>
    <w:bookmarkStart w:name="z11" w:id="6"/>
    <w:p>
      <w:pPr>
        <w:spacing w:after="0"/>
        <w:ind w:left="0"/>
        <w:jc w:val="left"/>
      </w:pPr>
      <w:r>
        <w:rPr>
          <w:rFonts w:ascii="Times New Roman"/>
          <w:b/>
          <w:i w:val="false"/>
          <w:color w:val="000000"/>
        </w:rPr>
        <w:t xml:space="preserve"> 4-бөлім. Аға және орта басшы құрамдағы әйелдердiң нысанды киiмi және арнайы киiм-кешегінің тиесiлiлігі нормалары</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Нормалардың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адамға өлшем бірлікті сандық түрде есептегенде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Кию мерзімі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Ескертпе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1-кіші бөлім. Парадтық-салтанатты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қалпақ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ашық екі қаусырмалы мундир мен қою-қызғылт сары түсті жиегі бар қөю көк түсті белдемше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полковниктер үшін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китель және қою-қызғылт сары түсті жиегі бар, қою көк түсті белдемше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лакталған туфли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2-кіші бөлім. Күнделікті нысанды киім*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Жазғы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қалпақ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Қою көк түсті ашық екі қаусырмалы мундир мен қою-қызғылт сары түсті жиегі бар қөю көк түсті белдемше (шалбар)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полковниктер үшін</w:t>
            </w:r>
          </w:p>
          <w:p>
            <w:pPr>
              <w:spacing w:after="20"/>
              <w:ind w:left="20"/>
              <w:jc w:val="both"/>
            </w:pPr>
            <w:r>
              <w:rPr>
                <w:rFonts w:ascii="Times New Roman"/>
                <w:b w:val="false"/>
                <w:i w:val="false"/>
                <w:color w:val="000000"/>
                <w:sz w:val="20"/>
              </w:rPr>
              <w:t>
жиынтықта 1 белдемше және 1 шалбар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китель және қою-қызғылт сары түсті жиегі бар, қою көк түсті белдемше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1 белдемше және 1 шалбар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түсті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түсті қысқа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әйелдер көйлегі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былғары туфли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 түсті қаракөлден тігілген кубанка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полковниктер үшін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цигейкалы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маусымаралық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алмалы-салмалы күләпарасмен ішкі күртешесі бар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полковниктер үшін күләпарасы алмалы-салмалы үлбір жиегі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жылы былғары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3-кіші бөлім. Арнайы нысанды киімі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арнайы киiм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немесе қөю қызғылт сары түсті берет; сыдырмалы ұзын жеңді күртеше және қою көк түсті белдемше (шалбар);</w:t>
            </w:r>
          </w:p>
          <w:p>
            <w:pPr>
              <w:spacing w:after="20"/>
              <w:ind w:left="20"/>
              <w:jc w:val="both"/>
            </w:pPr>
            <w:r>
              <w:rPr>
                <w:rFonts w:ascii="Times New Roman"/>
                <w:b w:val="false"/>
                <w:i w:val="false"/>
                <w:color w:val="000000"/>
                <w:sz w:val="20"/>
              </w:rPr>
              <w:t>
сыдырмалы қысқа жеңді күртеше және қою көк түсті белдемше (шалбар); ақ түсті футболка немесе кезектескен ақ-қызғылт сары жолақтары бар тельняшка; қөю көк түсті ұзын және қысқа жеңді футболка-поло (диспетчерлік қызмет кезекшілігінің қызметкерлері үшін); қара түсті ұзын қонышты юфталы бәтеңке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арнайы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Қөю көк түсті матадан тігілген жылы құлақшын; қөю көк түсті маусымаралық бейсболка; қою көк түсті алмалы-салмалы күләпарасмен ішкі күртешесі бар жылы күртеше және қою көк түсті астары жылы шалбар (полковниктер үшін алмалы-салмалы үлбір жиегі бар); қөю көк түсті ойығы жоқ свитер; қара түсті қонышы ұзын жылы юфталы бәтеңке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4-кіші бөлім. Аксессуарлар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қысқышы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түстес аксельбант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түсті салтанатты белбеу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былғары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 түсті жібек шарф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5-кіші бөлім. Керек-жарақтар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Несессері бар сөмке (рюкзак)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қақпағы бар металл құты; металл қазан; ұйықтайтын қап; аккумуляторлар жиынтығы бар маңдай шамы; жылу оқшаулағыш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Сигналдық кеудеше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Сөмкесі бар желбей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Офицерлік далалық сөмке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6-кіші бөлім. Іш киім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Жылы іш киімі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аға және орта басшы құрамдағы әйелдердiң нысанды киімі мен айырым белгілерінің суреттері мен сипаттамасы осы Нормаларға қосымшада келтірілген.</w:t>
      </w:r>
    </w:p>
    <w:p>
      <w:pPr>
        <w:spacing w:after="0"/>
        <w:ind w:left="0"/>
        <w:jc w:val="both"/>
      </w:pPr>
      <w:r>
        <w:rPr>
          <w:rFonts w:ascii="Times New Roman"/>
          <w:b w:val="false"/>
          <w:i w:val="false"/>
          <w:color w:val="000000"/>
          <w:sz w:val="28"/>
        </w:rPr>
        <w:t>
      1) Ақмола, Ақтөбе, Атырау, Шығыс Қазақстан, Батыс Қазақстан, Қарағанды, Қостанай, Павлодар, Солтүстік Қазақстан облыстарында және Нұр-Сұлтан қаласында қысқы киім-кешекті кию мерзімі екі есе қысқартылады, ал Алматы, Жамбыл, Қызылорда, Маңғыстау, Түркістан облыстарында және Алматы мен Шымкент қалаларында жазғы киім-кешекті кию мерзімі екі есе қысқартылады;</w:t>
      </w:r>
    </w:p>
    <w:p>
      <w:pPr>
        <w:spacing w:after="0"/>
        <w:ind w:left="0"/>
        <w:jc w:val="both"/>
      </w:pPr>
      <w:r>
        <w:rPr>
          <w:rFonts w:ascii="Times New Roman"/>
          <w:b w:val="false"/>
          <w:i w:val="false"/>
          <w:color w:val="000000"/>
          <w:sz w:val="28"/>
        </w:rPr>
        <w:t>
      2) нысанды киім және арнайы киім-кешек арнайы атақтарға сәйкес түсі бойынша барлық қажетті фурнитурамен жиынтықталып беріледі;</w:t>
      </w:r>
    </w:p>
    <w:p>
      <w:pPr>
        <w:spacing w:after="0"/>
        <w:ind w:left="0"/>
        <w:jc w:val="both"/>
      </w:pPr>
      <w:r>
        <w:rPr>
          <w:rFonts w:ascii="Times New Roman"/>
          <w:b w:val="false"/>
          <w:i w:val="false"/>
          <w:color w:val="000000"/>
          <w:sz w:val="28"/>
        </w:rPr>
        <w:t>
      3) тиесілілік нормаларында көзделген заттар қатарынан бір заттың орнына олардың құны шегінде басқаларын беруге рұқсат етіледі;</w:t>
      </w:r>
    </w:p>
    <w:p>
      <w:pPr>
        <w:spacing w:after="0"/>
        <w:ind w:left="0"/>
        <w:jc w:val="both"/>
      </w:pPr>
      <w:r>
        <w:rPr>
          <w:rFonts w:ascii="Times New Roman"/>
          <w:b w:val="false"/>
          <w:i w:val="false"/>
          <w:color w:val="000000"/>
          <w:sz w:val="28"/>
        </w:rPr>
        <w:t>
      4) жылы хром бәтеңке орнына қонышы биік бәтеңке беруге рұқсат етіледі.</w:t>
      </w:r>
    </w:p>
    <w:p>
      <w:pPr>
        <w:spacing w:after="0"/>
        <w:ind w:left="0"/>
        <w:jc w:val="both"/>
      </w:pPr>
      <w:r>
        <w:rPr>
          <w:rFonts w:ascii="Times New Roman"/>
          <w:b w:val="false"/>
          <w:i w:val="false"/>
          <w:color w:val="000000"/>
          <w:sz w:val="28"/>
        </w:rPr>
        <w:t>
      5) парадтық нысанды киімінің орнына күнделікті киім беруге рұқсат етіледі;</w:t>
      </w:r>
    </w:p>
    <w:p>
      <w:pPr>
        <w:spacing w:after="0"/>
        <w:ind w:left="0"/>
        <w:jc w:val="both"/>
      </w:pPr>
      <w:r>
        <w:rPr>
          <w:rFonts w:ascii="Times New Roman"/>
          <w:b w:val="false"/>
          <w:i w:val="false"/>
          <w:color w:val="000000"/>
          <w:sz w:val="28"/>
        </w:rPr>
        <w:t>
      6) арнайы нысанды киім авариялық-құтқару және кезек күттірмейтін жұмыстарды жүргізу кезінде, күнделікті қызметте және сабақтарға, жиындар мен оқу-жаттығуларға қатысу кезінде пайдаланылады. Арнайы нысанды киім кезінде балағы түсіңкі шалбар киюге жол беріледі;</w:t>
      </w:r>
    </w:p>
    <w:p>
      <w:pPr>
        <w:spacing w:after="0"/>
        <w:ind w:left="0"/>
        <w:jc w:val="both"/>
      </w:pPr>
      <w:r>
        <w:rPr>
          <w:rFonts w:ascii="Times New Roman"/>
          <w:b w:val="false"/>
          <w:i w:val="false"/>
          <w:color w:val="000000"/>
          <w:sz w:val="28"/>
        </w:rPr>
        <w:t>
      7) кезекті арнаулы атақтар берілген кезде бұрын берілген заттай мүлік заттары мундирге, күртешелерге, свитерге және жейделерге берілген арнаулы атаққа сәйкес айырым белгілері бар погондардың бір жұбынан беріле отырып, жоспарлы қамтамасыз етуге (қалған кию мерзіміне) есептеледі.</w:t>
      </w:r>
    </w:p>
    <w:bookmarkStart w:name="z12" w:id="7"/>
    <w:p>
      <w:pPr>
        <w:spacing w:after="0"/>
        <w:ind w:left="0"/>
        <w:jc w:val="left"/>
      </w:pPr>
      <w:r>
        <w:rPr>
          <w:rFonts w:ascii="Times New Roman"/>
          <w:b/>
          <w:i w:val="false"/>
          <w:color w:val="000000"/>
        </w:rPr>
        <w:t xml:space="preserve"> 5-бөлім. Кiшi басшы және қатардағы құрамдағы әйелдердiң нысанды киiмi және арнайы киiм-кешегінің тиесiлiлігі нормалары</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Нормалардың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адамға өлшем бірлікті сандық түрде есептегенде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Кию мерзімі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Ескертпе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1-кіші бөлім. Парадтық-салтанаттық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қалпақ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китель және қою-қызғылт сары түсті жиегі бар, қою көк түсті белдемше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лакталған туфли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2-кіші бөлім. Күнделікті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қалпақ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китель және қою-қызғылт сары түсті жиегі бар, қою көк түсті белдемше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1 китель 1 белдемше және 1 шалбар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түсті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түсті қысқа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әйелдер көйлегі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былғары туфли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цигейкалы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алмалы-салмалы күләпарасмен жапсырма қалталы бар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жылы былғары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3-кіші бөлім. Арнайы нысанды киімі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арнайы киiм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немесе қөю қызғылт сары түсті берет; сыдырмалы ұзын жеңді күртеше және қою көк түсті белдемше (шалбар); сыдырмалы қысқа жеңді күртеше және қою көк түсті белдемше (шалбар); қою көк түсті футболка немесе кезектесетін ақ-қызғылт сары жолақтары бар тельняшка; қөю көк түсті ұзын және қысқа жеңді футболка-поло (диспетчерлік қызмет кезекшілігінің қызметкерлері үшін); қара түсті ұзын қонышты юфталы бәтеңке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арнайы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матадан тігілген жылы құлақшын; қою көк түсті алмалы-салмалы күләпарасмен жапсырма қалталы бар жылы күртешемен жылы шалбар; қою көк түсті ойығы жоқ свитер; қара түсті жылы қонышы биік юфталы бәтеңке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4-кіші бөлім. Аксессуарлар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қысқышы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түстес аксельбант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салтанатты белбеу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былғары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жылы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 түсті жібек шарф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5-кіші бөлім. Керек-жарақтар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Несессері бар сөмке (рюкзак)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тысы бар металл құты; металл қазан; ұйықтайтын қап; аккумуляторлар жиынтығы бар маңдай шамы; жылу оқшаулағыш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Сигналдық кеудеше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Сөмкесі бар желбей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Сержанттық далалық сөмке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6-кіші бөлім. Іш киім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іш киім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жылы шұлықтар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Шұлықтар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кiшi басшы және қатардағы құрамдағы әйелдердiң нысанды киімі мен айырым белгілерінің суреттері мен сипаттамасы осы Нормаларға қосымшада келтірілген.</w:t>
      </w:r>
    </w:p>
    <w:p>
      <w:pPr>
        <w:spacing w:after="0"/>
        <w:ind w:left="0"/>
        <w:jc w:val="both"/>
      </w:pPr>
      <w:r>
        <w:rPr>
          <w:rFonts w:ascii="Times New Roman"/>
          <w:b w:val="false"/>
          <w:i w:val="false"/>
          <w:color w:val="000000"/>
          <w:sz w:val="28"/>
        </w:rPr>
        <w:t>
      1) Ақмола, Ақтөбе, Атырау, Шығыс Қазақстан, Батыс Қазақстан, Қарағанды, Қостанай, Павлодар, Солтүстік Қазақстан облыстарында және Нұр-сұлтан қаласында қысқы киім-кешекті кию мерзімі екі есе қысқартылады, ал Алматы, Жамбыл, Қызылорда, Маңғыстау, Түркістан облыстарында және Алматы мен Шымкент қалаларында жазғы киім-кешекті кию мерзімі екі есе қысқартылады;</w:t>
      </w:r>
    </w:p>
    <w:p>
      <w:pPr>
        <w:spacing w:after="0"/>
        <w:ind w:left="0"/>
        <w:jc w:val="both"/>
      </w:pPr>
      <w:r>
        <w:rPr>
          <w:rFonts w:ascii="Times New Roman"/>
          <w:b w:val="false"/>
          <w:i w:val="false"/>
          <w:color w:val="000000"/>
          <w:sz w:val="28"/>
        </w:rPr>
        <w:t>
      2) нысанды киім және арнайы киім-кешек арнайы атақтарға сәйкес түсі бойынша барлық қажетті фурнитурамен жиынтықталып беріледі;</w:t>
      </w:r>
    </w:p>
    <w:p>
      <w:pPr>
        <w:spacing w:after="0"/>
        <w:ind w:left="0"/>
        <w:jc w:val="both"/>
      </w:pPr>
      <w:r>
        <w:rPr>
          <w:rFonts w:ascii="Times New Roman"/>
          <w:b w:val="false"/>
          <w:i w:val="false"/>
          <w:color w:val="000000"/>
          <w:sz w:val="28"/>
        </w:rPr>
        <w:t>
      3) тиесілілік нормаларында көзделген заттар қатарынан бір заттың орнына олардың құны шегінде басқаларын беруге рұқсат етіледі;</w:t>
      </w:r>
    </w:p>
    <w:p>
      <w:pPr>
        <w:spacing w:after="0"/>
        <w:ind w:left="0"/>
        <w:jc w:val="both"/>
      </w:pPr>
      <w:r>
        <w:rPr>
          <w:rFonts w:ascii="Times New Roman"/>
          <w:b w:val="false"/>
          <w:i w:val="false"/>
          <w:color w:val="000000"/>
          <w:sz w:val="28"/>
        </w:rPr>
        <w:t>
      4) жылы хром бәтеңке орнына қонышы биік бәтеңке беруге рұқсат етіледі;</w:t>
      </w:r>
    </w:p>
    <w:p>
      <w:pPr>
        <w:spacing w:after="0"/>
        <w:ind w:left="0"/>
        <w:jc w:val="both"/>
      </w:pPr>
      <w:r>
        <w:rPr>
          <w:rFonts w:ascii="Times New Roman"/>
          <w:b w:val="false"/>
          <w:i w:val="false"/>
          <w:color w:val="000000"/>
          <w:sz w:val="28"/>
        </w:rPr>
        <w:t>
      5) парадтық нысанды киімінің орнына күнделікті киім беруге рұқсат етіледі;</w:t>
      </w:r>
    </w:p>
    <w:p>
      <w:pPr>
        <w:spacing w:after="0"/>
        <w:ind w:left="0"/>
        <w:jc w:val="both"/>
      </w:pPr>
      <w:r>
        <w:rPr>
          <w:rFonts w:ascii="Times New Roman"/>
          <w:b w:val="false"/>
          <w:i w:val="false"/>
          <w:color w:val="000000"/>
          <w:sz w:val="28"/>
        </w:rPr>
        <w:t>
      6) арнайы нысанды киім авариялық-құтқару және кезек күттірмейтін жұмыстарды жүргізу кезінде, күнделікті қызметте және сабақтарға, жиындар мен оқу-жаттығуларға қатысу кезінде пайдаланылады. Арнайы нысанды киім кезінде ақ футболка мен балағы түсіңкі шалбар киюге жол беріледі;</w:t>
      </w:r>
    </w:p>
    <w:p>
      <w:pPr>
        <w:spacing w:after="0"/>
        <w:ind w:left="0"/>
        <w:jc w:val="both"/>
      </w:pPr>
      <w:r>
        <w:rPr>
          <w:rFonts w:ascii="Times New Roman"/>
          <w:b w:val="false"/>
          <w:i w:val="false"/>
          <w:color w:val="000000"/>
          <w:sz w:val="28"/>
        </w:rPr>
        <w:t>
      7) кезекті арнаулы атақтар берілген кезде бұрын берілген заттай мүлік заттары мундирге, күртешелерге, свитерге және жейделерге берілген арнаулы атаққа сәйкес айырым белгілері бар погондардың бір жұбынан беріле отырып, жоспарлы қамтамасыз етуге (қалған кию мерзіміне) есептеледі.</w:t>
      </w:r>
    </w:p>
    <w:bookmarkStart w:name="z13" w:id="8"/>
    <w:p>
      <w:pPr>
        <w:spacing w:after="0"/>
        <w:ind w:left="0"/>
        <w:jc w:val="left"/>
      </w:pPr>
      <w:r>
        <w:rPr>
          <w:rFonts w:ascii="Times New Roman"/>
          <w:b/>
          <w:i w:val="false"/>
          <w:color w:val="000000"/>
        </w:rPr>
        <w:t xml:space="preserve"> 6-бөлім. Арнайы киім-кешектердің тиесілілігі нормалары</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өлшем бірлікті сандық түрде есептегенде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Кию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1-кіші бөлім. Департаменттердің бастықтары мен олардың орынбасарларына, облыстардағы (республикалық маңызы бар қалаларда, астанада) "Өрт сөндіру және авариялық-құтқару жұмыстары қызметі" мемлекеттік мекемелерінің бастықтары мен олардың орынбасарларына, жасақтардың бастықтары мен олардың орынбасарларына"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сөндірушінің плащы-комбинезон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 дулыға астары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Білекті брезенті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Білекті теді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Карабин бар өрт сөндіру ішінің құтқару белдігі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сөндірушінің балтасына арналған белдік қабы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каскасы (дулыға)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сөндірушінің етігі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2-кіші бөлім. Өрт сөндіру бөлімдерінің бастықтары мен оның орынбасарларына, жекелеген бекеттердің бастықтарына, қарауылдардың (ауысым) бастықтарына, қала және жасақ бойынша жедел кезекшілерге, өрт сөндіру бойынша штаб құрамына кіретін адамдарға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сөндiрушiнiң плащ-комбинезоны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бөлімдерінің бастықтары мен олардың орынбасарларына, қарауылдардың (ауысым) бастықтарына берілмейді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сөндірушінің жауынгерлік киімі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оқшаулағыш алынбалы астары бар күртеше және шалбар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Дулығаның астынан киетiн жүн бас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Білекті брезенттi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Білекті терi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Карабинi бар өрт сөндiрушiнiң құтқару белдiгi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сөндiрушi балтасының белдiк қабы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сөндiрушiнiң етiгi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сөндiрушiнiң каскасы (дулыға)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өткізбейтін костюм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бөлімдерінің бастықтары мен олардың орынбасарларына берілмейді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3-кіші бөлім. Бөлімше командирлеріне, аға өрт сөндіруші-құтқарушыларға, аға өрт сөндірушілерге, өрт сөндіруші-құтқарушыларға, өрт сөндірушілерге, аға жүргізушілерге, жүргізушілерге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сөндірушінің жауынгерлік киімі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оқшаулағыш алынбалы астары бар күртеше және шалбар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Дулығаның астынан киетiн жүн бас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Білекті брезенттi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Білекті терi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Карабинi бар өрт сөндiрушiнiң құтқару белдiгi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сөндiрушiнiң каскасы (шлем)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сөндiрушiнiң етiгi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сөндiрушi балтасының белдiк қабы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етiк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өткізбейтін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жүргізушілерге, жүргізушілерге берілмейді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4-кіші бөлім. Аға шеберлерге, газтүтіннен қорғау қызметінің шеберлеріне, аға техниктерге, қойма меңгерушілеріне, жұмысшыларға, үй-жайды жинаушыларға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Мақта-матадан тiгiлген халат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өрт сөндіру етігінің орнына кирз етігін беру кезінде кию мерзімі бір жылға дейін қысқартылады;</w:t>
      </w:r>
    </w:p>
    <w:p>
      <w:pPr>
        <w:spacing w:after="0"/>
        <w:ind w:left="0"/>
        <w:jc w:val="both"/>
      </w:pPr>
      <w:r>
        <w:rPr>
          <w:rFonts w:ascii="Times New Roman"/>
          <w:b w:val="false"/>
          <w:i w:val="false"/>
          <w:color w:val="000000"/>
          <w:sz w:val="28"/>
        </w:rPr>
        <w:t>
      2) оңтүстік өңірлерде білекті былғары қолғап берілмейді, ал білекті брезент қолғаптарын кию мерзімі 25% - ға қысқартылады;</w:t>
      </w:r>
    </w:p>
    <w:p>
      <w:pPr>
        <w:spacing w:after="0"/>
        <w:ind w:left="0"/>
        <w:jc w:val="both"/>
      </w:pPr>
      <w:r>
        <w:rPr>
          <w:rFonts w:ascii="Times New Roman"/>
          <w:b w:val="false"/>
          <w:i w:val="false"/>
          <w:color w:val="000000"/>
          <w:sz w:val="28"/>
        </w:rPr>
        <w:t>
      3) өрт сөндіру штабының әрбір өрт сөндіру және жедел автомобиліне:</w:t>
      </w:r>
    </w:p>
    <w:p>
      <w:pPr>
        <w:spacing w:after="0"/>
        <w:ind w:left="0"/>
        <w:jc w:val="both"/>
      </w:pPr>
      <w:r>
        <w:rPr>
          <w:rFonts w:ascii="Times New Roman"/>
          <w:b w:val="false"/>
          <w:i w:val="false"/>
          <w:color w:val="000000"/>
          <w:sz w:val="28"/>
        </w:rPr>
        <w:t>
      5 жылға 3 жиынтықтан жылу шағылыстырғыш костюмдер;</w:t>
      </w:r>
    </w:p>
    <w:p>
      <w:pPr>
        <w:spacing w:after="0"/>
        <w:ind w:left="0"/>
        <w:jc w:val="both"/>
      </w:pPr>
      <w:r>
        <w:rPr>
          <w:rFonts w:ascii="Times New Roman"/>
          <w:b w:val="false"/>
          <w:i w:val="false"/>
          <w:color w:val="000000"/>
          <w:sz w:val="28"/>
        </w:rPr>
        <w:t>
      2 жылға 2 жұптан резеңке (диэлектрлік) етік және қолғап;</w:t>
      </w:r>
    </w:p>
    <w:p>
      <w:pPr>
        <w:spacing w:after="0"/>
        <w:ind w:left="0"/>
        <w:jc w:val="both"/>
      </w:pPr>
      <w:r>
        <w:rPr>
          <w:rFonts w:ascii="Times New Roman"/>
          <w:b w:val="false"/>
          <w:i w:val="false"/>
          <w:color w:val="000000"/>
          <w:sz w:val="28"/>
        </w:rPr>
        <w:t>
      3 жылға 1 данадан резеңкеленген алжапқыштар;</w:t>
      </w:r>
    </w:p>
    <w:p>
      <w:pPr>
        <w:spacing w:after="0"/>
        <w:ind w:left="0"/>
        <w:jc w:val="both"/>
      </w:pPr>
      <w:r>
        <w:rPr>
          <w:rFonts w:ascii="Times New Roman"/>
          <w:b w:val="false"/>
          <w:i w:val="false"/>
          <w:color w:val="000000"/>
          <w:sz w:val="28"/>
        </w:rPr>
        <w:t>
      4) су тасқынында авариялық-құтқару және кезек күттірмейтін жұмыстарға қатысу кезінде су тасқыны жағдайында жұмыс істеу үшін арнайы киім пайдаланылады. Су тасқыны жағдайында жұмыс істеу үшін арнайы киіммен қамтамасыз ету қызметкерлердің жалпы санының 30% есебінен көзделеді.</w:t>
      </w:r>
    </w:p>
    <w:bookmarkStart w:name="z14" w:id="9"/>
    <w:p>
      <w:pPr>
        <w:spacing w:after="0"/>
        <w:ind w:left="0"/>
        <w:jc w:val="left"/>
      </w:pPr>
      <w:r>
        <w:rPr>
          <w:rFonts w:ascii="Times New Roman"/>
          <w:b/>
          <w:i w:val="false"/>
          <w:color w:val="000000"/>
        </w:rPr>
        <w:t xml:space="preserve"> 7-бөлім. Қазақстан Республикасы Төтенше жағдайлар министрлігі білім беру ұйымдары курсанттарының нысанды киімі мен арнайы киім-кешегінің тиесілілік нормалары</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w:t>
            </w:r>
          </w:p>
          <w:p>
            <w:pPr>
              <w:spacing w:after="20"/>
              <w:ind w:left="20"/>
              <w:jc w:val="both"/>
            </w:pPr>
          </w:p>
          <w:p>
            <w:pPr>
              <w:spacing w:after="20"/>
              <w:ind w:left="20"/>
              <w:jc w:val="both"/>
            </w:pPr>
            <w:r>
              <w:rPr>
                <w:rFonts w:ascii="Times New Roman"/>
                <w:b/>
                <w:i w:val="false"/>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Нормалардың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адамға өлшем бірлікті сандық түрде есептегенде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Кию мерзімі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Ескертпе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1-кіші бөлім. Парадтық-салтанатты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китель және қою-қызғылт сары түсті жиегі бар, балағы түсіңкі қою көк түсті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түстi, хром бәтеңке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2-кіші бөлім. Күнделікті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түстi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китель және қою-қызғылт сары түсті жиегі бар, балағы түсіңкі қою көк түсті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түстi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түстi қысқа жеңдi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түстi, хром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цигейкалы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қалталармен алмалы-салмалы күләпарасы бар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жылы хром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3-кіші бөлім. Спорттық нысанды киім*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жаттығу костюмі**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аяқ киім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4-кіші бөлім. Дала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қалталы күртеше мен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қонышы биік юфталы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матадан тігілген жылы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қалталармен алмалы-салмалы күләпарасы бар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қою көк түсті тоқылған бөрік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қонышы биік жылы юфталы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5-кіші бөлім. Арнайы нысанды киім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арнайы киiм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немесе қою қызғылт сары берет; қою көк түсті жапсырма қалталы күртеше мен шалбар; қою көк түсті екі футболка және кезектескен ақ-қызғылт сары жолақтары бар тельняшка; қара түсті биік қонышты юфталы бәтеңке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арнайы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матадан тігілген жылы құлақшын; қою көк түсті алмалы-салмалы күләпарасмен жапсырма қалталы бар жылы күртешемен жылы шалбар; қою көк түсті ойығы жоқ свитер; қара түсті жылы қонышы биік юфталы бәтеңке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6-кіші бөлім. Аксессуарлар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қысқышы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түстес аксельбант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салтанатты белбеу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Шалбарға тағлатын таспалы бельдік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армиялық белдік белбеу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іші жылы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 астары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орамал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7-кіші бөлім. Керек-жарақтар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Несессері бар сөмке (рюкзак)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тысы бар металл құты; металл қазан; ұйықтайтын қап; аккумуляторлар жиынтығы бар маңдай шамы; жылу оқшаулағыш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өткізбейтін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мүкәммалдық мүлік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Сигналдық кеудеше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мүкәммалдық мүлік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Сөмкесі бар желбей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Сержанттық далалық сөмке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8-кіші бөлім. Іш киім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киім мақта/мата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Мақта/мата трусылар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іш киім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Мақта/мата шұлықтары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 шұлық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Орамал х /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мүкәммалдық мүлік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Монша сүлгі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мүкәммалдық мүлік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сүлгі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мүкәммалдық мүлік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Казармалық тәпішке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мүкәммалдық мүлік</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курсанттардың нысанды киімі мен айырым белгілерінің суреттері мен сипаттамасы осы Нормаларға қосымшада келтірілген;</w:t>
      </w:r>
    </w:p>
    <w:p>
      <w:pPr>
        <w:spacing w:after="0"/>
        <w:ind w:left="0"/>
        <w:jc w:val="both"/>
      </w:pPr>
      <w:r>
        <w:rPr>
          <w:rFonts w:ascii="Times New Roman"/>
          <w:b w:val="false"/>
          <w:i w:val="false"/>
          <w:color w:val="000000"/>
          <w:sz w:val="28"/>
        </w:rPr>
        <w:t>
      ** оқу орнына тиесілігін көрсететін тиісті жазуы бар спорттық жаттығу костюмі (жиынтықта спорттық жаттығу костюмі, футболка, шорты);</w:t>
      </w:r>
    </w:p>
    <w:p>
      <w:pPr>
        <w:spacing w:after="0"/>
        <w:ind w:left="0"/>
        <w:jc w:val="both"/>
      </w:pPr>
      <w:r>
        <w:rPr>
          <w:rFonts w:ascii="Times New Roman"/>
          <w:b w:val="false"/>
          <w:i w:val="false"/>
          <w:color w:val="000000"/>
          <w:sz w:val="28"/>
        </w:rPr>
        <w:t>
      1) нысанды киім және арнайы киім-кешек арнайы атақтарға сәйкес түсі бойынша барлық қажетті фурнитурамен жиынтықталып беріледі;</w:t>
      </w:r>
    </w:p>
    <w:p>
      <w:pPr>
        <w:spacing w:after="0"/>
        <w:ind w:left="0"/>
        <w:jc w:val="both"/>
      </w:pPr>
      <w:r>
        <w:rPr>
          <w:rFonts w:ascii="Times New Roman"/>
          <w:b w:val="false"/>
          <w:i w:val="false"/>
          <w:color w:val="000000"/>
          <w:sz w:val="28"/>
        </w:rPr>
        <w:t>
      2) жаға астарының орнына матаны оның бір жаға астарына жұмсалатын нормасы негізге алына отырып беруге рұқсат етіледі;</w:t>
      </w:r>
    </w:p>
    <w:p>
      <w:pPr>
        <w:spacing w:after="0"/>
        <w:ind w:left="0"/>
        <w:jc w:val="both"/>
      </w:pPr>
      <w:r>
        <w:rPr>
          <w:rFonts w:ascii="Times New Roman"/>
          <w:b w:val="false"/>
          <w:i w:val="false"/>
          <w:color w:val="000000"/>
          <w:sz w:val="28"/>
        </w:rPr>
        <w:t>
      3) мақта/мата шулығның орнына мақта/мата шұлғау беруге рұқсат етіледі;</w:t>
      </w:r>
    </w:p>
    <w:p>
      <w:pPr>
        <w:spacing w:after="0"/>
        <w:ind w:left="0"/>
        <w:jc w:val="both"/>
      </w:pPr>
      <w:r>
        <w:rPr>
          <w:rFonts w:ascii="Times New Roman"/>
          <w:b w:val="false"/>
          <w:i w:val="false"/>
          <w:color w:val="000000"/>
          <w:sz w:val="28"/>
        </w:rPr>
        <w:t>
      4) арнайы нысанды киімнің орнына далалық киім беруге рұқсат етіледі;</w:t>
      </w:r>
    </w:p>
    <w:p>
      <w:pPr>
        <w:spacing w:after="0"/>
        <w:ind w:left="0"/>
        <w:jc w:val="both"/>
      </w:pPr>
      <w:r>
        <w:rPr>
          <w:rFonts w:ascii="Times New Roman"/>
          <w:b w:val="false"/>
          <w:i w:val="false"/>
          <w:color w:val="000000"/>
          <w:sz w:val="28"/>
        </w:rPr>
        <w:t>
      5) бір ұзын және бір қысқа жеңді көгілдір түсті жейделер беруге рұқсат етіледі;</w:t>
      </w:r>
    </w:p>
    <w:p>
      <w:pPr>
        <w:spacing w:after="0"/>
        <w:ind w:left="0"/>
        <w:jc w:val="both"/>
      </w:pPr>
      <w:r>
        <w:rPr>
          <w:rFonts w:ascii="Times New Roman"/>
          <w:b w:val="false"/>
          <w:i w:val="false"/>
          <w:color w:val="000000"/>
          <w:sz w:val="28"/>
        </w:rPr>
        <w:t>
      6) кезекті арнаулы атақтар берілген кезде Тиесілілік нормаларына сәйкес айырым белгілері бар погондардың бір жұбы беріледі;</w:t>
      </w:r>
    </w:p>
    <w:p>
      <w:pPr>
        <w:spacing w:after="0"/>
        <w:ind w:left="0"/>
        <w:jc w:val="both"/>
      </w:pPr>
      <w:r>
        <w:rPr>
          <w:rFonts w:ascii="Times New Roman"/>
          <w:b w:val="false"/>
          <w:i w:val="false"/>
          <w:color w:val="000000"/>
          <w:sz w:val="28"/>
        </w:rPr>
        <w:t>
      7) арнайы нысанды киім авариялық-құтқару және кезек күттірмейтін жұмыстарды жүргізу кезінде, күнделікті қызметте және сабақтарға, жиындар мен оқу-жаттығуларға қатысу кезінде пайдаланылады. Арнайы нысанды киім кезінде қою көк түсті бейсболкасы бар немесе қара-қызғылт сары түсті береті бар ақ футболка мен балағы түсіңкі шалбар киюге жол беріледі. Қысқы арнайы нысанды киім кезінде қою көк түсті тоқылған бас киімді киюге жол беріледі;</w:t>
      </w:r>
    </w:p>
    <w:p>
      <w:pPr>
        <w:spacing w:after="0"/>
        <w:ind w:left="0"/>
        <w:jc w:val="both"/>
      </w:pPr>
      <w:r>
        <w:rPr>
          <w:rFonts w:ascii="Times New Roman"/>
          <w:b w:val="false"/>
          <w:i w:val="false"/>
          <w:color w:val="000000"/>
          <w:sz w:val="28"/>
        </w:rPr>
        <w:t>
      8) Су тасқынында авариялық-құтқару және кезек күттірмейтін жұмыстарды жүргізу кезінде су тасқыны жағдайында жұмыс істеу үшін арнайы киім пайдаланылады. Су тасқыны жағдайында жұмыс істеу үшін арнайы киіммен қамтамасыз ету курсанттардың жалпы санының 30% есебінен көзделеді.</w:t>
      </w:r>
    </w:p>
    <w:bookmarkStart w:name="z15" w:id="10"/>
    <w:p>
      <w:pPr>
        <w:spacing w:after="0"/>
        <w:ind w:left="0"/>
        <w:jc w:val="left"/>
      </w:pPr>
      <w:r>
        <w:rPr>
          <w:rFonts w:ascii="Times New Roman"/>
          <w:b/>
          <w:i w:val="false"/>
          <w:color w:val="000000"/>
        </w:rPr>
        <w:t xml:space="preserve"> 8-бөлім. Қазақстан Республикасы Төтенше жағдайлар министрлігі білім беру ұйымдары курсанттарының мүкәммалдық және арнайы мүлкінің тиесілік нормалары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өлшем бірлікті сандық түрде есептегенде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Кию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1-кіші бөлім. Жылы киімдер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қой терiсiнен тiгiлген тон (қысқа тон)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Пимаға кебiс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биялай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Шлемнiң астынан киетiн жылы бас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2-кіші бөлім. Төсек-орын керек-жарақтары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Матрац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Көрпе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Жастықтың сыртқы 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жайма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тақыр қой терiсiнен тiгiлген тон (қысқа тон) бiр данадан сырттағы жылжымайтын бекетке берiледi;</w:t>
      </w:r>
    </w:p>
    <w:p>
      <w:pPr>
        <w:spacing w:after="0"/>
        <w:ind w:left="0"/>
        <w:jc w:val="both"/>
      </w:pPr>
      <w:r>
        <w:rPr>
          <w:rFonts w:ascii="Times New Roman"/>
          <w:b w:val="false"/>
          <w:i w:val="false"/>
          <w:color w:val="000000"/>
          <w:sz w:val="28"/>
        </w:rPr>
        <w:t>
      ** пима, пимаға кебiс, жылы шалбар, тері биялай, шлемнiң астынан киетiн жылы бас киiм курсанттар санының 20 %-ына берiледi.</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Нысанды киім мен киімнің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тиесілік нормаларына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арнайы киім-кешек жүзеге асыратын қызметкерлердің функциялары алдын алу және төтенше жағдайларды жою табиғи және техногендік сипаттағы, жедел медициналық көмек көрсету және халыққа психологиялық көмек көрсету, органдарының қызметкерлерін өртке қарсы қызмет</w:t>
            </w:r>
          </w:p>
        </w:tc>
      </w:tr>
    </w:tbl>
    <w:bookmarkStart w:name="z17" w:id="11"/>
    <w:p>
      <w:pPr>
        <w:spacing w:after="0"/>
        <w:ind w:left="0"/>
        <w:jc w:val="left"/>
      </w:pPr>
      <w:r>
        <w:rPr>
          <w:rFonts w:ascii="Times New Roman"/>
          <w:b/>
          <w:i w:val="false"/>
          <w:color w:val="000000"/>
        </w:rPr>
        <w:t xml:space="preserve"> Табиғи және техногендік сипаттағы төтенше жағдайлардың алдын алу және оларды жою, халыққа шұғыл медициналық және психологиялық көмек көрсету жөніндегі функцияларды жүзеге асыратын қызметкерлердің, мемлекеттік өртке қарсы қызмет органдары қызметкерлерінің нысанды киімі мен арнайы киім-кешегінің тізбесі мен сипаттамасы бар үлгілердің суреттері 1-тарау. Жоғары басшы құрамның нысанды киімі 1-параграф. Жоғары басшы құрамның парадтық салтанатты нысанды киімі</w:t>
      </w:r>
    </w:p>
    <w:bookmarkEnd w:id="11"/>
    <w:p>
      <w:pPr>
        <w:spacing w:after="0"/>
        <w:ind w:left="0"/>
        <w:jc w:val="left"/>
      </w:pPr>
      <w:r>
        <w:br/>
      </w:r>
    </w:p>
    <w:p>
      <w:pPr>
        <w:spacing w:after="0"/>
        <w:ind w:left="0"/>
        <w:jc w:val="both"/>
      </w:pPr>
      <w:r>
        <w:drawing>
          <wp:inline distT="0" distB="0" distL="0" distR="0">
            <wp:extent cx="55753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5753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 w:id="12"/>
    <w:p>
      <w:pPr>
        <w:spacing w:after="0"/>
        <w:ind w:left="0"/>
        <w:jc w:val="both"/>
      </w:pPr>
      <w:r>
        <w:rPr>
          <w:rFonts w:ascii="Times New Roman"/>
          <w:b w:val="false"/>
          <w:i w:val="false"/>
          <w:color w:val="000000"/>
          <w:sz w:val="28"/>
        </w:rPr>
        <w:t>
      1-сурет</w:t>
      </w:r>
    </w:p>
    <w:bookmarkEnd w:id="12"/>
    <w:p>
      <w:pPr>
        <w:spacing w:after="0"/>
        <w:ind w:left="0"/>
        <w:jc w:val="both"/>
      </w:pPr>
      <w:r>
        <w:rPr>
          <w:rFonts w:ascii="Times New Roman"/>
          <w:b w:val="false"/>
          <w:i w:val="false"/>
          <w:color w:val="000000"/>
          <w:sz w:val="28"/>
        </w:rPr>
        <w:t>
      1. Жоғары басшы құрамның параддық салтанатты нысанды киімінің тізбесі (1 - сурет):</w:t>
      </w:r>
    </w:p>
    <w:p>
      <w:pPr>
        <w:spacing w:after="0"/>
        <w:ind w:left="0"/>
        <w:jc w:val="both"/>
      </w:pPr>
      <w:r>
        <w:rPr>
          <w:rFonts w:ascii="Times New Roman"/>
          <w:b w:val="false"/>
          <w:i w:val="false"/>
          <w:color w:val="000000"/>
          <w:sz w:val="28"/>
        </w:rPr>
        <w:t>
      жазғы:</w:t>
      </w:r>
    </w:p>
    <w:p>
      <w:pPr>
        <w:spacing w:after="0"/>
        <w:ind w:left="0"/>
        <w:jc w:val="both"/>
      </w:pPr>
      <w:r>
        <w:rPr>
          <w:rFonts w:ascii="Times New Roman"/>
          <w:b w:val="false"/>
          <w:i w:val="false"/>
          <w:color w:val="000000"/>
          <w:sz w:val="28"/>
        </w:rPr>
        <w:t>
      қою көк түсті фуражка, тігісі алтын түстес;</w:t>
      </w:r>
    </w:p>
    <w:p>
      <w:pPr>
        <w:spacing w:after="0"/>
        <w:ind w:left="0"/>
        <w:jc w:val="both"/>
      </w:pPr>
      <w:r>
        <w:rPr>
          <w:rFonts w:ascii="Times New Roman"/>
          <w:b w:val="false"/>
          <w:i w:val="false"/>
          <w:color w:val="000000"/>
          <w:sz w:val="28"/>
        </w:rPr>
        <w:t>
      қою көк түсті ашық екі қаусырмалы жағасы мен жеңдерінде тігісі алтын түстес, мундир мен қою-қызғылт сары түсті лампастары бар қою көк түсті балағы түсіңкі шалбар;</w:t>
      </w:r>
    </w:p>
    <w:p>
      <w:pPr>
        <w:spacing w:after="0"/>
        <w:ind w:left="0"/>
        <w:jc w:val="both"/>
      </w:pPr>
      <w:r>
        <w:rPr>
          <w:rFonts w:ascii="Times New Roman"/>
          <w:b w:val="false"/>
          <w:i w:val="false"/>
          <w:color w:val="000000"/>
          <w:sz w:val="28"/>
        </w:rPr>
        <w:t>
      ақ түсті ұзын жеңді жейде;</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қара түсті қысқа қонышты хром батиңке;</w:t>
      </w:r>
    </w:p>
    <w:p>
      <w:pPr>
        <w:spacing w:after="0"/>
        <w:ind w:left="0"/>
        <w:jc w:val="both"/>
      </w:pPr>
      <w:r>
        <w:rPr>
          <w:rFonts w:ascii="Times New Roman"/>
          <w:b w:val="false"/>
          <w:i w:val="false"/>
          <w:color w:val="000000"/>
          <w:sz w:val="28"/>
        </w:rPr>
        <w:t>
      алтын түстес салтанатты белдік;</w:t>
      </w:r>
    </w:p>
    <w:p>
      <w:pPr>
        <w:spacing w:after="0"/>
        <w:ind w:left="0"/>
        <w:jc w:val="both"/>
      </w:pPr>
      <w:r>
        <w:rPr>
          <w:rFonts w:ascii="Times New Roman"/>
          <w:b w:val="false"/>
          <w:i w:val="false"/>
          <w:color w:val="000000"/>
          <w:sz w:val="28"/>
        </w:rPr>
        <w:t>
      алтын түстес аксельбант;</w:t>
      </w:r>
    </w:p>
    <w:p>
      <w:pPr>
        <w:spacing w:after="0"/>
        <w:ind w:left="0"/>
        <w:jc w:val="both"/>
      </w:pPr>
      <w:r>
        <w:rPr>
          <w:rFonts w:ascii="Times New Roman"/>
          <w:b w:val="false"/>
          <w:i w:val="false"/>
          <w:color w:val="000000"/>
          <w:sz w:val="28"/>
        </w:rPr>
        <w:t>
      ақ түсті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ерекше жағдайларда қою-қызғылт сары түсті берет киген кезде кезектесетін ақ-қызғылт сары жолақтары бар тельняшкада арнайы нысанды киім киюге рұқсат етіледі;</w:t>
      </w:r>
    </w:p>
    <w:p>
      <w:pPr>
        <w:spacing w:after="0"/>
        <w:ind w:left="0"/>
        <w:jc w:val="both"/>
      </w:pPr>
      <w:r>
        <w:rPr>
          <w:rFonts w:ascii="Times New Roman"/>
          <w:b w:val="false"/>
          <w:i w:val="false"/>
          <w:color w:val="000000"/>
          <w:sz w:val="28"/>
        </w:rPr>
        <w:t>
      2) қысқы кезеңде Қою көк түсті алмалы-салмалы үлбір жиегі бар күләпарасмен ішкі күртешесі бар күнделікті қысқы күртеше алмалы-салмалы пагондарды және ауыспалы жеңдік және төс белгілерін ауыстыру жолымен парадтық салтанатты күртешесіне қайта жабдықталады, ақ түсті кашнемен киіледі;</w:t>
      </w:r>
    </w:p>
    <w:p>
      <w:pPr>
        <w:spacing w:after="0"/>
        <w:ind w:left="0"/>
        <w:jc w:val="both"/>
      </w:pPr>
      <w:r>
        <w:rPr>
          <w:rFonts w:ascii="Times New Roman"/>
          <w:b w:val="false"/>
          <w:i w:val="false"/>
          <w:color w:val="000000"/>
          <w:sz w:val="28"/>
        </w:rPr>
        <w:t>
      3) суық ауа райында жазғы парадтық салтанатты нысанды киім және жылы ауа райында қысқы парадтық салтанатты нысанды киім кезінде қою көк түсті ішкі күртеше мен ақ түсті кашне, сұр түсті қаракөлден тігілген құлақшынның орнына маусымаралық бейсболка киюге рұқсат етіледі.</w:t>
      </w:r>
    </w:p>
    <w:bookmarkStart w:name="z19" w:id="13"/>
    <w:p>
      <w:pPr>
        <w:spacing w:after="0"/>
        <w:ind w:left="0"/>
        <w:jc w:val="left"/>
      </w:pPr>
      <w:r>
        <w:rPr>
          <w:rFonts w:ascii="Times New Roman"/>
          <w:b/>
          <w:i w:val="false"/>
          <w:color w:val="000000"/>
        </w:rPr>
        <w:t xml:space="preserve"> 2-параграф. Жоғары басшы құрамның күнделікті нысанды киімі</w:t>
      </w:r>
    </w:p>
    <w:bookmarkEnd w:id="13"/>
    <w:p>
      <w:pPr>
        <w:spacing w:after="0"/>
        <w:ind w:left="0"/>
        <w:jc w:val="left"/>
      </w:pPr>
      <w:r>
        <w:br/>
      </w:r>
    </w:p>
    <w:p>
      <w:pPr>
        <w:spacing w:after="0"/>
        <w:ind w:left="0"/>
        <w:jc w:val="both"/>
      </w:pPr>
      <w:r>
        <w:drawing>
          <wp:inline distT="0" distB="0" distL="0" distR="0">
            <wp:extent cx="32893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2893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 w:id="14"/>
    <w:p>
      <w:pPr>
        <w:spacing w:after="0"/>
        <w:ind w:left="0"/>
        <w:jc w:val="both"/>
      </w:pPr>
      <w:r>
        <w:rPr>
          <w:rFonts w:ascii="Times New Roman"/>
          <w:b w:val="false"/>
          <w:i w:val="false"/>
          <w:color w:val="000000"/>
          <w:sz w:val="28"/>
        </w:rPr>
        <w:t>
      2-сурет</w:t>
      </w:r>
    </w:p>
    <w:bookmarkEnd w:id="14"/>
    <w:p>
      <w:pPr>
        <w:spacing w:after="0"/>
        <w:ind w:left="0"/>
        <w:jc w:val="both"/>
      </w:pPr>
      <w:r>
        <w:rPr>
          <w:rFonts w:ascii="Times New Roman"/>
          <w:b w:val="false"/>
          <w:i w:val="false"/>
          <w:color w:val="000000"/>
          <w:sz w:val="28"/>
        </w:rPr>
        <w:t>
      2. Жоғары басшы құрамның күнделікті нысанды киімінің тізбесі (2-сурет):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фуражка, тігісі алтын түстес;</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ашық екі қаусырмалы жағасы мен жеңдерінде тігісі алтын түстес мундир мен қою-қызғылт сары түсті лампастары бар қою көк түсті балағы түсіңкі шалбар;</w:t>
      </w:r>
    </w:p>
    <w:p>
      <w:pPr>
        <w:spacing w:after="0"/>
        <w:ind w:left="0"/>
        <w:jc w:val="both"/>
      </w:pPr>
      <w:r>
        <w:rPr>
          <w:rFonts w:ascii="Times New Roman"/>
          <w:b w:val="false"/>
          <w:i w:val="false"/>
          <w:color w:val="000000"/>
          <w:sz w:val="28"/>
        </w:rPr>
        <w:t>
      көгілдір түстi ұзын жеңді жейде;</w:t>
      </w:r>
    </w:p>
    <w:p>
      <w:pPr>
        <w:spacing w:after="0"/>
        <w:ind w:left="0"/>
        <w:jc w:val="both"/>
      </w:pPr>
      <w:r>
        <w:rPr>
          <w:rFonts w:ascii="Times New Roman"/>
          <w:b w:val="false"/>
          <w:i w:val="false"/>
          <w:color w:val="000000"/>
          <w:sz w:val="28"/>
        </w:rPr>
        <w:t>
      көгілдір түстi қысқа жеңдi жейде;</w:t>
      </w:r>
    </w:p>
    <w:p>
      <w:pPr>
        <w:spacing w:after="0"/>
        <w:ind w:left="0"/>
        <w:jc w:val="both"/>
      </w:pPr>
      <w:r>
        <w:rPr>
          <w:rFonts w:ascii="Times New Roman"/>
          <w:b w:val="false"/>
          <w:i w:val="false"/>
          <w:color w:val="000000"/>
          <w:sz w:val="28"/>
        </w:rPr>
        <w:t>
      ақ түсті футболка;</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қара түсті, қысқа қонышты хром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сұр түсті қаракөлден тігілген құлақшын;</w:t>
      </w:r>
    </w:p>
    <w:p>
      <w:pPr>
        <w:spacing w:after="0"/>
        <w:ind w:left="0"/>
        <w:jc w:val="both"/>
      </w:pPr>
      <w:r>
        <w:rPr>
          <w:rFonts w:ascii="Times New Roman"/>
          <w:b w:val="false"/>
          <w:i w:val="false"/>
          <w:color w:val="000000"/>
          <w:sz w:val="28"/>
        </w:rPr>
        <w:t>
      қою-көк түсті маусымаралық бейсболка;</w:t>
      </w:r>
    </w:p>
    <w:p>
      <w:pPr>
        <w:spacing w:after="0"/>
        <w:ind w:left="0"/>
        <w:jc w:val="both"/>
      </w:pPr>
      <w:r>
        <w:rPr>
          <w:rFonts w:ascii="Times New Roman"/>
          <w:b w:val="false"/>
          <w:i w:val="false"/>
          <w:color w:val="000000"/>
          <w:sz w:val="28"/>
        </w:rPr>
        <w:t>
      қою көк түсті алмалы-салмалы үлбір жиегі бар күләпарасмен ішкі күртешесі бар астары жылы күртеше;</w:t>
      </w:r>
    </w:p>
    <w:p>
      <w:pPr>
        <w:spacing w:after="0"/>
        <w:ind w:left="0"/>
        <w:jc w:val="both"/>
      </w:pPr>
      <w:r>
        <w:rPr>
          <w:rFonts w:ascii="Times New Roman"/>
          <w:b w:val="false"/>
          <w:i w:val="false"/>
          <w:color w:val="000000"/>
          <w:sz w:val="28"/>
        </w:rPr>
        <w:t>
      қара түсті жылы хром етік;</w:t>
      </w:r>
    </w:p>
    <w:p>
      <w:pPr>
        <w:spacing w:after="0"/>
        <w:ind w:left="0"/>
        <w:jc w:val="both"/>
      </w:pPr>
      <w:r>
        <w:rPr>
          <w:rFonts w:ascii="Times New Roman"/>
          <w:b w:val="false"/>
          <w:i w:val="false"/>
          <w:color w:val="000000"/>
          <w:sz w:val="28"/>
        </w:rPr>
        <w:t>
      қара түсті былғары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суық ауа райында жазғы күнделікті нысанды киім және жылы ауа райында қысқы күнделікті нысанды киім кезінде қою көк түсті ішкі күртеше мен кашне, сұр түсті қаракөлден тігілген құлақшын орнына маусымаралық бейсболка киюге рұқсат етіледі;</w:t>
      </w:r>
    </w:p>
    <w:p>
      <w:pPr>
        <w:spacing w:after="0"/>
        <w:ind w:left="0"/>
        <w:jc w:val="both"/>
      </w:pPr>
      <w:r>
        <w:rPr>
          <w:rFonts w:ascii="Times New Roman"/>
          <w:b w:val="false"/>
          <w:i w:val="false"/>
          <w:color w:val="000000"/>
          <w:sz w:val="28"/>
        </w:rPr>
        <w:t>
      2) галстуксыз қысқа жеңді көгілдір түсті жейде бейсболкамен ақ футболканың үстіне +20 0С жоғары ауа температурасы кезінде киіледі.</w:t>
      </w:r>
    </w:p>
    <w:bookmarkStart w:name="z21" w:id="15"/>
    <w:p>
      <w:pPr>
        <w:spacing w:after="0"/>
        <w:ind w:left="0"/>
        <w:jc w:val="left"/>
      </w:pPr>
      <w:r>
        <w:rPr>
          <w:rFonts w:ascii="Times New Roman"/>
          <w:b/>
          <w:i w:val="false"/>
          <w:color w:val="000000"/>
        </w:rPr>
        <w:t xml:space="preserve"> 3-параграф. Жоғары басшы құрамның арнайы нысанды киімі</w:t>
      </w:r>
    </w:p>
    <w:bookmarkEnd w:id="15"/>
    <w:p>
      <w:pPr>
        <w:spacing w:after="0"/>
        <w:ind w:left="0"/>
        <w:jc w:val="left"/>
      </w:pPr>
      <w:r>
        <w:br/>
      </w:r>
    </w:p>
    <w:p>
      <w:pPr>
        <w:spacing w:after="0"/>
        <w:ind w:left="0"/>
        <w:jc w:val="both"/>
      </w:pPr>
      <w:r>
        <w:drawing>
          <wp:inline distT="0" distB="0" distL="0" distR="0">
            <wp:extent cx="27813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7813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 w:id="16"/>
    <w:p>
      <w:pPr>
        <w:spacing w:after="0"/>
        <w:ind w:left="0"/>
        <w:jc w:val="both"/>
      </w:pPr>
      <w:r>
        <w:rPr>
          <w:rFonts w:ascii="Times New Roman"/>
          <w:b w:val="false"/>
          <w:i w:val="false"/>
          <w:color w:val="000000"/>
          <w:sz w:val="28"/>
        </w:rPr>
        <w:t>
      3-сурет</w:t>
      </w:r>
    </w:p>
    <w:bookmarkEnd w:id="16"/>
    <w:p>
      <w:pPr>
        <w:spacing w:after="0"/>
        <w:ind w:left="0"/>
        <w:jc w:val="both"/>
      </w:pPr>
      <w:r>
        <w:rPr>
          <w:rFonts w:ascii="Times New Roman"/>
          <w:b w:val="false"/>
          <w:i w:val="false"/>
          <w:color w:val="000000"/>
          <w:sz w:val="28"/>
        </w:rPr>
        <w:t>
      3. Жоғары басшы құрамның арнайы нысанды киімінің тізбесі (3 -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бейсболка немесе қою қызғылі сары берет;</w:t>
      </w:r>
    </w:p>
    <w:p>
      <w:pPr>
        <w:spacing w:after="0"/>
        <w:ind w:left="0"/>
        <w:jc w:val="both"/>
      </w:pPr>
      <w:r>
        <w:rPr>
          <w:rFonts w:ascii="Times New Roman"/>
          <w:b w:val="false"/>
          <w:i w:val="false"/>
          <w:color w:val="000000"/>
          <w:sz w:val="28"/>
        </w:rPr>
        <w:t>
      сыдырмалы ұзын жеңді күртеше мен қою көк түсті шалбар;</w:t>
      </w:r>
    </w:p>
    <w:p>
      <w:pPr>
        <w:spacing w:after="0"/>
        <w:ind w:left="0"/>
        <w:jc w:val="both"/>
      </w:pPr>
      <w:r>
        <w:rPr>
          <w:rFonts w:ascii="Times New Roman"/>
          <w:b w:val="false"/>
          <w:i w:val="false"/>
          <w:color w:val="000000"/>
          <w:sz w:val="28"/>
        </w:rPr>
        <w:t>
      сыдырмалы қысқа жеңді күртеше мен қою көк түсті шалбар;</w:t>
      </w:r>
    </w:p>
    <w:p>
      <w:pPr>
        <w:spacing w:after="0"/>
        <w:ind w:left="0"/>
        <w:jc w:val="both"/>
      </w:pPr>
      <w:r>
        <w:rPr>
          <w:rFonts w:ascii="Times New Roman"/>
          <w:b w:val="false"/>
          <w:i w:val="false"/>
          <w:color w:val="000000"/>
          <w:sz w:val="28"/>
        </w:rPr>
        <w:t>
      ақ түсті футболка немесе кезектесетін ақ-қызғылт сары жолақтары бар тельняшка;</w:t>
      </w:r>
    </w:p>
    <w:p>
      <w:pPr>
        <w:spacing w:after="0"/>
        <w:ind w:left="0"/>
        <w:jc w:val="both"/>
      </w:pPr>
      <w:r>
        <w:rPr>
          <w:rFonts w:ascii="Times New Roman"/>
          <w:b w:val="false"/>
          <w:i w:val="false"/>
          <w:color w:val="000000"/>
          <w:sz w:val="28"/>
        </w:rPr>
        <w:t>
      қара түсті қонышы биік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матадан тігілген жылы құлақшын;</w:t>
      </w:r>
    </w:p>
    <w:p>
      <w:pPr>
        <w:spacing w:after="0"/>
        <w:ind w:left="0"/>
        <w:jc w:val="both"/>
      </w:pPr>
      <w:r>
        <w:rPr>
          <w:rFonts w:ascii="Times New Roman"/>
          <w:b w:val="false"/>
          <w:i w:val="false"/>
          <w:color w:val="000000"/>
          <w:sz w:val="28"/>
        </w:rPr>
        <w:t>
      қою көк түсті маусымаралық бейсболка;</w:t>
      </w:r>
    </w:p>
    <w:p>
      <w:pPr>
        <w:spacing w:after="0"/>
        <w:ind w:left="0"/>
        <w:jc w:val="both"/>
      </w:pPr>
      <w:r>
        <w:rPr>
          <w:rFonts w:ascii="Times New Roman"/>
          <w:b w:val="false"/>
          <w:i w:val="false"/>
          <w:color w:val="000000"/>
          <w:sz w:val="28"/>
        </w:rPr>
        <w:t>
      қою көк түсті алмалы-салмалы үлбір жиегі бар күләпарасмен ішкі күртешесі бар астары жылы күртеше және қою көк түсті астары жылы шалбар;</w:t>
      </w:r>
    </w:p>
    <w:p>
      <w:pPr>
        <w:spacing w:after="0"/>
        <w:ind w:left="0"/>
        <w:jc w:val="both"/>
      </w:pPr>
      <w:r>
        <w:rPr>
          <w:rFonts w:ascii="Times New Roman"/>
          <w:b w:val="false"/>
          <w:i w:val="false"/>
          <w:color w:val="000000"/>
          <w:sz w:val="28"/>
        </w:rPr>
        <w:t>
      қою көк түсті мойын сызығы жоқ свитер;</w:t>
      </w:r>
    </w:p>
    <w:p>
      <w:pPr>
        <w:spacing w:after="0"/>
        <w:ind w:left="0"/>
        <w:jc w:val="both"/>
      </w:pPr>
      <w:r>
        <w:rPr>
          <w:rFonts w:ascii="Times New Roman"/>
          <w:b w:val="false"/>
          <w:i w:val="false"/>
          <w:color w:val="000000"/>
          <w:sz w:val="28"/>
        </w:rPr>
        <w:t>
      қара түсті ұзын қонышты жылы бәтеңке;</w:t>
      </w:r>
    </w:p>
    <w:p>
      <w:pPr>
        <w:spacing w:after="0"/>
        <w:ind w:left="0"/>
        <w:jc w:val="both"/>
      </w:pPr>
      <w:r>
        <w:rPr>
          <w:rFonts w:ascii="Times New Roman"/>
          <w:b w:val="false"/>
          <w:i w:val="false"/>
          <w:color w:val="000000"/>
          <w:sz w:val="28"/>
        </w:rPr>
        <w:t>
      қара түсті былғары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суық ауа райында жазғы арнайы нысанды киім және жылы ауа райында қысқы арнайы нысанды киім кезінде қою көк түсті ішкі күртеше мен кашне, қулақшының орнына қою көк түсті матадан тігілген маусымаралық бейсболка киюге рұқсат етіледі.</w:t>
      </w:r>
    </w:p>
    <w:p>
      <w:pPr>
        <w:spacing w:after="0"/>
        <w:ind w:left="0"/>
        <w:jc w:val="both"/>
      </w:pPr>
      <w:r>
        <w:rPr>
          <w:rFonts w:ascii="Times New Roman"/>
          <w:b w:val="false"/>
          <w:i w:val="false"/>
          <w:color w:val="000000"/>
          <w:sz w:val="28"/>
        </w:rPr>
        <w:t>
      2) қысқа жеңді күртеше бейсболкасымен ақ футболканың үстіне +20 0С жоғары ауа температурасында киіледі;</w:t>
      </w:r>
    </w:p>
    <w:p>
      <w:pPr>
        <w:spacing w:after="0"/>
        <w:ind w:left="0"/>
        <w:jc w:val="both"/>
      </w:pPr>
      <w:r>
        <w:rPr>
          <w:rFonts w:ascii="Times New Roman"/>
          <w:b w:val="false"/>
          <w:i w:val="false"/>
          <w:color w:val="000000"/>
          <w:sz w:val="28"/>
        </w:rPr>
        <w:t>
      3) қысқа қонышты бәтеңке мен жылы етікке балағы түсіңкі шалбар мен күртеше және свитер киюге жол беріледі.</w:t>
      </w:r>
    </w:p>
    <w:bookmarkStart w:name="z23" w:id="17"/>
    <w:p>
      <w:pPr>
        <w:spacing w:after="0"/>
        <w:ind w:left="0"/>
        <w:jc w:val="left"/>
      </w:pPr>
      <w:r>
        <w:rPr>
          <w:rFonts w:ascii="Times New Roman"/>
          <w:b/>
          <w:i w:val="false"/>
          <w:color w:val="000000"/>
        </w:rPr>
        <w:t xml:space="preserve"> 4-параграф. Жоғары басшы құрамның арнайы нысанды далалық киім</w:t>
      </w:r>
    </w:p>
    <w:bookmarkEnd w:id="17"/>
    <w:p>
      <w:pPr>
        <w:spacing w:after="0"/>
        <w:ind w:left="0"/>
        <w:jc w:val="left"/>
      </w:pPr>
      <w:r>
        <w:br/>
      </w:r>
    </w:p>
    <w:p>
      <w:pPr>
        <w:spacing w:after="0"/>
        <w:ind w:left="0"/>
        <w:jc w:val="both"/>
      </w:pPr>
      <w:r>
        <w:drawing>
          <wp:inline distT="0" distB="0" distL="0" distR="0">
            <wp:extent cx="2476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476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 w:id="18"/>
    <w:p>
      <w:pPr>
        <w:spacing w:after="0"/>
        <w:ind w:left="0"/>
        <w:jc w:val="both"/>
      </w:pPr>
      <w:r>
        <w:rPr>
          <w:rFonts w:ascii="Times New Roman"/>
          <w:b w:val="false"/>
          <w:i w:val="false"/>
          <w:color w:val="000000"/>
          <w:sz w:val="28"/>
        </w:rPr>
        <w:t>
      4-сурет</w:t>
      </w:r>
    </w:p>
    <w:bookmarkEnd w:id="18"/>
    <w:p>
      <w:pPr>
        <w:spacing w:after="0"/>
        <w:ind w:left="0"/>
        <w:jc w:val="both"/>
      </w:pPr>
      <w:r>
        <w:rPr>
          <w:rFonts w:ascii="Times New Roman"/>
          <w:b w:val="false"/>
          <w:i w:val="false"/>
          <w:color w:val="000000"/>
          <w:sz w:val="28"/>
        </w:rPr>
        <w:t>
      4. Нысанды далалық киімдерінің тізбесі (4 -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жапсырма қалталы күртеше мен шалбар;</w:t>
      </w:r>
    </w:p>
    <w:p>
      <w:pPr>
        <w:spacing w:after="0"/>
        <w:ind w:left="0"/>
        <w:jc w:val="both"/>
      </w:pPr>
      <w:r>
        <w:rPr>
          <w:rFonts w:ascii="Times New Roman"/>
          <w:b w:val="false"/>
          <w:i w:val="false"/>
          <w:color w:val="000000"/>
          <w:sz w:val="28"/>
        </w:rPr>
        <w:t>
      қою көк түсті футболка;</w:t>
      </w:r>
    </w:p>
    <w:p>
      <w:pPr>
        <w:spacing w:after="0"/>
        <w:ind w:left="0"/>
        <w:jc w:val="both"/>
      </w:pPr>
      <w:r>
        <w:rPr>
          <w:rFonts w:ascii="Times New Roman"/>
          <w:b w:val="false"/>
          <w:i w:val="false"/>
          <w:color w:val="000000"/>
          <w:sz w:val="28"/>
        </w:rPr>
        <w:t>
      қара түсті ұзын қонышты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тоқыма бас киім;</w:t>
      </w:r>
    </w:p>
    <w:p>
      <w:pPr>
        <w:spacing w:after="0"/>
        <w:ind w:left="0"/>
        <w:jc w:val="both"/>
      </w:pPr>
      <w:r>
        <w:rPr>
          <w:rFonts w:ascii="Times New Roman"/>
          <w:b w:val="false"/>
          <w:i w:val="false"/>
          <w:color w:val="000000"/>
          <w:sz w:val="28"/>
        </w:rPr>
        <w:t>
      қою көк түсті алмалы-салмалы күләпарамен жапсырма қалталы бар астары жылы күртеше мен жылы көк түсті шалбар;</w:t>
      </w:r>
    </w:p>
    <w:p>
      <w:pPr>
        <w:spacing w:after="0"/>
        <w:ind w:left="0"/>
        <w:jc w:val="both"/>
      </w:pPr>
      <w:r>
        <w:rPr>
          <w:rFonts w:ascii="Times New Roman"/>
          <w:b w:val="false"/>
          <w:i w:val="false"/>
          <w:color w:val="000000"/>
          <w:sz w:val="28"/>
        </w:rPr>
        <w:t>
      қара түсті ұзын қонышты жылы юфталы бәтеңке;</w:t>
      </w:r>
    </w:p>
    <w:p>
      <w:pPr>
        <w:spacing w:after="0"/>
        <w:ind w:left="0"/>
        <w:jc w:val="both"/>
      </w:pPr>
      <w:r>
        <w:rPr>
          <w:rFonts w:ascii="Times New Roman"/>
          <w:b w:val="false"/>
          <w:i w:val="false"/>
          <w:color w:val="000000"/>
          <w:sz w:val="28"/>
        </w:rPr>
        <w:t>
      қара түсті жылы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қысқы кезінде далалық киім нысаны киюге рұқсат етіледі:</w:t>
      </w:r>
    </w:p>
    <w:p>
      <w:pPr>
        <w:spacing w:after="0"/>
        <w:ind w:left="0"/>
        <w:jc w:val="both"/>
      </w:pPr>
      <w:r>
        <w:rPr>
          <w:rFonts w:ascii="Times New Roman"/>
          <w:b w:val="false"/>
          <w:i w:val="false"/>
          <w:color w:val="000000"/>
          <w:sz w:val="28"/>
        </w:rPr>
        <w:t>
      қою көк түсті матадан тігілген жылы құлақшын орнына - қою көк түсті тоқыма бас киім, қою көк түсті бейсболка орнына - белгіленген түсті берет, қара түсті ұзын қонышты бәтеңке орнына – қара түсті хромды қысқа қонышты бәтеңке (етік).</w:t>
      </w:r>
    </w:p>
    <w:bookmarkStart w:name="z25" w:id="19"/>
    <w:p>
      <w:pPr>
        <w:spacing w:after="0"/>
        <w:ind w:left="0"/>
        <w:jc w:val="left"/>
      </w:pPr>
      <w:r>
        <w:rPr>
          <w:rFonts w:ascii="Times New Roman"/>
          <w:b/>
          <w:i w:val="false"/>
          <w:color w:val="000000"/>
        </w:rPr>
        <w:t xml:space="preserve"> 2-тарау. Аға және орта басшы құрамның нысанды киімі 1-параграф. Аға және орта басшы құрамның парадтық салтанатты нысанды киімі</w:t>
      </w:r>
    </w:p>
    <w:bookmarkEnd w:id="19"/>
    <w:p>
      <w:pPr>
        <w:spacing w:after="0"/>
        <w:ind w:left="0"/>
        <w:jc w:val="left"/>
      </w:pPr>
      <w:r>
        <w:br/>
      </w:r>
    </w:p>
    <w:p>
      <w:pPr>
        <w:spacing w:after="0"/>
        <w:ind w:left="0"/>
        <w:jc w:val="both"/>
      </w:pPr>
      <w:r>
        <w:drawing>
          <wp:inline distT="0" distB="0" distL="0" distR="0">
            <wp:extent cx="47752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7752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 w:id="20"/>
    <w:p>
      <w:pPr>
        <w:spacing w:after="0"/>
        <w:ind w:left="0"/>
        <w:jc w:val="both"/>
      </w:pPr>
      <w:r>
        <w:rPr>
          <w:rFonts w:ascii="Times New Roman"/>
          <w:b w:val="false"/>
          <w:i w:val="false"/>
          <w:color w:val="000000"/>
          <w:sz w:val="28"/>
        </w:rPr>
        <w:t>
      5-сурет</w:t>
      </w:r>
    </w:p>
    <w:bookmarkEnd w:id="20"/>
    <w:p>
      <w:pPr>
        <w:spacing w:after="0"/>
        <w:ind w:left="0"/>
        <w:jc w:val="both"/>
      </w:pPr>
      <w:r>
        <w:rPr>
          <w:rFonts w:ascii="Times New Roman"/>
          <w:b w:val="false"/>
          <w:i w:val="false"/>
          <w:color w:val="000000"/>
          <w:sz w:val="28"/>
        </w:rPr>
        <w:t>
      5. Аға және орта басшы құрамның парадтық салтанатты нысанды киімінің тізбесі (5 - сурет):</w:t>
      </w:r>
    </w:p>
    <w:p>
      <w:pPr>
        <w:spacing w:after="0"/>
        <w:ind w:left="0"/>
        <w:jc w:val="both"/>
      </w:pPr>
      <w:r>
        <w:rPr>
          <w:rFonts w:ascii="Times New Roman"/>
          <w:b w:val="false"/>
          <w:i w:val="false"/>
          <w:color w:val="000000"/>
          <w:sz w:val="28"/>
        </w:rPr>
        <w:t>
      жазғы:</w:t>
      </w:r>
    </w:p>
    <w:p>
      <w:pPr>
        <w:spacing w:after="0"/>
        <w:ind w:left="0"/>
        <w:jc w:val="both"/>
      </w:pPr>
      <w:r>
        <w:rPr>
          <w:rFonts w:ascii="Times New Roman"/>
          <w:b w:val="false"/>
          <w:i w:val="false"/>
          <w:color w:val="000000"/>
          <w:sz w:val="28"/>
        </w:rPr>
        <w:t>
      қою көк түсті фуражка;</w:t>
      </w:r>
    </w:p>
    <w:p>
      <w:pPr>
        <w:spacing w:after="0"/>
        <w:ind w:left="0"/>
        <w:jc w:val="both"/>
      </w:pPr>
      <w:r>
        <w:rPr>
          <w:rFonts w:ascii="Times New Roman"/>
          <w:b w:val="false"/>
          <w:i w:val="false"/>
          <w:color w:val="000000"/>
          <w:sz w:val="28"/>
        </w:rPr>
        <w:t>
      қою көк түсті ашық екі қаусырмалы мундир мен қою-қызғылт сары түсті жиегі бар қөю көк түсті балағы түсіңкі шалбар (полковниктер үшін);</w:t>
      </w:r>
    </w:p>
    <w:p>
      <w:pPr>
        <w:spacing w:after="0"/>
        <w:ind w:left="0"/>
        <w:jc w:val="both"/>
      </w:pPr>
      <w:r>
        <w:rPr>
          <w:rFonts w:ascii="Times New Roman"/>
          <w:b w:val="false"/>
          <w:i w:val="false"/>
          <w:color w:val="000000"/>
          <w:sz w:val="28"/>
        </w:rPr>
        <w:t>
      қою көк түсті бір қаусырмалы ашық төрт түймемен түймеленетін китель және қою-қызғылт сары түсті жиегі бар, балағы түсіңкі қою көк түсті шалбар;</w:t>
      </w:r>
    </w:p>
    <w:p>
      <w:pPr>
        <w:spacing w:after="0"/>
        <w:ind w:left="0"/>
        <w:jc w:val="both"/>
      </w:pPr>
      <w:r>
        <w:rPr>
          <w:rFonts w:ascii="Times New Roman"/>
          <w:b w:val="false"/>
          <w:i w:val="false"/>
          <w:color w:val="000000"/>
          <w:sz w:val="28"/>
        </w:rPr>
        <w:t>
      ақ түсті ұзын жеңді жейде;</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қара түсті, қысқа қонышты хром бәтеңке;</w:t>
      </w:r>
    </w:p>
    <w:p>
      <w:pPr>
        <w:spacing w:after="0"/>
        <w:ind w:left="0"/>
        <w:jc w:val="both"/>
      </w:pPr>
      <w:r>
        <w:rPr>
          <w:rFonts w:ascii="Times New Roman"/>
          <w:b w:val="false"/>
          <w:i w:val="false"/>
          <w:color w:val="000000"/>
          <w:sz w:val="28"/>
        </w:rPr>
        <w:t>
      алтын түсті салтанатты белдік;</w:t>
      </w:r>
    </w:p>
    <w:p>
      <w:pPr>
        <w:spacing w:after="0"/>
        <w:ind w:left="0"/>
        <w:jc w:val="both"/>
      </w:pPr>
      <w:r>
        <w:rPr>
          <w:rFonts w:ascii="Times New Roman"/>
          <w:b w:val="false"/>
          <w:i w:val="false"/>
          <w:color w:val="000000"/>
          <w:sz w:val="28"/>
        </w:rPr>
        <w:t>
      алтын түсті аксельбант;</w:t>
      </w:r>
    </w:p>
    <w:p>
      <w:pPr>
        <w:spacing w:after="0"/>
        <w:ind w:left="0"/>
        <w:jc w:val="both"/>
      </w:pPr>
      <w:r>
        <w:rPr>
          <w:rFonts w:ascii="Times New Roman"/>
          <w:b w:val="false"/>
          <w:i w:val="false"/>
          <w:color w:val="000000"/>
          <w:sz w:val="28"/>
        </w:rPr>
        <w:t>
      ақ түсті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ерекше жағдайларда қою-қызғылт сары түсті берет киген кезде кезектесетін ақ-қызғылт сары жолақтары бар тельняшкада арнайы нысанды киім киюге рұқсат етіледі;</w:t>
      </w:r>
    </w:p>
    <w:p>
      <w:pPr>
        <w:spacing w:after="0"/>
        <w:ind w:left="0"/>
        <w:jc w:val="both"/>
      </w:pPr>
      <w:r>
        <w:rPr>
          <w:rFonts w:ascii="Times New Roman"/>
          <w:b w:val="false"/>
          <w:i w:val="false"/>
          <w:color w:val="000000"/>
          <w:sz w:val="28"/>
        </w:rPr>
        <w:t>
      2) қысқы кезеңде қою көк түсті алмалы-салмалы күләпарамен ішкі күртешесі бар астары жылы күртеше күнделікті қысқы күртеше алмалы-салмалы пагондарды және ауыспалы жеңдік және төс белгілерін ауыстыру жолымен парадтық салтанатты күртешесіне қайта жабдықталады, ақ түсті кашнемен киіледі;</w:t>
      </w:r>
    </w:p>
    <w:p>
      <w:pPr>
        <w:spacing w:after="0"/>
        <w:ind w:left="0"/>
        <w:jc w:val="both"/>
      </w:pPr>
      <w:r>
        <w:rPr>
          <w:rFonts w:ascii="Times New Roman"/>
          <w:b w:val="false"/>
          <w:i w:val="false"/>
          <w:color w:val="000000"/>
          <w:sz w:val="28"/>
        </w:rPr>
        <w:t>
      3) суық ауа райында жазғы парадтық салтанатты нысанды киім және жылы ауа райында қысқы парадтық салтанатты нысанды киім кезінде қою көк түсті ішкі күртеше мен ақ түсті кашне, құлақшын орнына маусымаралық бейсболка киюге рұқсат етіледі.</w:t>
      </w:r>
    </w:p>
    <w:bookmarkStart w:name="z27" w:id="21"/>
    <w:p>
      <w:pPr>
        <w:spacing w:after="0"/>
        <w:ind w:left="0"/>
        <w:jc w:val="left"/>
      </w:pPr>
      <w:r>
        <w:rPr>
          <w:rFonts w:ascii="Times New Roman"/>
          <w:b/>
          <w:i w:val="false"/>
          <w:color w:val="000000"/>
        </w:rPr>
        <w:t xml:space="preserve"> 2-параграф. Аға және орта басшы құрамның күнделікті нысанды киімі</w:t>
      </w:r>
    </w:p>
    <w:bookmarkEnd w:id="21"/>
    <w:p>
      <w:pPr>
        <w:spacing w:after="0"/>
        <w:ind w:left="0"/>
        <w:jc w:val="left"/>
      </w:pPr>
      <w:r>
        <w:br/>
      </w:r>
    </w:p>
    <w:p>
      <w:pPr>
        <w:spacing w:after="0"/>
        <w:ind w:left="0"/>
        <w:jc w:val="both"/>
      </w:pPr>
      <w:r>
        <w:drawing>
          <wp:inline distT="0" distB="0" distL="0" distR="0">
            <wp:extent cx="52197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2197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 w:id="22"/>
    <w:p>
      <w:pPr>
        <w:spacing w:after="0"/>
        <w:ind w:left="0"/>
        <w:jc w:val="both"/>
      </w:pPr>
      <w:r>
        <w:rPr>
          <w:rFonts w:ascii="Times New Roman"/>
          <w:b w:val="false"/>
          <w:i w:val="false"/>
          <w:color w:val="000000"/>
          <w:sz w:val="28"/>
        </w:rPr>
        <w:t>
      6-сурет</w:t>
      </w:r>
    </w:p>
    <w:bookmarkEnd w:id="22"/>
    <w:p>
      <w:pPr>
        <w:spacing w:after="0"/>
        <w:ind w:left="0"/>
        <w:jc w:val="both"/>
      </w:pPr>
      <w:r>
        <w:rPr>
          <w:rFonts w:ascii="Times New Roman"/>
          <w:b w:val="false"/>
          <w:i w:val="false"/>
          <w:color w:val="000000"/>
          <w:sz w:val="28"/>
        </w:rPr>
        <w:t>
      6. Аға және орта басшы құрамның күнделікті нысанды киімінің тізбесі (6 -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фуражка;</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ашық екі қаусырмалы мундир мен қою-қызғылт сары түсті жиегі бар қөю көк түсті балағы түсіңкі шалбар (полковниктер үшін);</w:t>
      </w:r>
    </w:p>
    <w:p>
      <w:pPr>
        <w:spacing w:after="0"/>
        <w:ind w:left="0"/>
        <w:jc w:val="both"/>
      </w:pPr>
      <w:r>
        <w:rPr>
          <w:rFonts w:ascii="Times New Roman"/>
          <w:b w:val="false"/>
          <w:i w:val="false"/>
          <w:color w:val="000000"/>
          <w:sz w:val="28"/>
        </w:rPr>
        <w:t>
      қою көк түсті бір қаусырмалы ашық төрт түймемен түймеленетін китель және қою-қызғылт сары түсті жиегі бар, балағы түсіңкі қою көк түсті шалбар;</w:t>
      </w:r>
    </w:p>
    <w:p>
      <w:pPr>
        <w:spacing w:after="0"/>
        <w:ind w:left="0"/>
        <w:jc w:val="both"/>
      </w:pPr>
      <w:r>
        <w:rPr>
          <w:rFonts w:ascii="Times New Roman"/>
          <w:b w:val="false"/>
          <w:i w:val="false"/>
          <w:color w:val="000000"/>
          <w:sz w:val="28"/>
        </w:rPr>
        <w:t>
      көгілдір түстi ұзын жеңді жейде;</w:t>
      </w:r>
    </w:p>
    <w:p>
      <w:pPr>
        <w:spacing w:after="0"/>
        <w:ind w:left="0"/>
        <w:jc w:val="both"/>
      </w:pPr>
      <w:r>
        <w:rPr>
          <w:rFonts w:ascii="Times New Roman"/>
          <w:b w:val="false"/>
          <w:i w:val="false"/>
          <w:color w:val="000000"/>
          <w:sz w:val="28"/>
        </w:rPr>
        <w:t>
      көгілдір түстi қысқа жеңдi жейде;</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ақ түсті футболка;</w:t>
      </w:r>
    </w:p>
    <w:p>
      <w:pPr>
        <w:spacing w:after="0"/>
        <w:ind w:left="0"/>
        <w:jc w:val="both"/>
      </w:pPr>
      <w:r>
        <w:rPr>
          <w:rFonts w:ascii="Times New Roman"/>
          <w:b w:val="false"/>
          <w:i w:val="false"/>
          <w:color w:val="000000"/>
          <w:sz w:val="28"/>
        </w:rPr>
        <w:t>
      қара түсті, қысқа қонышты хром бәтеңке;</w:t>
      </w:r>
    </w:p>
    <w:p>
      <w:pPr>
        <w:spacing w:after="0"/>
        <w:ind w:left="0"/>
        <w:jc w:val="both"/>
      </w:pPr>
      <w:r>
        <w:rPr>
          <w:rFonts w:ascii="Times New Roman"/>
          <w:b w:val="false"/>
          <w:i w:val="false"/>
          <w:color w:val="000000"/>
          <w:sz w:val="28"/>
        </w:rPr>
        <w:t>
      1) қысқы:</w:t>
      </w:r>
    </w:p>
    <w:p>
      <w:pPr>
        <w:spacing w:after="0"/>
        <w:ind w:left="0"/>
        <w:jc w:val="both"/>
      </w:pPr>
      <w:r>
        <w:rPr>
          <w:rFonts w:ascii="Times New Roman"/>
          <w:b w:val="false"/>
          <w:i w:val="false"/>
          <w:color w:val="000000"/>
          <w:sz w:val="28"/>
        </w:rPr>
        <w:t>
      сұр түсті қаракөлден тігілген құлақшын (полковниктер үшін);</w:t>
      </w:r>
    </w:p>
    <w:p>
      <w:pPr>
        <w:spacing w:after="0"/>
        <w:ind w:left="0"/>
        <w:jc w:val="both"/>
      </w:pPr>
      <w:r>
        <w:rPr>
          <w:rFonts w:ascii="Times New Roman"/>
          <w:b w:val="false"/>
          <w:i w:val="false"/>
          <w:color w:val="000000"/>
          <w:sz w:val="28"/>
        </w:rPr>
        <w:t>
      қою көк түсті цигейкалы құлақшын;</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алмалы-салмалы күләпарамен ішкі күртешесі бар астары жылы күртеше (полковниктер үшін күләпарасы алмалы-салмалы үлбір жиегі);</w:t>
      </w:r>
    </w:p>
    <w:p>
      <w:pPr>
        <w:spacing w:after="0"/>
        <w:ind w:left="0"/>
        <w:jc w:val="both"/>
      </w:pPr>
      <w:r>
        <w:rPr>
          <w:rFonts w:ascii="Times New Roman"/>
          <w:b w:val="false"/>
          <w:i w:val="false"/>
          <w:color w:val="000000"/>
          <w:sz w:val="28"/>
        </w:rPr>
        <w:t>
      қара түсті жылы хром етік;</w:t>
      </w:r>
    </w:p>
    <w:p>
      <w:pPr>
        <w:spacing w:after="0"/>
        <w:ind w:left="0"/>
        <w:jc w:val="both"/>
      </w:pPr>
      <w:r>
        <w:rPr>
          <w:rFonts w:ascii="Times New Roman"/>
          <w:b w:val="false"/>
          <w:i w:val="false"/>
          <w:color w:val="000000"/>
          <w:sz w:val="28"/>
        </w:rPr>
        <w:t>
      қара түсті былғары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суық ауа райында жазғы күнделікті нысанды киім және жылы ауа райында қысқы күнделікті нысанды киім кезінде қою көк түсті ішкі күртеше мен кашне, құлақшын орнына маусымаралық бейсболка киюге рұқсат етіледі;</w:t>
      </w:r>
    </w:p>
    <w:p>
      <w:pPr>
        <w:spacing w:after="0"/>
        <w:ind w:left="0"/>
        <w:jc w:val="both"/>
      </w:pPr>
      <w:r>
        <w:rPr>
          <w:rFonts w:ascii="Times New Roman"/>
          <w:b w:val="false"/>
          <w:i w:val="false"/>
          <w:color w:val="000000"/>
          <w:sz w:val="28"/>
        </w:rPr>
        <w:t>
      2) галстуксыз қысқа жеңді көгілдір түсті жейде бейсболкамен ақ футболканың үстіне +20 0С жоғары ауа температурасы кезінде киіледі.</w:t>
      </w:r>
    </w:p>
    <w:bookmarkStart w:name="z29" w:id="23"/>
    <w:p>
      <w:pPr>
        <w:spacing w:after="0"/>
        <w:ind w:left="0"/>
        <w:jc w:val="left"/>
      </w:pPr>
      <w:r>
        <w:rPr>
          <w:rFonts w:ascii="Times New Roman"/>
          <w:b/>
          <w:i w:val="false"/>
          <w:color w:val="000000"/>
        </w:rPr>
        <w:t xml:space="preserve"> 4-параграф. Аға және орта басшы құрамның арнайы нысанды киімі</w:t>
      </w:r>
    </w:p>
    <w:bookmarkEnd w:id="23"/>
    <w:p>
      <w:pPr>
        <w:spacing w:after="0"/>
        <w:ind w:left="0"/>
        <w:jc w:val="left"/>
      </w:pPr>
      <w:r>
        <w:br/>
      </w:r>
    </w:p>
    <w:p>
      <w:pPr>
        <w:spacing w:after="0"/>
        <w:ind w:left="0"/>
        <w:jc w:val="both"/>
      </w:pPr>
      <w:r>
        <w:drawing>
          <wp:inline distT="0" distB="0" distL="0" distR="0">
            <wp:extent cx="58674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8674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 w:id="24"/>
    <w:p>
      <w:pPr>
        <w:spacing w:after="0"/>
        <w:ind w:left="0"/>
        <w:jc w:val="both"/>
      </w:pPr>
      <w:r>
        <w:rPr>
          <w:rFonts w:ascii="Times New Roman"/>
          <w:b w:val="false"/>
          <w:i w:val="false"/>
          <w:color w:val="000000"/>
          <w:sz w:val="28"/>
        </w:rPr>
        <w:t>
      7-сурет</w:t>
      </w:r>
    </w:p>
    <w:bookmarkEnd w:id="24"/>
    <w:p>
      <w:pPr>
        <w:spacing w:after="0"/>
        <w:ind w:left="0"/>
        <w:jc w:val="both"/>
      </w:pPr>
      <w:r>
        <w:rPr>
          <w:rFonts w:ascii="Times New Roman"/>
          <w:b w:val="false"/>
          <w:i w:val="false"/>
          <w:color w:val="000000"/>
          <w:sz w:val="28"/>
        </w:rPr>
        <w:t>
      7. Аға және орта басшы құрамның арнайы нысанды киімінің тізбесі (7 -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бейсболка немесе қою-қызғылт сары түсті берет;</w:t>
      </w:r>
    </w:p>
    <w:p>
      <w:pPr>
        <w:spacing w:after="0"/>
        <w:ind w:left="0"/>
        <w:jc w:val="both"/>
      </w:pPr>
      <w:r>
        <w:rPr>
          <w:rFonts w:ascii="Times New Roman"/>
          <w:b w:val="false"/>
          <w:i w:val="false"/>
          <w:color w:val="000000"/>
          <w:sz w:val="28"/>
        </w:rPr>
        <w:t>
      сыдырмалы ұзын жеңді күртеше мен қою көк түсті шалбар;</w:t>
      </w:r>
    </w:p>
    <w:p>
      <w:pPr>
        <w:spacing w:after="0"/>
        <w:ind w:left="0"/>
        <w:jc w:val="both"/>
      </w:pPr>
      <w:r>
        <w:rPr>
          <w:rFonts w:ascii="Times New Roman"/>
          <w:b w:val="false"/>
          <w:i w:val="false"/>
          <w:color w:val="000000"/>
          <w:sz w:val="28"/>
        </w:rPr>
        <w:t>
      сыдырмалы қысқа жеңді күртеше мен қою көк түсті шалбар;</w:t>
      </w:r>
    </w:p>
    <w:p>
      <w:pPr>
        <w:spacing w:after="0"/>
        <w:ind w:left="0"/>
        <w:jc w:val="both"/>
      </w:pPr>
      <w:r>
        <w:rPr>
          <w:rFonts w:ascii="Times New Roman"/>
          <w:b w:val="false"/>
          <w:i w:val="false"/>
          <w:color w:val="000000"/>
          <w:sz w:val="28"/>
        </w:rPr>
        <w:t>
      ақ түсті футболка немесе кезектесетін ақ-қызғылт сары жолақтары бар тельняшка;</w:t>
      </w:r>
    </w:p>
    <w:p>
      <w:pPr>
        <w:spacing w:after="0"/>
        <w:ind w:left="0"/>
        <w:jc w:val="both"/>
      </w:pPr>
      <w:r>
        <w:rPr>
          <w:rFonts w:ascii="Times New Roman"/>
          <w:b w:val="false"/>
          <w:i w:val="false"/>
          <w:color w:val="000000"/>
          <w:sz w:val="28"/>
        </w:rPr>
        <w:t>
      қою көк түсті ұзын және қысқа жеңді футболка-поло (кезекші-диспетчерлік қызмет қызметкерлері үшін);</w:t>
      </w:r>
    </w:p>
    <w:p>
      <w:pPr>
        <w:spacing w:after="0"/>
        <w:ind w:left="0"/>
        <w:jc w:val="both"/>
      </w:pPr>
      <w:r>
        <w:rPr>
          <w:rFonts w:ascii="Times New Roman"/>
          <w:b w:val="false"/>
          <w:i w:val="false"/>
          <w:color w:val="000000"/>
          <w:sz w:val="28"/>
        </w:rPr>
        <w:t>
      қара түсті қонышы биік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матадан тігілген жылы құлақшын;</w:t>
      </w:r>
    </w:p>
    <w:p>
      <w:pPr>
        <w:spacing w:after="0"/>
        <w:ind w:left="0"/>
        <w:jc w:val="both"/>
      </w:pPr>
      <w:r>
        <w:rPr>
          <w:rFonts w:ascii="Times New Roman"/>
          <w:b w:val="false"/>
          <w:i w:val="false"/>
          <w:color w:val="000000"/>
          <w:sz w:val="28"/>
        </w:rPr>
        <w:t>
      қою көк түсті маусымаралық бейсболка;</w:t>
      </w:r>
    </w:p>
    <w:p>
      <w:pPr>
        <w:spacing w:after="0"/>
        <w:ind w:left="0"/>
        <w:jc w:val="both"/>
      </w:pPr>
      <w:r>
        <w:rPr>
          <w:rFonts w:ascii="Times New Roman"/>
          <w:b w:val="false"/>
          <w:i w:val="false"/>
          <w:color w:val="000000"/>
          <w:sz w:val="28"/>
        </w:rPr>
        <w:t>
      қою көк түсті алмалы-салмалы күләпарасмен ішкі күртешесі бар жылы күртеше және қою көк түсті астары жылы шалбар (полковниктер үшін алмалы-салмалы үлбір жиегі бар);</w:t>
      </w:r>
    </w:p>
    <w:p>
      <w:pPr>
        <w:spacing w:after="0"/>
        <w:ind w:left="0"/>
        <w:jc w:val="both"/>
      </w:pPr>
      <w:r>
        <w:rPr>
          <w:rFonts w:ascii="Times New Roman"/>
          <w:b w:val="false"/>
          <w:i w:val="false"/>
          <w:color w:val="000000"/>
          <w:sz w:val="28"/>
        </w:rPr>
        <w:t>
      қою көк түсті мойын сызығы жоқ свитер;</w:t>
      </w:r>
    </w:p>
    <w:p>
      <w:pPr>
        <w:spacing w:after="0"/>
        <w:ind w:left="0"/>
        <w:jc w:val="both"/>
      </w:pPr>
      <w:r>
        <w:rPr>
          <w:rFonts w:ascii="Times New Roman"/>
          <w:b w:val="false"/>
          <w:i w:val="false"/>
          <w:color w:val="000000"/>
          <w:sz w:val="28"/>
        </w:rPr>
        <w:t>
      қара түсті ұзын қонышты жылы бәтеңке;</w:t>
      </w:r>
    </w:p>
    <w:p>
      <w:pPr>
        <w:spacing w:after="0"/>
        <w:ind w:left="0"/>
        <w:jc w:val="both"/>
      </w:pPr>
      <w:r>
        <w:rPr>
          <w:rFonts w:ascii="Times New Roman"/>
          <w:b w:val="false"/>
          <w:i w:val="false"/>
          <w:color w:val="000000"/>
          <w:sz w:val="28"/>
        </w:rPr>
        <w:t>
      қара түсті былғары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суық ауа райында жазғы арнайы нысанды киім және жылы ауа райында қысқы арнайы нысанды киім кезінде қою көк түсті ішкі күртеше мен кашне, қулақшының орнына қою көк түсті матадан тігілген маусымаралық бейсболка киюге рұқсат етіледі;</w:t>
      </w:r>
    </w:p>
    <w:p>
      <w:pPr>
        <w:spacing w:after="0"/>
        <w:ind w:left="0"/>
        <w:jc w:val="both"/>
      </w:pPr>
      <w:r>
        <w:rPr>
          <w:rFonts w:ascii="Times New Roman"/>
          <w:b w:val="false"/>
          <w:i w:val="false"/>
          <w:color w:val="000000"/>
          <w:sz w:val="28"/>
        </w:rPr>
        <w:t>
      2) қысқа жеңді күртеше бейсболкасымен ақ немесе қою көк футболканың үстіне +20 0С жоғары ауа температурасында киіледі;</w:t>
      </w:r>
    </w:p>
    <w:p>
      <w:pPr>
        <w:spacing w:after="0"/>
        <w:ind w:left="0"/>
        <w:jc w:val="both"/>
      </w:pPr>
      <w:r>
        <w:rPr>
          <w:rFonts w:ascii="Times New Roman"/>
          <w:b w:val="false"/>
          <w:i w:val="false"/>
          <w:color w:val="000000"/>
          <w:sz w:val="28"/>
        </w:rPr>
        <w:t>
      3) қысқа қонышты бәтеңке мен жылы етікке балағы түсіңкі шалбар мен күртеше және свитер киюге жол беріледі;</w:t>
      </w:r>
    </w:p>
    <w:p>
      <w:pPr>
        <w:spacing w:after="0"/>
        <w:ind w:left="0"/>
        <w:jc w:val="both"/>
      </w:pPr>
      <w:r>
        <w:rPr>
          <w:rFonts w:ascii="Times New Roman"/>
          <w:b w:val="false"/>
          <w:i w:val="false"/>
          <w:color w:val="000000"/>
          <w:sz w:val="28"/>
        </w:rPr>
        <w:t>
      4) футболка-поло кезекші-диспетчерлік қызмет қызметкерлеріне кезекшілік кезінде кию құқығымен беріледі.</w:t>
      </w:r>
    </w:p>
    <w:bookmarkStart w:name="z31" w:id="25"/>
    <w:p>
      <w:pPr>
        <w:spacing w:after="0"/>
        <w:ind w:left="0"/>
        <w:jc w:val="left"/>
      </w:pPr>
      <w:r>
        <w:rPr>
          <w:rFonts w:ascii="Times New Roman"/>
          <w:b/>
          <w:i w:val="false"/>
          <w:color w:val="000000"/>
        </w:rPr>
        <w:t xml:space="preserve"> 4-параграф. Аға және орта басшы құрамның арнайы нысанды далалық киім</w:t>
      </w:r>
    </w:p>
    <w:bookmarkEnd w:id="25"/>
    <w:p>
      <w:pPr>
        <w:spacing w:after="0"/>
        <w:ind w:left="0"/>
        <w:jc w:val="left"/>
      </w:pPr>
      <w:r>
        <w:br/>
      </w:r>
    </w:p>
    <w:p>
      <w:pPr>
        <w:spacing w:after="0"/>
        <w:ind w:left="0"/>
        <w:jc w:val="both"/>
      </w:pPr>
      <w:r>
        <w:drawing>
          <wp:inline distT="0" distB="0" distL="0" distR="0">
            <wp:extent cx="28702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8702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 w:id="26"/>
    <w:p>
      <w:pPr>
        <w:spacing w:after="0"/>
        <w:ind w:left="0"/>
        <w:jc w:val="both"/>
      </w:pPr>
      <w:r>
        <w:rPr>
          <w:rFonts w:ascii="Times New Roman"/>
          <w:b w:val="false"/>
          <w:i w:val="false"/>
          <w:color w:val="000000"/>
          <w:sz w:val="28"/>
        </w:rPr>
        <w:t>
      8-сурет</w:t>
      </w:r>
    </w:p>
    <w:bookmarkEnd w:id="26"/>
    <w:p>
      <w:pPr>
        <w:spacing w:after="0"/>
        <w:ind w:left="0"/>
        <w:jc w:val="both"/>
      </w:pPr>
      <w:r>
        <w:rPr>
          <w:rFonts w:ascii="Times New Roman"/>
          <w:b w:val="false"/>
          <w:i w:val="false"/>
          <w:color w:val="000000"/>
          <w:sz w:val="28"/>
        </w:rPr>
        <w:t>
      8. Нысанды далалық киімдерінің тізбесі (8 -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жапсырма қалталы күртеше мен шалбар;</w:t>
      </w:r>
    </w:p>
    <w:p>
      <w:pPr>
        <w:spacing w:after="0"/>
        <w:ind w:left="0"/>
        <w:jc w:val="both"/>
      </w:pPr>
      <w:r>
        <w:rPr>
          <w:rFonts w:ascii="Times New Roman"/>
          <w:b w:val="false"/>
          <w:i w:val="false"/>
          <w:color w:val="000000"/>
          <w:sz w:val="28"/>
        </w:rPr>
        <w:t>
      қою көк түсті футболка;</w:t>
      </w:r>
    </w:p>
    <w:p>
      <w:pPr>
        <w:spacing w:after="0"/>
        <w:ind w:left="0"/>
        <w:jc w:val="both"/>
      </w:pPr>
      <w:r>
        <w:rPr>
          <w:rFonts w:ascii="Times New Roman"/>
          <w:b w:val="false"/>
          <w:i w:val="false"/>
          <w:color w:val="000000"/>
          <w:sz w:val="28"/>
        </w:rPr>
        <w:t>
      қара түсті ұзын қонышты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тоқыма бас киім;</w:t>
      </w:r>
    </w:p>
    <w:p>
      <w:pPr>
        <w:spacing w:after="0"/>
        <w:ind w:left="0"/>
        <w:jc w:val="both"/>
      </w:pPr>
      <w:r>
        <w:rPr>
          <w:rFonts w:ascii="Times New Roman"/>
          <w:b w:val="false"/>
          <w:i w:val="false"/>
          <w:color w:val="000000"/>
          <w:sz w:val="28"/>
        </w:rPr>
        <w:t>
      қою көк түсті алмалы-салмалы күләпарамен жапсырма қалталы бар астары жылы күртеше мен жылы көк түсті шалбар;</w:t>
      </w:r>
    </w:p>
    <w:p>
      <w:pPr>
        <w:spacing w:after="0"/>
        <w:ind w:left="0"/>
        <w:jc w:val="both"/>
      </w:pPr>
      <w:r>
        <w:rPr>
          <w:rFonts w:ascii="Times New Roman"/>
          <w:b w:val="false"/>
          <w:i w:val="false"/>
          <w:color w:val="000000"/>
          <w:sz w:val="28"/>
        </w:rPr>
        <w:t>
      қара түсті ұзын қонышты жылы юфталы бәтеңке;</w:t>
      </w:r>
    </w:p>
    <w:p>
      <w:pPr>
        <w:spacing w:after="0"/>
        <w:ind w:left="0"/>
        <w:jc w:val="both"/>
      </w:pPr>
      <w:r>
        <w:rPr>
          <w:rFonts w:ascii="Times New Roman"/>
          <w:b w:val="false"/>
          <w:i w:val="false"/>
          <w:color w:val="000000"/>
          <w:sz w:val="28"/>
        </w:rPr>
        <w:t>
      қара түсті жылы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қысқы кезінде далалық киім нысаны киюге рұқсат етіледі: қою көк түсті матадан тігілген жылы құлақшын орнына - қою көк түсті тоқыма бас киім, қою көк түсті бейсболка орнына - белгіленген түсті берет, қара түсті ұзын қонышты бәтеңке орнына – қара түсті хромды қысқа қонышты бәтеңке (етік).</w:t>
      </w:r>
    </w:p>
    <w:bookmarkStart w:name="z33" w:id="27"/>
    <w:p>
      <w:pPr>
        <w:spacing w:after="0"/>
        <w:ind w:left="0"/>
        <w:jc w:val="left"/>
      </w:pPr>
      <w:r>
        <w:rPr>
          <w:rFonts w:ascii="Times New Roman"/>
          <w:b/>
          <w:i w:val="false"/>
          <w:color w:val="000000"/>
        </w:rPr>
        <w:t xml:space="preserve"> 3-тарау. Кіші басшы және қатардағы құрамның нысанды киімі 1-параграф. Кіші басшы және қатардағы құрамның парадтық салтанатты нысанды киімі</w:t>
      </w:r>
    </w:p>
    <w:bookmarkEnd w:id="27"/>
    <w:p>
      <w:pPr>
        <w:spacing w:after="0"/>
        <w:ind w:left="0"/>
        <w:jc w:val="left"/>
      </w:pPr>
      <w:r>
        <w:br/>
      </w:r>
    </w:p>
    <w:p>
      <w:pPr>
        <w:spacing w:after="0"/>
        <w:ind w:left="0"/>
        <w:jc w:val="both"/>
      </w:pPr>
      <w:r>
        <w:drawing>
          <wp:inline distT="0" distB="0" distL="0" distR="0">
            <wp:extent cx="31496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1496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 w:id="28"/>
    <w:p>
      <w:pPr>
        <w:spacing w:after="0"/>
        <w:ind w:left="0"/>
        <w:jc w:val="both"/>
      </w:pPr>
      <w:r>
        <w:rPr>
          <w:rFonts w:ascii="Times New Roman"/>
          <w:b w:val="false"/>
          <w:i w:val="false"/>
          <w:color w:val="000000"/>
          <w:sz w:val="28"/>
        </w:rPr>
        <w:t>
      9-сурет</w:t>
      </w:r>
    </w:p>
    <w:bookmarkEnd w:id="28"/>
    <w:p>
      <w:pPr>
        <w:spacing w:after="0"/>
        <w:ind w:left="0"/>
        <w:jc w:val="both"/>
      </w:pPr>
      <w:r>
        <w:rPr>
          <w:rFonts w:ascii="Times New Roman"/>
          <w:b w:val="false"/>
          <w:i w:val="false"/>
          <w:color w:val="000000"/>
          <w:sz w:val="28"/>
        </w:rPr>
        <w:t>
      9. Кіші басшы және қатардағы құрамның парадтық салтанатты нысанды киімінің тізбесі (9 - сурет):</w:t>
      </w:r>
    </w:p>
    <w:p>
      <w:pPr>
        <w:spacing w:after="0"/>
        <w:ind w:left="0"/>
        <w:jc w:val="both"/>
      </w:pPr>
      <w:r>
        <w:rPr>
          <w:rFonts w:ascii="Times New Roman"/>
          <w:b w:val="false"/>
          <w:i w:val="false"/>
          <w:color w:val="000000"/>
          <w:sz w:val="28"/>
        </w:rPr>
        <w:t>
      жазғы:</w:t>
      </w:r>
    </w:p>
    <w:p>
      <w:pPr>
        <w:spacing w:after="0"/>
        <w:ind w:left="0"/>
        <w:jc w:val="both"/>
      </w:pPr>
      <w:r>
        <w:rPr>
          <w:rFonts w:ascii="Times New Roman"/>
          <w:b w:val="false"/>
          <w:i w:val="false"/>
          <w:color w:val="000000"/>
          <w:sz w:val="28"/>
        </w:rPr>
        <w:t>
      қою көк түсті фуражка немесе қою-қызғылт сары түсті берет ;</w:t>
      </w:r>
    </w:p>
    <w:p>
      <w:pPr>
        <w:spacing w:after="0"/>
        <w:ind w:left="0"/>
        <w:jc w:val="both"/>
      </w:pPr>
      <w:r>
        <w:rPr>
          <w:rFonts w:ascii="Times New Roman"/>
          <w:b w:val="false"/>
          <w:i w:val="false"/>
          <w:color w:val="000000"/>
          <w:sz w:val="28"/>
        </w:rPr>
        <w:t>
      қою көк түсті бір қаусырмалы ашық төрт түймемен түймеленетін китель және қою-қызғылт сары түсті жиегі бар, балағы түсіңкі қою көк түсті шалбар;</w:t>
      </w:r>
    </w:p>
    <w:p>
      <w:pPr>
        <w:spacing w:after="0"/>
        <w:ind w:left="0"/>
        <w:jc w:val="both"/>
      </w:pPr>
      <w:r>
        <w:rPr>
          <w:rFonts w:ascii="Times New Roman"/>
          <w:b w:val="false"/>
          <w:i w:val="false"/>
          <w:color w:val="000000"/>
          <w:sz w:val="28"/>
        </w:rPr>
        <w:t>
      ақ түсті ұзын жеңді жейде;</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қара түсті, қысқа қонышты хром бәтеңке;</w:t>
      </w:r>
    </w:p>
    <w:p>
      <w:pPr>
        <w:spacing w:after="0"/>
        <w:ind w:left="0"/>
        <w:jc w:val="both"/>
      </w:pPr>
      <w:r>
        <w:rPr>
          <w:rFonts w:ascii="Times New Roman"/>
          <w:b w:val="false"/>
          <w:i w:val="false"/>
          <w:color w:val="000000"/>
          <w:sz w:val="28"/>
        </w:rPr>
        <w:t>
      ақ түсті салтанатты белдік;</w:t>
      </w:r>
    </w:p>
    <w:p>
      <w:pPr>
        <w:spacing w:after="0"/>
        <w:ind w:left="0"/>
        <w:jc w:val="both"/>
      </w:pPr>
      <w:r>
        <w:rPr>
          <w:rFonts w:ascii="Times New Roman"/>
          <w:b w:val="false"/>
          <w:i w:val="false"/>
          <w:color w:val="000000"/>
          <w:sz w:val="28"/>
        </w:rPr>
        <w:t>
      алтын түсті аксельбант;</w:t>
      </w:r>
    </w:p>
    <w:p>
      <w:pPr>
        <w:spacing w:after="0"/>
        <w:ind w:left="0"/>
        <w:jc w:val="both"/>
      </w:pPr>
      <w:r>
        <w:rPr>
          <w:rFonts w:ascii="Times New Roman"/>
          <w:b w:val="false"/>
          <w:i w:val="false"/>
          <w:color w:val="000000"/>
          <w:sz w:val="28"/>
        </w:rPr>
        <w:t>
      ақ түсті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ерекше жағдайларда қою-қызғылт сары түсті берет киген кезде кезектесетін ақ-қызғылт сары жолақтары бар тельняшкада арнайы нысанды киім киюге рұқсат етіледі;</w:t>
      </w:r>
    </w:p>
    <w:p>
      <w:pPr>
        <w:spacing w:after="0"/>
        <w:ind w:left="0"/>
        <w:jc w:val="both"/>
      </w:pPr>
      <w:r>
        <w:rPr>
          <w:rFonts w:ascii="Times New Roman"/>
          <w:b w:val="false"/>
          <w:i w:val="false"/>
          <w:color w:val="000000"/>
          <w:sz w:val="28"/>
        </w:rPr>
        <w:t>
      2) қысқы кезеңде қою көк түсті алмалы-салмалы күләпарамен, жапсырма қалталы бар астары жылы қысқы күртеше алмалы-салмалы пагондарды және ауыспалы жеңдік және төс белгілерін ауыстыру жолымен парадтық салтанатты күртешесіне қайта жабдықталады, ақ түсті кашнемен киіледі.</w:t>
      </w:r>
    </w:p>
    <w:bookmarkStart w:name="z35" w:id="29"/>
    <w:p>
      <w:pPr>
        <w:spacing w:after="0"/>
        <w:ind w:left="0"/>
        <w:jc w:val="left"/>
      </w:pPr>
      <w:r>
        <w:rPr>
          <w:rFonts w:ascii="Times New Roman"/>
          <w:b/>
          <w:i w:val="false"/>
          <w:color w:val="000000"/>
        </w:rPr>
        <w:t xml:space="preserve"> 2-параграф. Кіші басшы және қатардағы құрамның күнделікті нысанды киімі</w:t>
      </w:r>
    </w:p>
    <w:bookmarkEnd w:id="29"/>
    <w:p>
      <w:pPr>
        <w:spacing w:after="0"/>
        <w:ind w:left="0"/>
        <w:jc w:val="left"/>
      </w:pPr>
      <w:r>
        <w:br/>
      </w:r>
    </w:p>
    <w:p>
      <w:pPr>
        <w:spacing w:after="0"/>
        <w:ind w:left="0"/>
        <w:jc w:val="both"/>
      </w:pPr>
      <w:r>
        <w:drawing>
          <wp:inline distT="0" distB="0" distL="0" distR="0">
            <wp:extent cx="51308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1308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 w:id="30"/>
    <w:p>
      <w:pPr>
        <w:spacing w:after="0"/>
        <w:ind w:left="0"/>
        <w:jc w:val="both"/>
      </w:pPr>
      <w:r>
        <w:rPr>
          <w:rFonts w:ascii="Times New Roman"/>
          <w:b w:val="false"/>
          <w:i w:val="false"/>
          <w:color w:val="000000"/>
          <w:sz w:val="28"/>
        </w:rPr>
        <w:t>
      10-сурет</w:t>
      </w:r>
    </w:p>
    <w:bookmarkEnd w:id="30"/>
    <w:p>
      <w:pPr>
        <w:spacing w:after="0"/>
        <w:ind w:left="0"/>
        <w:jc w:val="both"/>
      </w:pPr>
      <w:r>
        <w:rPr>
          <w:rFonts w:ascii="Times New Roman"/>
          <w:b w:val="false"/>
          <w:i w:val="false"/>
          <w:color w:val="000000"/>
          <w:sz w:val="28"/>
        </w:rPr>
        <w:t>
      10. Кіші басшы және қатардағы құрамның күнделікті нысанды киімінің тізбесі (10 -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фуражка;</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бір қаусырмалы ашық төрт түймемен түймеленетін китель және қою-қызғылт сары түсті жиегі бар, балағы түсіңкі қою көк түсті шалбар;</w:t>
      </w:r>
    </w:p>
    <w:p>
      <w:pPr>
        <w:spacing w:after="0"/>
        <w:ind w:left="0"/>
        <w:jc w:val="both"/>
      </w:pPr>
      <w:r>
        <w:rPr>
          <w:rFonts w:ascii="Times New Roman"/>
          <w:b w:val="false"/>
          <w:i w:val="false"/>
          <w:color w:val="000000"/>
          <w:sz w:val="28"/>
        </w:rPr>
        <w:t>
      көгілдір түстi ұзын жеңді жейде;</w:t>
      </w:r>
    </w:p>
    <w:p>
      <w:pPr>
        <w:spacing w:after="0"/>
        <w:ind w:left="0"/>
        <w:jc w:val="both"/>
      </w:pPr>
      <w:r>
        <w:rPr>
          <w:rFonts w:ascii="Times New Roman"/>
          <w:b w:val="false"/>
          <w:i w:val="false"/>
          <w:color w:val="000000"/>
          <w:sz w:val="28"/>
        </w:rPr>
        <w:t>
      көгілдір түстi қысқа жеңдi жейде;</w:t>
      </w:r>
    </w:p>
    <w:p>
      <w:pPr>
        <w:spacing w:after="0"/>
        <w:ind w:left="0"/>
        <w:jc w:val="both"/>
      </w:pPr>
      <w:r>
        <w:rPr>
          <w:rFonts w:ascii="Times New Roman"/>
          <w:b w:val="false"/>
          <w:i w:val="false"/>
          <w:color w:val="000000"/>
          <w:sz w:val="28"/>
        </w:rPr>
        <w:t>
      ақ түсті футболка;</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қара түсті, қысқа қонышты хром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цигейкалы құлақшын;</w:t>
      </w:r>
    </w:p>
    <w:p>
      <w:pPr>
        <w:spacing w:after="0"/>
        <w:ind w:left="0"/>
        <w:jc w:val="both"/>
      </w:pPr>
      <w:r>
        <w:rPr>
          <w:rFonts w:ascii="Times New Roman"/>
          <w:b w:val="false"/>
          <w:i w:val="false"/>
          <w:color w:val="000000"/>
          <w:sz w:val="28"/>
        </w:rPr>
        <w:t>
      қою көк түсті алмалы-салмалы күләпарамен жапсырма қалталы бар астары жылы күртеше;</w:t>
      </w:r>
    </w:p>
    <w:p>
      <w:pPr>
        <w:spacing w:after="0"/>
        <w:ind w:left="0"/>
        <w:jc w:val="both"/>
      </w:pPr>
      <w:r>
        <w:rPr>
          <w:rFonts w:ascii="Times New Roman"/>
          <w:b w:val="false"/>
          <w:i w:val="false"/>
          <w:color w:val="000000"/>
          <w:sz w:val="28"/>
        </w:rPr>
        <w:t>
      қара түсті жылы хром етік;</w:t>
      </w:r>
    </w:p>
    <w:p>
      <w:pPr>
        <w:spacing w:after="0"/>
        <w:ind w:left="0"/>
        <w:jc w:val="both"/>
      </w:pPr>
      <w:r>
        <w:rPr>
          <w:rFonts w:ascii="Times New Roman"/>
          <w:b w:val="false"/>
          <w:i w:val="false"/>
          <w:color w:val="000000"/>
          <w:sz w:val="28"/>
        </w:rPr>
        <w:t>
      қара түсті былғары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галстуксыз қысқа жеңді көгілдір түсті жейде бейсболкамен ақ футболканың үстіне +20 0С жоғары ауа температурасында киіледі.</w:t>
      </w:r>
    </w:p>
    <w:bookmarkStart w:name="z37" w:id="31"/>
    <w:p>
      <w:pPr>
        <w:spacing w:after="0"/>
        <w:ind w:left="0"/>
        <w:jc w:val="left"/>
      </w:pPr>
      <w:r>
        <w:rPr>
          <w:rFonts w:ascii="Times New Roman"/>
          <w:b/>
          <w:i w:val="false"/>
          <w:color w:val="000000"/>
        </w:rPr>
        <w:t xml:space="preserve"> 3-параграф. Кіші басшы және қатардағы құрамның арнайы нысанды далалық киім</w:t>
      </w:r>
    </w:p>
    <w:bookmarkEnd w:id="31"/>
    <w:p>
      <w:pPr>
        <w:spacing w:after="0"/>
        <w:ind w:left="0"/>
        <w:jc w:val="left"/>
      </w:pPr>
      <w:r>
        <w:br/>
      </w:r>
    </w:p>
    <w:p>
      <w:pPr>
        <w:spacing w:after="0"/>
        <w:ind w:left="0"/>
        <w:jc w:val="both"/>
      </w:pPr>
      <w:r>
        <w:drawing>
          <wp:inline distT="0" distB="0" distL="0" distR="0">
            <wp:extent cx="25019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5019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 w:id="32"/>
    <w:p>
      <w:pPr>
        <w:spacing w:after="0"/>
        <w:ind w:left="0"/>
        <w:jc w:val="both"/>
      </w:pPr>
      <w:r>
        <w:rPr>
          <w:rFonts w:ascii="Times New Roman"/>
          <w:b w:val="false"/>
          <w:i w:val="false"/>
          <w:color w:val="000000"/>
          <w:sz w:val="28"/>
        </w:rPr>
        <w:t>
      11-сурет</w:t>
      </w:r>
    </w:p>
    <w:bookmarkEnd w:id="32"/>
    <w:p>
      <w:pPr>
        <w:spacing w:after="0"/>
        <w:ind w:left="0"/>
        <w:jc w:val="both"/>
      </w:pPr>
      <w:r>
        <w:rPr>
          <w:rFonts w:ascii="Times New Roman"/>
          <w:b w:val="false"/>
          <w:i w:val="false"/>
          <w:color w:val="000000"/>
          <w:sz w:val="28"/>
        </w:rPr>
        <w:t>
      11. Нысанды далалық киімдерінің тізбесі (11 -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жапсырма қалталы күртеше мен шалбар;</w:t>
      </w:r>
    </w:p>
    <w:p>
      <w:pPr>
        <w:spacing w:after="0"/>
        <w:ind w:left="0"/>
        <w:jc w:val="both"/>
      </w:pPr>
      <w:r>
        <w:rPr>
          <w:rFonts w:ascii="Times New Roman"/>
          <w:b w:val="false"/>
          <w:i w:val="false"/>
          <w:color w:val="000000"/>
          <w:sz w:val="28"/>
        </w:rPr>
        <w:t>
      қою көк түсті футболка;</w:t>
      </w:r>
    </w:p>
    <w:p>
      <w:pPr>
        <w:spacing w:after="0"/>
        <w:ind w:left="0"/>
        <w:jc w:val="both"/>
      </w:pPr>
      <w:r>
        <w:rPr>
          <w:rFonts w:ascii="Times New Roman"/>
          <w:b w:val="false"/>
          <w:i w:val="false"/>
          <w:color w:val="000000"/>
          <w:sz w:val="28"/>
        </w:rPr>
        <w:t>
      қара түсті ұзын қонышты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тоқыма бас киім;</w:t>
      </w:r>
    </w:p>
    <w:p>
      <w:pPr>
        <w:spacing w:after="0"/>
        <w:ind w:left="0"/>
        <w:jc w:val="both"/>
      </w:pPr>
      <w:r>
        <w:rPr>
          <w:rFonts w:ascii="Times New Roman"/>
          <w:b w:val="false"/>
          <w:i w:val="false"/>
          <w:color w:val="000000"/>
          <w:sz w:val="28"/>
        </w:rPr>
        <w:t>
      қою көк түсті алмалы-салмалы күләпарамен жапсырма қалталы бар астары жылы күртеше мен жылы көк түсті шалбар;</w:t>
      </w:r>
    </w:p>
    <w:p>
      <w:pPr>
        <w:spacing w:after="0"/>
        <w:ind w:left="0"/>
        <w:jc w:val="both"/>
      </w:pPr>
      <w:r>
        <w:rPr>
          <w:rFonts w:ascii="Times New Roman"/>
          <w:b w:val="false"/>
          <w:i w:val="false"/>
          <w:color w:val="000000"/>
          <w:sz w:val="28"/>
        </w:rPr>
        <w:t>
      қара түсті ұзын қонышты жылы юфталы бәтеңке;</w:t>
      </w:r>
    </w:p>
    <w:p>
      <w:pPr>
        <w:spacing w:after="0"/>
        <w:ind w:left="0"/>
        <w:jc w:val="both"/>
      </w:pPr>
      <w:r>
        <w:rPr>
          <w:rFonts w:ascii="Times New Roman"/>
          <w:b w:val="false"/>
          <w:i w:val="false"/>
          <w:color w:val="000000"/>
          <w:sz w:val="28"/>
        </w:rPr>
        <w:t>
      қара түсті жылы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қысқы кезінде далалық киім нысаны киюге рұқсат етіледі: қою көк түсті матадан тігілген жылы құлақшын орнына - қою көк түсті тоқыма бас киім, қою көк түсті бейсболка орнына - белгіленген түсті берет, қара түсті ұзын қонышты бәтеңке орнына – қара түсті хромды қысқа қонышты бәтеңке (етік).</w:t>
      </w:r>
    </w:p>
    <w:bookmarkStart w:name="z39" w:id="33"/>
    <w:p>
      <w:pPr>
        <w:spacing w:after="0"/>
        <w:ind w:left="0"/>
        <w:jc w:val="left"/>
      </w:pPr>
      <w:r>
        <w:rPr>
          <w:rFonts w:ascii="Times New Roman"/>
          <w:b/>
          <w:i w:val="false"/>
          <w:color w:val="000000"/>
        </w:rPr>
        <w:t xml:space="preserve"> 4-параграф. Кіші басшы және қатардағы құрамның арнайы нысанды киімі</w:t>
      </w:r>
    </w:p>
    <w:bookmarkEnd w:id="33"/>
    <w:p>
      <w:pPr>
        <w:spacing w:after="0"/>
        <w:ind w:left="0"/>
        <w:jc w:val="left"/>
      </w:pPr>
      <w:r>
        <w:br/>
      </w:r>
    </w:p>
    <w:p>
      <w:pPr>
        <w:spacing w:after="0"/>
        <w:ind w:left="0"/>
        <w:jc w:val="both"/>
      </w:pPr>
      <w:r>
        <w:drawing>
          <wp:inline distT="0" distB="0" distL="0" distR="0">
            <wp:extent cx="62103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2103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 w:id="34"/>
    <w:p>
      <w:pPr>
        <w:spacing w:after="0"/>
        <w:ind w:left="0"/>
        <w:jc w:val="both"/>
      </w:pPr>
      <w:r>
        <w:rPr>
          <w:rFonts w:ascii="Times New Roman"/>
          <w:b w:val="false"/>
          <w:i w:val="false"/>
          <w:color w:val="000000"/>
          <w:sz w:val="28"/>
        </w:rPr>
        <w:t>
      12-сурет</w:t>
      </w:r>
    </w:p>
    <w:bookmarkEnd w:id="34"/>
    <w:p>
      <w:pPr>
        <w:spacing w:after="0"/>
        <w:ind w:left="0"/>
        <w:jc w:val="both"/>
      </w:pPr>
      <w:r>
        <w:rPr>
          <w:rFonts w:ascii="Times New Roman"/>
          <w:b w:val="false"/>
          <w:i w:val="false"/>
          <w:color w:val="000000"/>
          <w:sz w:val="28"/>
        </w:rPr>
        <w:t>
      12. Кіші басшы және қатардағы құрамның арнайы нысанды киімінің тізбесі (12 -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бейсболка немесе қою қызғылт сары берет;</w:t>
      </w:r>
    </w:p>
    <w:p>
      <w:pPr>
        <w:spacing w:after="0"/>
        <w:ind w:left="0"/>
        <w:jc w:val="both"/>
      </w:pPr>
      <w:r>
        <w:rPr>
          <w:rFonts w:ascii="Times New Roman"/>
          <w:b w:val="false"/>
          <w:i w:val="false"/>
          <w:color w:val="000000"/>
          <w:sz w:val="28"/>
        </w:rPr>
        <w:t>
      сыдырмалы ұзын жеңді күртеше мен қою көк түсті шалбар;</w:t>
      </w:r>
    </w:p>
    <w:p>
      <w:pPr>
        <w:spacing w:after="0"/>
        <w:ind w:left="0"/>
        <w:jc w:val="both"/>
      </w:pPr>
      <w:r>
        <w:rPr>
          <w:rFonts w:ascii="Times New Roman"/>
          <w:b w:val="false"/>
          <w:i w:val="false"/>
          <w:color w:val="000000"/>
          <w:sz w:val="28"/>
        </w:rPr>
        <w:t>
      сыдырмалы қысқа жеңді күртеше мен қою көк түсті шалбар;</w:t>
      </w:r>
    </w:p>
    <w:p>
      <w:pPr>
        <w:spacing w:after="0"/>
        <w:ind w:left="0"/>
        <w:jc w:val="both"/>
      </w:pPr>
      <w:r>
        <w:rPr>
          <w:rFonts w:ascii="Times New Roman"/>
          <w:b w:val="false"/>
          <w:i w:val="false"/>
          <w:color w:val="000000"/>
          <w:sz w:val="28"/>
        </w:rPr>
        <w:t>
      қою көк түсті футболка немесе кезектесетін ақ-қызғылт сары жолақтары бар тельняшка;</w:t>
      </w:r>
    </w:p>
    <w:p>
      <w:pPr>
        <w:spacing w:after="0"/>
        <w:ind w:left="0"/>
        <w:jc w:val="both"/>
      </w:pPr>
      <w:r>
        <w:rPr>
          <w:rFonts w:ascii="Times New Roman"/>
          <w:b w:val="false"/>
          <w:i w:val="false"/>
          <w:color w:val="000000"/>
          <w:sz w:val="28"/>
        </w:rPr>
        <w:t>
      қою көк түсті ұзын және қысқа жеңді футболка-поло (диспетчерлік қызмет кезекшілігінің қызметкерлері үшін);</w:t>
      </w:r>
    </w:p>
    <w:p>
      <w:pPr>
        <w:spacing w:after="0"/>
        <w:ind w:left="0"/>
        <w:jc w:val="both"/>
      </w:pPr>
      <w:r>
        <w:rPr>
          <w:rFonts w:ascii="Times New Roman"/>
          <w:b w:val="false"/>
          <w:i w:val="false"/>
          <w:color w:val="000000"/>
          <w:sz w:val="28"/>
        </w:rPr>
        <w:t>
      қара түсті ұзын қонышты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матадан тігілген жылы құлақшын;</w:t>
      </w:r>
    </w:p>
    <w:p>
      <w:pPr>
        <w:spacing w:after="0"/>
        <w:ind w:left="0"/>
        <w:jc w:val="both"/>
      </w:pPr>
      <w:r>
        <w:rPr>
          <w:rFonts w:ascii="Times New Roman"/>
          <w:b w:val="false"/>
          <w:i w:val="false"/>
          <w:color w:val="000000"/>
          <w:sz w:val="28"/>
        </w:rPr>
        <w:t>
      қою көк түсті тоқылған бас киім;</w:t>
      </w:r>
    </w:p>
    <w:p>
      <w:pPr>
        <w:spacing w:after="0"/>
        <w:ind w:left="0"/>
        <w:jc w:val="both"/>
      </w:pPr>
      <w:r>
        <w:rPr>
          <w:rFonts w:ascii="Times New Roman"/>
          <w:b w:val="false"/>
          <w:i w:val="false"/>
          <w:color w:val="000000"/>
          <w:sz w:val="28"/>
        </w:rPr>
        <w:t>
      қою көк түсті алмалы-салмалы күләпарамен жапсырма қалталы бар астары жылы күртеше мен жылы көк түсті шалбар;</w:t>
      </w:r>
    </w:p>
    <w:p>
      <w:pPr>
        <w:spacing w:after="0"/>
        <w:ind w:left="0"/>
        <w:jc w:val="both"/>
      </w:pPr>
      <w:r>
        <w:rPr>
          <w:rFonts w:ascii="Times New Roman"/>
          <w:b w:val="false"/>
          <w:i w:val="false"/>
          <w:color w:val="000000"/>
          <w:sz w:val="28"/>
        </w:rPr>
        <w:t>
      қою көк түсті мойын сызығы жоқ свитер;</w:t>
      </w:r>
    </w:p>
    <w:p>
      <w:pPr>
        <w:spacing w:after="0"/>
        <w:ind w:left="0"/>
        <w:jc w:val="both"/>
      </w:pPr>
      <w:r>
        <w:rPr>
          <w:rFonts w:ascii="Times New Roman"/>
          <w:b w:val="false"/>
          <w:i w:val="false"/>
          <w:color w:val="000000"/>
          <w:sz w:val="28"/>
        </w:rPr>
        <w:t>
      қара түсті ұзын қонышты жылы юфталы бәтеңке;</w:t>
      </w:r>
    </w:p>
    <w:p>
      <w:pPr>
        <w:spacing w:after="0"/>
        <w:ind w:left="0"/>
        <w:jc w:val="both"/>
      </w:pPr>
      <w:r>
        <w:rPr>
          <w:rFonts w:ascii="Times New Roman"/>
          <w:b w:val="false"/>
          <w:i w:val="false"/>
          <w:color w:val="000000"/>
          <w:sz w:val="28"/>
        </w:rPr>
        <w:t>
      қара түсті жылы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қысқа жеңді күртеше бейсболкасы мен ақ немесе қою көк футболканың үстіне +20 0С жоғары ауа температурасында киіледі;</w:t>
      </w:r>
    </w:p>
    <w:p>
      <w:pPr>
        <w:spacing w:after="0"/>
        <w:ind w:left="0"/>
        <w:jc w:val="both"/>
      </w:pPr>
      <w:r>
        <w:rPr>
          <w:rFonts w:ascii="Times New Roman"/>
          <w:b w:val="false"/>
          <w:i w:val="false"/>
          <w:color w:val="000000"/>
          <w:sz w:val="28"/>
        </w:rPr>
        <w:t>
      2) қысқа қонышты бәтеңке мен жылы етікке балағы түсіңкі шалбар мен күртеше және свитер киюге жол беріледі;</w:t>
      </w:r>
    </w:p>
    <w:p>
      <w:pPr>
        <w:spacing w:after="0"/>
        <w:ind w:left="0"/>
        <w:jc w:val="both"/>
      </w:pPr>
      <w:r>
        <w:rPr>
          <w:rFonts w:ascii="Times New Roman"/>
          <w:b w:val="false"/>
          <w:i w:val="false"/>
          <w:color w:val="000000"/>
          <w:sz w:val="28"/>
        </w:rPr>
        <w:t>
      3) футболка-поло кезекші-диспетчерлік қызмет қызметкерлеріне кезекшілік кезінде кию құқығымен беріледі.</w:t>
      </w:r>
    </w:p>
    <w:bookmarkStart w:name="z41" w:id="35"/>
    <w:p>
      <w:pPr>
        <w:spacing w:after="0"/>
        <w:ind w:left="0"/>
        <w:jc w:val="left"/>
      </w:pPr>
      <w:r>
        <w:rPr>
          <w:rFonts w:ascii="Times New Roman"/>
          <w:b/>
          <w:i w:val="false"/>
          <w:color w:val="000000"/>
        </w:rPr>
        <w:t xml:space="preserve"> 4-тарау. Аға және орта басшы құрамдағы әйелдердің нысанды киімі 1-параграф. Әйелдердің аға және орта басшы құрамының парадтық салтанатты нысанды киімі</w:t>
      </w:r>
    </w:p>
    <w:bookmarkEnd w:id="35"/>
    <w:p>
      <w:pPr>
        <w:spacing w:after="0"/>
        <w:ind w:left="0"/>
        <w:jc w:val="left"/>
      </w:pPr>
      <w:r>
        <w:br/>
      </w:r>
    </w:p>
    <w:p>
      <w:pPr>
        <w:spacing w:after="0"/>
        <w:ind w:left="0"/>
        <w:jc w:val="both"/>
      </w:pPr>
      <w:r>
        <w:drawing>
          <wp:inline distT="0" distB="0" distL="0" distR="0">
            <wp:extent cx="44831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4831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 w:id="36"/>
    <w:p>
      <w:pPr>
        <w:spacing w:after="0"/>
        <w:ind w:left="0"/>
        <w:jc w:val="both"/>
      </w:pPr>
      <w:r>
        <w:rPr>
          <w:rFonts w:ascii="Times New Roman"/>
          <w:b w:val="false"/>
          <w:i w:val="false"/>
          <w:color w:val="000000"/>
          <w:sz w:val="28"/>
        </w:rPr>
        <w:t>
      13-сурет</w:t>
      </w:r>
    </w:p>
    <w:bookmarkEnd w:id="36"/>
    <w:p>
      <w:pPr>
        <w:spacing w:after="0"/>
        <w:ind w:left="0"/>
        <w:jc w:val="both"/>
      </w:pPr>
      <w:r>
        <w:rPr>
          <w:rFonts w:ascii="Times New Roman"/>
          <w:b w:val="false"/>
          <w:i w:val="false"/>
          <w:color w:val="000000"/>
          <w:sz w:val="28"/>
        </w:rPr>
        <w:t>
      13. Аға және орта басшы құрамның парадтық салтанатты нысанды киімінің тізбесі (13 - сурет):</w:t>
      </w:r>
    </w:p>
    <w:p>
      <w:pPr>
        <w:spacing w:after="0"/>
        <w:ind w:left="0"/>
        <w:jc w:val="both"/>
      </w:pPr>
      <w:r>
        <w:rPr>
          <w:rFonts w:ascii="Times New Roman"/>
          <w:b w:val="false"/>
          <w:i w:val="false"/>
          <w:color w:val="000000"/>
          <w:sz w:val="28"/>
        </w:rPr>
        <w:t>
      жазғы:</w:t>
      </w:r>
    </w:p>
    <w:p>
      <w:pPr>
        <w:spacing w:after="0"/>
        <w:ind w:left="0"/>
        <w:jc w:val="both"/>
      </w:pPr>
      <w:r>
        <w:rPr>
          <w:rFonts w:ascii="Times New Roman"/>
          <w:b w:val="false"/>
          <w:i w:val="false"/>
          <w:color w:val="000000"/>
          <w:sz w:val="28"/>
        </w:rPr>
        <w:t>
      қою көк түсті қалпақ;</w:t>
      </w:r>
    </w:p>
    <w:p>
      <w:pPr>
        <w:spacing w:after="0"/>
        <w:ind w:left="0"/>
        <w:jc w:val="both"/>
      </w:pPr>
      <w:r>
        <w:rPr>
          <w:rFonts w:ascii="Times New Roman"/>
          <w:b w:val="false"/>
          <w:i w:val="false"/>
          <w:color w:val="000000"/>
          <w:sz w:val="28"/>
        </w:rPr>
        <w:t>
      қою көк түсті ашық екі қаусырмалы мундир мен қою-қызғылт сары түсті жиегі бар қөю көк түсті белдемше (шалбар) (полковниктер үшін);</w:t>
      </w:r>
    </w:p>
    <w:p>
      <w:pPr>
        <w:spacing w:after="0"/>
        <w:ind w:left="0"/>
        <w:jc w:val="both"/>
      </w:pPr>
      <w:r>
        <w:rPr>
          <w:rFonts w:ascii="Times New Roman"/>
          <w:b w:val="false"/>
          <w:i w:val="false"/>
          <w:color w:val="000000"/>
          <w:sz w:val="28"/>
        </w:rPr>
        <w:t>
      қою көк түсті бір қаусырмалы ашық китель және қою-қызғылт сары түсті жиегі бар, қою көк түсті белдемше (шалбар) (шалбар);</w:t>
      </w:r>
    </w:p>
    <w:p>
      <w:pPr>
        <w:spacing w:after="0"/>
        <w:ind w:left="0"/>
        <w:jc w:val="both"/>
      </w:pPr>
      <w:r>
        <w:rPr>
          <w:rFonts w:ascii="Times New Roman"/>
          <w:b w:val="false"/>
          <w:i w:val="false"/>
          <w:color w:val="000000"/>
          <w:sz w:val="28"/>
        </w:rPr>
        <w:t>
      ақ түсті ұзын жеңді жейде;</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қара түсті лакталған туфли;</w:t>
      </w:r>
    </w:p>
    <w:p>
      <w:pPr>
        <w:spacing w:after="0"/>
        <w:ind w:left="0"/>
        <w:jc w:val="both"/>
      </w:pPr>
      <w:r>
        <w:rPr>
          <w:rFonts w:ascii="Times New Roman"/>
          <w:b w:val="false"/>
          <w:i w:val="false"/>
          <w:color w:val="000000"/>
          <w:sz w:val="28"/>
        </w:rPr>
        <w:t>
      алтын түсті салтанатты белбеу;</w:t>
      </w:r>
    </w:p>
    <w:p>
      <w:pPr>
        <w:spacing w:after="0"/>
        <w:ind w:left="0"/>
        <w:jc w:val="both"/>
      </w:pPr>
      <w:r>
        <w:rPr>
          <w:rFonts w:ascii="Times New Roman"/>
          <w:b w:val="false"/>
          <w:i w:val="false"/>
          <w:color w:val="000000"/>
          <w:sz w:val="28"/>
        </w:rPr>
        <w:t>
      алтын түстес аксельбант;</w:t>
      </w:r>
    </w:p>
    <w:p>
      <w:pPr>
        <w:spacing w:after="0"/>
        <w:ind w:left="0"/>
        <w:jc w:val="both"/>
      </w:pPr>
      <w:r>
        <w:rPr>
          <w:rFonts w:ascii="Times New Roman"/>
          <w:b w:val="false"/>
          <w:i w:val="false"/>
          <w:color w:val="000000"/>
          <w:sz w:val="28"/>
        </w:rPr>
        <w:t>
      ақ түсті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ерекше жағдайларда қою-қызғылт сары түсті берет киген кезде кезектесетін ақ-қызғылт сары жолақтары бар тельняшкада арнайы нысанды киім киюге рұқсат етіледі;</w:t>
      </w:r>
    </w:p>
    <w:p>
      <w:pPr>
        <w:spacing w:after="0"/>
        <w:ind w:left="0"/>
        <w:jc w:val="both"/>
      </w:pPr>
      <w:r>
        <w:rPr>
          <w:rFonts w:ascii="Times New Roman"/>
          <w:b w:val="false"/>
          <w:i w:val="false"/>
          <w:color w:val="000000"/>
          <w:sz w:val="28"/>
        </w:rPr>
        <w:t>
      2) қысқы кезеңде алмалы-салмалы күләпарасы бар астары жылы күнделікті қысқы күртеше алмалы-салмалы погондарды және ауыспалы жеңдік және төс белгілерін ауыстыру жолымен парадтық салтанатты күртешесіне қайта жабдықталады, ақ түсті кашнемен киіледі;</w:t>
      </w:r>
    </w:p>
    <w:p>
      <w:pPr>
        <w:spacing w:after="0"/>
        <w:ind w:left="0"/>
        <w:jc w:val="both"/>
      </w:pPr>
      <w:r>
        <w:rPr>
          <w:rFonts w:ascii="Times New Roman"/>
          <w:b w:val="false"/>
          <w:i w:val="false"/>
          <w:color w:val="000000"/>
          <w:sz w:val="28"/>
        </w:rPr>
        <w:t>
      3) суық ауа райында жазғы парадтық салтанатты нысанды киім және жылы ауа райында қысқы парадтық салтанатты нысанды киім кезінде қою көк түсті ішкі күртеше мен ақ түсті кашне, құлақшын орнына маусымаралық бейсболка киюге рұқсат етіледі.</w:t>
      </w:r>
    </w:p>
    <w:bookmarkStart w:name="z43" w:id="37"/>
    <w:p>
      <w:pPr>
        <w:spacing w:after="0"/>
        <w:ind w:left="0"/>
        <w:jc w:val="left"/>
      </w:pPr>
      <w:r>
        <w:rPr>
          <w:rFonts w:ascii="Times New Roman"/>
          <w:b/>
          <w:i w:val="false"/>
          <w:color w:val="000000"/>
        </w:rPr>
        <w:t xml:space="preserve"> 2-параграф. Әйелдердің аға және орта басшы құрамының күнделікті нысанды киімі</w:t>
      </w:r>
    </w:p>
    <w:bookmarkEnd w:id="37"/>
    <w:p>
      <w:pPr>
        <w:spacing w:after="0"/>
        <w:ind w:left="0"/>
        <w:jc w:val="left"/>
      </w:pPr>
      <w:r>
        <w:br/>
      </w:r>
    </w:p>
    <w:p>
      <w:pPr>
        <w:spacing w:after="0"/>
        <w:ind w:left="0"/>
        <w:jc w:val="both"/>
      </w:pPr>
      <w:r>
        <w:drawing>
          <wp:inline distT="0" distB="0" distL="0" distR="0">
            <wp:extent cx="49784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9784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 w:id="38"/>
    <w:p>
      <w:pPr>
        <w:spacing w:after="0"/>
        <w:ind w:left="0"/>
        <w:jc w:val="both"/>
      </w:pPr>
      <w:r>
        <w:rPr>
          <w:rFonts w:ascii="Times New Roman"/>
          <w:b w:val="false"/>
          <w:i w:val="false"/>
          <w:color w:val="000000"/>
          <w:sz w:val="28"/>
        </w:rPr>
        <w:t>
      14-сурет</w:t>
      </w:r>
    </w:p>
    <w:bookmarkEnd w:id="38"/>
    <w:p>
      <w:pPr>
        <w:spacing w:after="0"/>
        <w:ind w:left="0"/>
        <w:jc w:val="both"/>
      </w:pPr>
      <w:r>
        <w:rPr>
          <w:rFonts w:ascii="Times New Roman"/>
          <w:b w:val="false"/>
          <w:i w:val="false"/>
          <w:color w:val="000000"/>
          <w:sz w:val="28"/>
        </w:rPr>
        <w:t>
      14. Аға және орта басшы құрамның күнделікті нысанды киімінің тізбесі (14 -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қалпақ;</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ашық екі қаусырмалы мундир мен қою-қызғылт сары түсті жиегі бар қөю көк түсті белдемше (шалбар) (полковниктер үшін);</w:t>
      </w:r>
    </w:p>
    <w:p>
      <w:pPr>
        <w:spacing w:after="0"/>
        <w:ind w:left="0"/>
        <w:jc w:val="both"/>
      </w:pPr>
      <w:r>
        <w:rPr>
          <w:rFonts w:ascii="Times New Roman"/>
          <w:b w:val="false"/>
          <w:i w:val="false"/>
          <w:color w:val="000000"/>
          <w:sz w:val="28"/>
        </w:rPr>
        <w:t>
      қою көк түсті бір қаусырмалы ашық төрт түймемен түймеленетін китель және қою-қызғылт сары түсті жиегі бар, қою көк түсті белдемше (шалбар);</w:t>
      </w:r>
    </w:p>
    <w:p>
      <w:pPr>
        <w:spacing w:after="0"/>
        <w:ind w:left="0"/>
        <w:jc w:val="both"/>
      </w:pPr>
      <w:r>
        <w:rPr>
          <w:rFonts w:ascii="Times New Roman"/>
          <w:b w:val="false"/>
          <w:i w:val="false"/>
          <w:color w:val="000000"/>
          <w:sz w:val="28"/>
        </w:rPr>
        <w:t>
      көгілдір түсті ұзын жеңді жейде;</w:t>
      </w:r>
    </w:p>
    <w:p>
      <w:pPr>
        <w:spacing w:after="0"/>
        <w:ind w:left="0"/>
        <w:jc w:val="both"/>
      </w:pPr>
      <w:r>
        <w:rPr>
          <w:rFonts w:ascii="Times New Roman"/>
          <w:b w:val="false"/>
          <w:i w:val="false"/>
          <w:color w:val="000000"/>
          <w:sz w:val="28"/>
        </w:rPr>
        <w:t>
      көгілдір түсті қысқа жеңді жейде;</w:t>
      </w:r>
    </w:p>
    <w:p>
      <w:pPr>
        <w:spacing w:after="0"/>
        <w:ind w:left="0"/>
        <w:jc w:val="both"/>
      </w:pPr>
      <w:r>
        <w:rPr>
          <w:rFonts w:ascii="Times New Roman"/>
          <w:b w:val="false"/>
          <w:i w:val="false"/>
          <w:color w:val="000000"/>
          <w:sz w:val="28"/>
        </w:rPr>
        <w:t>
      қою көк түсті әйелдер көйлегі;</w:t>
      </w:r>
    </w:p>
    <w:p>
      <w:pPr>
        <w:spacing w:after="0"/>
        <w:ind w:left="0"/>
        <w:jc w:val="both"/>
      </w:pPr>
      <w:r>
        <w:rPr>
          <w:rFonts w:ascii="Times New Roman"/>
          <w:b w:val="false"/>
          <w:i w:val="false"/>
          <w:color w:val="000000"/>
          <w:sz w:val="28"/>
        </w:rPr>
        <w:t>
      ақ түсті футболка;</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қызғылт сары түсті жібек шарф;</w:t>
      </w:r>
    </w:p>
    <w:p>
      <w:pPr>
        <w:spacing w:after="0"/>
        <w:ind w:left="0"/>
        <w:jc w:val="both"/>
      </w:pPr>
      <w:r>
        <w:rPr>
          <w:rFonts w:ascii="Times New Roman"/>
          <w:b w:val="false"/>
          <w:i w:val="false"/>
          <w:color w:val="000000"/>
          <w:sz w:val="28"/>
        </w:rPr>
        <w:t>
      қара түсті былғары туфли;</w:t>
      </w:r>
    </w:p>
    <w:p>
      <w:pPr>
        <w:spacing w:after="0"/>
        <w:ind w:left="0"/>
        <w:jc w:val="both"/>
      </w:pPr>
      <w:r>
        <w:rPr>
          <w:rFonts w:ascii="Times New Roman"/>
          <w:b w:val="false"/>
          <w:i w:val="false"/>
          <w:color w:val="000000"/>
          <w:sz w:val="28"/>
        </w:rPr>
        <w:t>
      2) қысқы:   сұр түсті қаракөлден тігілген кубанка (полковниктер үшін);</w:t>
      </w:r>
    </w:p>
    <w:p>
      <w:pPr>
        <w:spacing w:after="0"/>
        <w:ind w:left="0"/>
        <w:jc w:val="both"/>
      </w:pPr>
      <w:r>
        <w:rPr>
          <w:rFonts w:ascii="Times New Roman"/>
          <w:b w:val="false"/>
          <w:i w:val="false"/>
          <w:color w:val="000000"/>
          <w:sz w:val="28"/>
        </w:rPr>
        <w:t>
      қою көк түсті цигейкалы құлақшын;</w:t>
      </w:r>
    </w:p>
    <w:p>
      <w:pPr>
        <w:spacing w:after="0"/>
        <w:ind w:left="0"/>
        <w:jc w:val="both"/>
      </w:pPr>
      <w:r>
        <w:rPr>
          <w:rFonts w:ascii="Times New Roman"/>
          <w:b w:val="false"/>
          <w:i w:val="false"/>
          <w:color w:val="000000"/>
          <w:sz w:val="28"/>
        </w:rPr>
        <w:t>
      қою көк түсті маусымаралық бейсболка;</w:t>
      </w:r>
    </w:p>
    <w:p>
      <w:pPr>
        <w:spacing w:after="0"/>
        <w:ind w:left="0"/>
        <w:jc w:val="both"/>
      </w:pPr>
      <w:r>
        <w:rPr>
          <w:rFonts w:ascii="Times New Roman"/>
          <w:b w:val="false"/>
          <w:i w:val="false"/>
          <w:color w:val="000000"/>
          <w:sz w:val="28"/>
        </w:rPr>
        <w:t>
      қою көк түсті алмалы-салмалы күләпарамен ішкі күртешесі бар астары жылы күртеше (полковниктер үшін күләпарасы алмалы-салмалы үлбір жиегі);</w:t>
      </w:r>
    </w:p>
    <w:p>
      <w:pPr>
        <w:spacing w:after="0"/>
        <w:ind w:left="0"/>
        <w:jc w:val="both"/>
      </w:pPr>
      <w:r>
        <w:rPr>
          <w:rFonts w:ascii="Times New Roman"/>
          <w:b w:val="false"/>
          <w:i w:val="false"/>
          <w:color w:val="000000"/>
          <w:sz w:val="28"/>
        </w:rPr>
        <w:t>
      қара түсті жылы былғары етік;</w:t>
      </w:r>
    </w:p>
    <w:p>
      <w:pPr>
        <w:spacing w:after="0"/>
        <w:ind w:left="0"/>
        <w:jc w:val="both"/>
      </w:pPr>
      <w:r>
        <w:rPr>
          <w:rFonts w:ascii="Times New Roman"/>
          <w:b w:val="false"/>
          <w:i w:val="false"/>
          <w:color w:val="000000"/>
          <w:sz w:val="28"/>
        </w:rPr>
        <w:t>
      қара түсті былғары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суық ауа райында жазғы күнделікті нысанды киім және жылы ауа райында қысқы күнделікті нысанды киім кезінде қою көк түсті ішкі күртеше мен кашне, құлақшын орнына маусымаралық бейсболка киюге рұқсат етіледі;</w:t>
      </w:r>
    </w:p>
    <w:p>
      <w:pPr>
        <w:spacing w:after="0"/>
        <w:ind w:left="0"/>
        <w:jc w:val="both"/>
      </w:pPr>
      <w:r>
        <w:rPr>
          <w:rFonts w:ascii="Times New Roman"/>
          <w:b w:val="false"/>
          <w:i w:val="false"/>
          <w:color w:val="000000"/>
          <w:sz w:val="28"/>
        </w:rPr>
        <w:t>
      2) галстуксыз қысқа жеңді көгілдір түсті жейде бейсболкамен ақ футболканың үстіне +20 0С жоғары ауа температурасы кезінде киіледі.</w:t>
      </w:r>
    </w:p>
    <w:bookmarkStart w:name="z45" w:id="39"/>
    <w:p>
      <w:pPr>
        <w:spacing w:after="0"/>
        <w:ind w:left="0"/>
        <w:jc w:val="left"/>
      </w:pPr>
      <w:r>
        <w:rPr>
          <w:rFonts w:ascii="Times New Roman"/>
          <w:b/>
          <w:i w:val="false"/>
          <w:color w:val="000000"/>
        </w:rPr>
        <w:t xml:space="preserve"> 3-параграф. Аға және орта басшы құрамның арнайы нысанды киімі</w:t>
      </w:r>
    </w:p>
    <w:bookmarkEnd w:id="39"/>
    <w:p>
      <w:pPr>
        <w:spacing w:after="0"/>
        <w:ind w:left="0"/>
        <w:jc w:val="left"/>
      </w:pPr>
      <w:r>
        <w:br/>
      </w:r>
    </w:p>
    <w:p>
      <w:pPr>
        <w:spacing w:after="0"/>
        <w:ind w:left="0"/>
        <w:jc w:val="both"/>
      </w:pPr>
      <w:r>
        <w:drawing>
          <wp:inline distT="0" distB="0" distL="0" distR="0">
            <wp:extent cx="45593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5593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6" w:id="40"/>
    <w:p>
      <w:pPr>
        <w:spacing w:after="0"/>
        <w:ind w:left="0"/>
        <w:jc w:val="both"/>
      </w:pPr>
      <w:r>
        <w:rPr>
          <w:rFonts w:ascii="Times New Roman"/>
          <w:b w:val="false"/>
          <w:i w:val="false"/>
          <w:color w:val="000000"/>
          <w:sz w:val="28"/>
        </w:rPr>
        <w:t>
      15-сурет</w:t>
      </w:r>
    </w:p>
    <w:bookmarkEnd w:id="40"/>
    <w:p>
      <w:pPr>
        <w:spacing w:after="0"/>
        <w:ind w:left="0"/>
        <w:jc w:val="both"/>
      </w:pPr>
      <w:r>
        <w:rPr>
          <w:rFonts w:ascii="Times New Roman"/>
          <w:b w:val="false"/>
          <w:i w:val="false"/>
          <w:color w:val="000000"/>
          <w:sz w:val="28"/>
        </w:rPr>
        <w:t>
      15. Аға және орта басшы құрамның арнайы нысанды киімінің тізбесі (15 -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бейсболка немесе қою-қызғылт сары түсті берет;</w:t>
      </w:r>
    </w:p>
    <w:p>
      <w:pPr>
        <w:spacing w:after="0"/>
        <w:ind w:left="0"/>
        <w:jc w:val="both"/>
      </w:pPr>
      <w:r>
        <w:rPr>
          <w:rFonts w:ascii="Times New Roman"/>
          <w:b w:val="false"/>
          <w:i w:val="false"/>
          <w:color w:val="000000"/>
          <w:sz w:val="28"/>
        </w:rPr>
        <w:t>
      сыдырмалы ұзын жеңді күртеше және қою көк түсті белдемше (шалбар);</w:t>
      </w:r>
    </w:p>
    <w:p>
      <w:pPr>
        <w:spacing w:after="0"/>
        <w:ind w:left="0"/>
        <w:jc w:val="both"/>
      </w:pPr>
      <w:r>
        <w:rPr>
          <w:rFonts w:ascii="Times New Roman"/>
          <w:b w:val="false"/>
          <w:i w:val="false"/>
          <w:color w:val="000000"/>
          <w:sz w:val="28"/>
        </w:rPr>
        <w:t>
      сыдырмалы қысқа жеңді күртеше және қою көк түсті белдемше (шалбар);</w:t>
      </w:r>
    </w:p>
    <w:p>
      <w:pPr>
        <w:spacing w:after="0"/>
        <w:ind w:left="0"/>
        <w:jc w:val="both"/>
      </w:pPr>
      <w:r>
        <w:rPr>
          <w:rFonts w:ascii="Times New Roman"/>
          <w:b w:val="false"/>
          <w:i w:val="false"/>
          <w:color w:val="000000"/>
          <w:sz w:val="28"/>
        </w:rPr>
        <w:t>
      ақ түсті футболка немесе кезектесетін ақ-қызғылт сары жолақтары бар тельняшка;</w:t>
      </w:r>
    </w:p>
    <w:p>
      <w:pPr>
        <w:spacing w:after="0"/>
        <w:ind w:left="0"/>
        <w:jc w:val="both"/>
      </w:pPr>
      <w:r>
        <w:rPr>
          <w:rFonts w:ascii="Times New Roman"/>
          <w:b w:val="false"/>
          <w:i w:val="false"/>
          <w:color w:val="000000"/>
          <w:sz w:val="28"/>
        </w:rPr>
        <w:t>
      қөю көк түсті ұзын және қысқа жеңді футболка-поло (диспетчерлік қызмет кезекшілігінің қызметкерлері үшін);</w:t>
      </w:r>
    </w:p>
    <w:p>
      <w:pPr>
        <w:spacing w:after="0"/>
        <w:ind w:left="0"/>
        <w:jc w:val="both"/>
      </w:pPr>
      <w:r>
        <w:rPr>
          <w:rFonts w:ascii="Times New Roman"/>
          <w:b w:val="false"/>
          <w:i w:val="false"/>
          <w:color w:val="000000"/>
          <w:sz w:val="28"/>
        </w:rPr>
        <w:t>
      қара түсті ұзын қонышты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матадан тігілген жылы құлақшын;</w:t>
      </w:r>
    </w:p>
    <w:p>
      <w:pPr>
        <w:spacing w:after="0"/>
        <w:ind w:left="0"/>
        <w:jc w:val="both"/>
      </w:pPr>
      <w:r>
        <w:rPr>
          <w:rFonts w:ascii="Times New Roman"/>
          <w:b w:val="false"/>
          <w:i w:val="false"/>
          <w:color w:val="000000"/>
          <w:sz w:val="28"/>
        </w:rPr>
        <w:t>
      қою көк түсті маусымаралық бейсболка;</w:t>
      </w:r>
    </w:p>
    <w:p>
      <w:pPr>
        <w:spacing w:after="0"/>
        <w:ind w:left="0"/>
        <w:jc w:val="both"/>
      </w:pPr>
      <w:r>
        <w:rPr>
          <w:rFonts w:ascii="Times New Roman"/>
          <w:b w:val="false"/>
          <w:i w:val="false"/>
          <w:color w:val="000000"/>
          <w:sz w:val="28"/>
        </w:rPr>
        <w:t>
      қою көк түсті алмалы-салмалы күләпарасмен ішкі күртешесі бар жылы күртеше және қою көк түсті астары жылы шалбар (полковниктер үшін алмалы-салмалы үлбір жиегі бар);</w:t>
      </w:r>
    </w:p>
    <w:p>
      <w:pPr>
        <w:spacing w:after="0"/>
        <w:ind w:left="0"/>
        <w:jc w:val="both"/>
      </w:pPr>
      <w:r>
        <w:rPr>
          <w:rFonts w:ascii="Times New Roman"/>
          <w:b w:val="false"/>
          <w:i w:val="false"/>
          <w:color w:val="000000"/>
          <w:sz w:val="28"/>
        </w:rPr>
        <w:t>
      қою көк түсті мойын сызығы жоқ свитер;</w:t>
      </w:r>
    </w:p>
    <w:p>
      <w:pPr>
        <w:spacing w:after="0"/>
        <w:ind w:left="0"/>
        <w:jc w:val="both"/>
      </w:pPr>
      <w:r>
        <w:rPr>
          <w:rFonts w:ascii="Times New Roman"/>
          <w:b w:val="false"/>
          <w:i w:val="false"/>
          <w:color w:val="000000"/>
          <w:sz w:val="28"/>
        </w:rPr>
        <w:t>
      қара түсті қонышы ұзын жылы юфталы бәтеңке;</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қара түсті былғары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суық ауа райында жазғы арнайы нысанды киім және жылы ауа райында қысқы арнайы нысанды киім кезінде қою көк түсті ішкі күртеше мен кашне, қою көк түсті матадан тігілген құлақшын орнына маусымаралық бейсболка киюге рұқсат етіледі;</w:t>
      </w:r>
    </w:p>
    <w:p>
      <w:pPr>
        <w:spacing w:after="0"/>
        <w:ind w:left="0"/>
        <w:jc w:val="both"/>
      </w:pPr>
      <w:r>
        <w:rPr>
          <w:rFonts w:ascii="Times New Roman"/>
          <w:b w:val="false"/>
          <w:i w:val="false"/>
          <w:color w:val="000000"/>
          <w:sz w:val="28"/>
        </w:rPr>
        <w:t>
      2) қысқа жеңді күртеше бейсболкасы бар ақ футболканың үстіне +20 0С жоғары ауа температурасында киіледі;</w:t>
      </w:r>
    </w:p>
    <w:p>
      <w:pPr>
        <w:spacing w:after="0"/>
        <w:ind w:left="0"/>
        <w:jc w:val="both"/>
      </w:pPr>
      <w:r>
        <w:rPr>
          <w:rFonts w:ascii="Times New Roman"/>
          <w:b w:val="false"/>
          <w:i w:val="false"/>
          <w:color w:val="000000"/>
          <w:sz w:val="28"/>
        </w:rPr>
        <w:t>
      3) Жылы туфлилер мен етікке балағы түсіңкі шалбары бар күртеше мен свитер киюге жол беріледі;</w:t>
      </w:r>
    </w:p>
    <w:p>
      <w:pPr>
        <w:spacing w:after="0"/>
        <w:ind w:left="0"/>
        <w:jc w:val="both"/>
      </w:pPr>
      <w:r>
        <w:rPr>
          <w:rFonts w:ascii="Times New Roman"/>
          <w:b w:val="false"/>
          <w:i w:val="false"/>
          <w:color w:val="000000"/>
          <w:sz w:val="28"/>
        </w:rPr>
        <w:t>
      4) Футболка-поло кезекші-диспетчерлік қызмет қызметкерлеріне кезекшілік кезеңінде киіп жүру құқығымен беріледі.</w:t>
      </w:r>
    </w:p>
    <w:bookmarkStart w:name="z47" w:id="41"/>
    <w:p>
      <w:pPr>
        <w:spacing w:after="0"/>
        <w:ind w:left="0"/>
        <w:jc w:val="left"/>
      </w:pPr>
      <w:r>
        <w:rPr>
          <w:rFonts w:ascii="Times New Roman"/>
          <w:b/>
          <w:i w:val="false"/>
          <w:color w:val="000000"/>
        </w:rPr>
        <w:t xml:space="preserve"> 5-тарау . Әйелдердің кіші басшы және қатардағы құрамының нысанды киімі 1-параграф. Әйелдердің кіші басшы және қатардағы құрамының парадтық салтанатты нысанды киімі</w:t>
      </w:r>
    </w:p>
    <w:bookmarkEnd w:id="41"/>
    <w:p>
      <w:pPr>
        <w:spacing w:after="0"/>
        <w:ind w:left="0"/>
        <w:jc w:val="left"/>
      </w:pPr>
      <w:r>
        <w:br/>
      </w:r>
    </w:p>
    <w:p>
      <w:pPr>
        <w:spacing w:after="0"/>
        <w:ind w:left="0"/>
        <w:jc w:val="both"/>
      </w:pPr>
      <w:r>
        <w:drawing>
          <wp:inline distT="0" distB="0" distL="0" distR="0">
            <wp:extent cx="28194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8194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8" w:id="42"/>
    <w:p>
      <w:pPr>
        <w:spacing w:after="0"/>
        <w:ind w:left="0"/>
        <w:jc w:val="both"/>
      </w:pPr>
      <w:r>
        <w:rPr>
          <w:rFonts w:ascii="Times New Roman"/>
          <w:b w:val="false"/>
          <w:i w:val="false"/>
          <w:color w:val="000000"/>
          <w:sz w:val="28"/>
        </w:rPr>
        <w:t>
      16-сурет</w:t>
      </w:r>
    </w:p>
    <w:bookmarkEnd w:id="42"/>
    <w:p>
      <w:pPr>
        <w:spacing w:after="0"/>
        <w:ind w:left="0"/>
        <w:jc w:val="both"/>
      </w:pPr>
      <w:r>
        <w:rPr>
          <w:rFonts w:ascii="Times New Roman"/>
          <w:b w:val="false"/>
          <w:i w:val="false"/>
          <w:color w:val="000000"/>
          <w:sz w:val="28"/>
        </w:rPr>
        <w:t>
      16. Әйелдердің кіші басшы және қатардағы құрамының парадтық салтанатты нысанды киімінің тізбесі (16 - сурет):</w:t>
      </w:r>
    </w:p>
    <w:p>
      <w:pPr>
        <w:spacing w:after="0"/>
        <w:ind w:left="0"/>
        <w:jc w:val="both"/>
      </w:pPr>
      <w:r>
        <w:rPr>
          <w:rFonts w:ascii="Times New Roman"/>
          <w:b w:val="false"/>
          <w:i w:val="false"/>
          <w:color w:val="000000"/>
          <w:sz w:val="28"/>
        </w:rPr>
        <w:t>
      жазғы:</w:t>
      </w:r>
    </w:p>
    <w:p>
      <w:pPr>
        <w:spacing w:after="0"/>
        <w:ind w:left="0"/>
        <w:jc w:val="both"/>
      </w:pPr>
      <w:r>
        <w:rPr>
          <w:rFonts w:ascii="Times New Roman"/>
          <w:b w:val="false"/>
          <w:i w:val="false"/>
          <w:color w:val="000000"/>
          <w:sz w:val="28"/>
        </w:rPr>
        <w:t>
      қою көк түсті қалпақ;</w:t>
      </w:r>
    </w:p>
    <w:p>
      <w:pPr>
        <w:spacing w:after="0"/>
        <w:ind w:left="0"/>
        <w:jc w:val="both"/>
      </w:pPr>
      <w:r>
        <w:rPr>
          <w:rFonts w:ascii="Times New Roman"/>
          <w:b w:val="false"/>
          <w:i w:val="false"/>
          <w:color w:val="000000"/>
          <w:sz w:val="28"/>
        </w:rPr>
        <w:t>
      қою көк түсті бір қаусырмалы ашық китель және қою-қызғылт сары түсті жиегі бар, қою көк түсті белдемше (шалбар);</w:t>
      </w:r>
    </w:p>
    <w:p>
      <w:pPr>
        <w:spacing w:after="0"/>
        <w:ind w:left="0"/>
        <w:jc w:val="both"/>
      </w:pPr>
      <w:r>
        <w:rPr>
          <w:rFonts w:ascii="Times New Roman"/>
          <w:b w:val="false"/>
          <w:i w:val="false"/>
          <w:color w:val="000000"/>
          <w:sz w:val="28"/>
        </w:rPr>
        <w:t>
      ақ түсті ұзын жеңді жейде;</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қара түсті лакталған туфли;</w:t>
      </w:r>
    </w:p>
    <w:p>
      <w:pPr>
        <w:spacing w:after="0"/>
        <w:ind w:left="0"/>
        <w:jc w:val="both"/>
      </w:pPr>
      <w:r>
        <w:rPr>
          <w:rFonts w:ascii="Times New Roman"/>
          <w:b w:val="false"/>
          <w:i w:val="false"/>
          <w:color w:val="000000"/>
          <w:sz w:val="28"/>
        </w:rPr>
        <w:t>
      ақ түсті салтанатты белбеу;</w:t>
      </w:r>
    </w:p>
    <w:p>
      <w:pPr>
        <w:spacing w:after="0"/>
        <w:ind w:left="0"/>
        <w:jc w:val="both"/>
      </w:pPr>
      <w:r>
        <w:rPr>
          <w:rFonts w:ascii="Times New Roman"/>
          <w:b w:val="false"/>
          <w:i w:val="false"/>
          <w:color w:val="000000"/>
          <w:sz w:val="28"/>
        </w:rPr>
        <w:t>
      алтын түстес аксельбант;</w:t>
      </w:r>
    </w:p>
    <w:p>
      <w:pPr>
        <w:spacing w:after="0"/>
        <w:ind w:left="0"/>
        <w:jc w:val="both"/>
      </w:pPr>
      <w:r>
        <w:rPr>
          <w:rFonts w:ascii="Times New Roman"/>
          <w:b w:val="false"/>
          <w:i w:val="false"/>
          <w:color w:val="000000"/>
          <w:sz w:val="28"/>
        </w:rPr>
        <w:t>
      ақ түсті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ерекше жағдайларда қою-қызғылт сары түсті берет киген кезде кезектесетін ақ-қызғылт сары жолақтары бар тельняшкада арнайы нысанды киім киюге рұқсат етіледі, ақ түсті кашнемен киіледі;</w:t>
      </w:r>
    </w:p>
    <w:p>
      <w:pPr>
        <w:spacing w:after="0"/>
        <w:ind w:left="0"/>
        <w:jc w:val="both"/>
      </w:pPr>
      <w:r>
        <w:rPr>
          <w:rFonts w:ascii="Times New Roman"/>
          <w:b w:val="false"/>
          <w:i w:val="false"/>
          <w:color w:val="000000"/>
          <w:sz w:val="28"/>
        </w:rPr>
        <w:t>
      2) қысқы кезеңде алмалы-салмалы күләпарасы бар астары жылы күнделікті қысқы күртеше алмалы-салмалы погондар мен ауыспалы жеңдік және төсбелгілерді ауыстыру жолымен салтанатты-шығу күртешесіне қайта жабдықталады, ақ түсті кашнемен киіледі.</w:t>
      </w:r>
    </w:p>
    <w:bookmarkStart w:name="z49" w:id="43"/>
    <w:p>
      <w:pPr>
        <w:spacing w:after="0"/>
        <w:ind w:left="0"/>
        <w:jc w:val="left"/>
      </w:pPr>
      <w:r>
        <w:rPr>
          <w:rFonts w:ascii="Times New Roman"/>
          <w:b/>
          <w:i w:val="false"/>
          <w:color w:val="000000"/>
        </w:rPr>
        <w:t xml:space="preserve"> 2-параграф. Әйелдердің кіші басшы және қатардағы құрамының күнделікті нысанды киімі</w:t>
      </w:r>
    </w:p>
    <w:bookmarkEnd w:id="43"/>
    <w:p>
      <w:pPr>
        <w:spacing w:after="0"/>
        <w:ind w:left="0"/>
        <w:jc w:val="left"/>
      </w:pPr>
      <w:r>
        <w:br/>
      </w:r>
    </w:p>
    <w:p>
      <w:pPr>
        <w:spacing w:after="0"/>
        <w:ind w:left="0"/>
        <w:jc w:val="both"/>
      </w:pPr>
      <w:r>
        <w:drawing>
          <wp:inline distT="0" distB="0" distL="0" distR="0">
            <wp:extent cx="31369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1369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 w:id="44"/>
    <w:p>
      <w:pPr>
        <w:spacing w:after="0"/>
        <w:ind w:left="0"/>
        <w:jc w:val="both"/>
      </w:pPr>
      <w:r>
        <w:rPr>
          <w:rFonts w:ascii="Times New Roman"/>
          <w:b w:val="false"/>
          <w:i w:val="false"/>
          <w:color w:val="000000"/>
          <w:sz w:val="28"/>
        </w:rPr>
        <w:t>
      17-сурет</w:t>
      </w:r>
    </w:p>
    <w:bookmarkEnd w:id="44"/>
    <w:p>
      <w:pPr>
        <w:spacing w:after="0"/>
        <w:ind w:left="0"/>
        <w:jc w:val="both"/>
      </w:pPr>
      <w:r>
        <w:rPr>
          <w:rFonts w:ascii="Times New Roman"/>
          <w:b w:val="false"/>
          <w:i w:val="false"/>
          <w:color w:val="000000"/>
          <w:sz w:val="28"/>
        </w:rPr>
        <w:t>
      17. Әйелдердің кіші басшы және қатардағы құрамының күнделікті нысанды киімдерінің тізбесі (17 -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қалпақ;</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бір қаусырмалы ашық китель және қою-қызғылт сары түсті жиегі бар, қою көк түсті белдемше (шалбар);</w:t>
      </w:r>
    </w:p>
    <w:p>
      <w:pPr>
        <w:spacing w:after="0"/>
        <w:ind w:left="0"/>
        <w:jc w:val="both"/>
      </w:pPr>
      <w:r>
        <w:rPr>
          <w:rFonts w:ascii="Times New Roman"/>
          <w:b w:val="false"/>
          <w:i w:val="false"/>
          <w:color w:val="000000"/>
          <w:sz w:val="28"/>
        </w:rPr>
        <w:t>
      көгілдір түсті ұзын жеңді жейде;</w:t>
      </w:r>
    </w:p>
    <w:p>
      <w:pPr>
        <w:spacing w:after="0"/>
        <w:ind w:left="0"/>
        <w:jc w:val="both"/>
      </w:pPr>
      <w:r>
        <w:rPr>
          <w:rFonts w:ascii="Times New Roman"/>
          <w:b w:val="false"/>
          <w:i w:val="false"/>
          <w:color w:val="000000"/>
          <w:sz w:val="28"/>
        </w:rPr>
        <w:t>
      көгілдір түсті қысқа жеңді жейде;</w:t>
      </w:r>
    </w:p>
    <w:p>
      <w:pPr>
        <w:spacing w:after="0"/>
        <w:ind w:left="0"/>
        <w:jc w:val="both"/>
      </w:pPr>
      <w:r>
        <w:rPr>
          <w:rFonts w:ascii="Times New Roman"/>
          <w:b w:val="false"/>
          <w:i w:val="false"/>
          <w:color w:val="000000"/>
          <w:sz w:val="28"/>
        </w:rPr>
        <w:t>
      қою көк түсті әйелдер көйлегі;</w:t>
      </w:r>
    </w:p>
    <w:p>
      <w:pPr>
        <w:spacing w:after="0"/>
        <w:ind w:left="0"/>
        <w:jc w:val="both"/>
      </w:pPr>
      <w:r>
        <w:rPr>
          <w:rFonts w:ascii="Times New Roman"/>
          <w:b w:val="false"/>
          <w:i w:val="false"/>
          <w:color w:val="000000"/>
          <w:sz w:val="28"/>
        </w:rPr>
        <w:t>
      ақ түсті футболка;</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қызғылт сары түсті жібек шарф;</w:t>
      </w:r>
    </w:p>
    <w:p>
      <w:pPr>
        <w:spacing w:after="0"/>
        <w:ind w:left="0"/>
        <w:jc w:val="both"/>
      </w:pPr>
      <w:r>
        <w:rPr>
          <w:rFonts w:ascii="Times New Roman"/>
          <w:b w:val="false"/>
          <w:i w:val="false"/>
          <w:color w:val="000000"/>
          <w:sz w:val="28"/>
        </w:rPr>
        <w:t>
      қара түсті былғары туфли;</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цигейкалы құлақшын;</w:t>
      </w:r>
    </w:p>
    <w:p>
      <w:pPr>
        <w:spacing w:after="0"/>
        <w:ind w:left="0"/>
        <w:jc w:val="both"/>
      </w:pPr>
      <w:r>
        <w:rPr>
          <w:rFonts w:ascii="Times New Roman"/>
          <w:b w:val="false"/>
          <w:i w:val="false"/>
          <w:color w:val="000000"/>
          <w:sz w:val="28"/>
        </w:rPr>
        <w:t>
      қою көк түсті алмалы-салмалы күләпарасмен жапсырма қалталы бар жылы күртеше;</w:t>
      </w:r>
    </w:p>
    <w:p>
      <w:pPr>
        <w:spacing w:after="0"/>
        <w:ind w:left="0"/>
        <w:jc w:val="both"/>
      </w:pPr>
      <w:r>
        <w:rPr>
          <w:rFonts w:ascii="Times New Roman"/>
          <w:b w:val="false"/>
          <w:i w:val="false"/>
          <w:color w:val="000000"/>
          <w:sz w:val="28"/>
        </w:rPr>
        <w:t>
      қара түсті жылы былғары етік;</w:t>
      </w:r>
    </w:p>
    <w:p>
      <w:pPr>
        <w:spacing w:after="0"/>
        <w:ind w:left="0"/>
        <w:jc w:val="both"/>
      </w:pPr>
      <w:r>
        <w:rPr>
          <w:rFonts w:ascii="Times New Roman"/>
          <w:b w:val="false"/>
          <w:i w:val="false"/>
          <w:color w:val="000000"/>
          <w:sz w:val="28"/>
        </w:rPr>
        <w:t>
      қара түсті жылы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галстуксіз қысқа жеңді көгілдір түсті жейде бейсболкасы бар ақ футболканың үстіне +20 0С жоғары ауа температурасы кезінде киіледі.</w:t>
      </w:r>
    </w:p>
    <w:bookmarkStart w:name="z51" w:id="45"/>
    <w:p>
      <w:pPr>
        <w:spacing w:after="0"/>
        <w:ind w:left="0"/>
        <w:jc w:val="left"/>
      </w:pPr>
      <w:r>
        <w:rPr>
          <w:rFonts w:ascii="Times New Roman"/>
          <w:b/>
          <w:i w:val="false"/>
          <w:color w:val="000000"/>
        </w:rPr>
        <w:t xml:space="preserve"> 3-параграф. Әйелдердің кіші басшы және қатардағы құрамының арнайы нысанды киімі</w:t>
      </w:r>
    </w:p>
    <w:bookmarkEnd w:id="45"/>
    <w:p>
      <w:pPr>
        <w:spacing w:after="0"/>
        <w:ind w:left="0"/>
        <w:jc w:val="left"/>
      </w:pPr>
      <w:r>
        <w:br/>
      </w:r>
    </w:p>
    <w:p>
      <w:pPr>
        <w:spacing w:after="0"/>
        <w:ind w:left="0"/>
        <w:jc w:val="both"/>
      </w:pPr>
      <w:r>
        <w:drawing>
          <wp:inline distT="0" distB="0" distL="0" distR="0">
            <wp:extent cx="19939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9939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2" w:id="46"/>
    <w:p>
      <w:pPr>
        <w:spacing w:after="0"/>
        <w:ind w:left="0"/>
        <w:jc w:val="both"/>
      </w:pPr>
      <w:r>
        <w:rPr>
          <w:rFonts w:ascii="Times New Roman"/>
          <w:b w:val="false"/>
          <w:i w:val="false"/>
          <w:color w:val="000000"/>
          <w:sz w:val="28"/>
        </w:rPr>
        <w:t>
      18-сурет</w:t>
      </w:r>
    </w:p>
    <w:bookmarkEnd w:id="46"/>
    <w:p>
      <w:pPr>
        <w:spacing w:after="0"/>
        <w:ind w:left="0"/>
        <w:jc w:val="both"/>
      </w:pPr>
      <w:r>
        <w:rPr>
          <w:rFonts w:ascii="Times New Roman"/>
          <w:b w:val="false"/>
          <w:i w:val="false"/>
          <w:color w:val="000000"/>
          <w:sz w:val="28"/>
        </w:rPr>
        <w:t>
      18. Әйелдердің кіші басшы және қатардағы құрамының арнайы нысанды киімінің тізбесі (18 -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бейсболка немесе қою-қызғылт сары берет;</w:t>
      </w:r>
    </w:p>
    <w:p>
      <w:pPr>
        <w:spacing w:after="0"/>
        <w:ind w:left="0"/>
        <w:jc w:val="both"/>
      </w:pPr>
      <w:r>
        <w:rPr>
          <w:rFonts w:ascii="Times New Roman"/>
          <w:b w:val="false"/>
          <w:i w:val="false"/>
          <w:color w:val="000000"/>
          <w:sz w:val="28"/>
        </w:rPr>
        <w:t>
      сыдырмалы ұзын жеңді күртеше және қою көк түсті белдемше (шалбар);</w:t>
      </w:r>
    </w:p>
    <w:p>
      <w:pPr>
        <w:spacing w:after="0"/>
        <w:ind w:left="0"/>
        <w:jc w:val="both"/>
      </w:pPr>
      <w:r>
        <w:rPr>
          <w:rFonts w:ascii="Times New Roman"/>
          <w:b w:val="false"/>
          <w:i w:val="false"/>
          <w:color w:val="000000"/>
          <w:sz w:val="28"/>
        </w:rPr>
        <w:t>
      сыдырмалы қысқа жеңді күртеше және қою көк түсті белдемше (шалбар);</w:t>
      </w:r>
    </w:p>
    <w:p>
      <w:pPr>
        <w:spacing w:after="0"/>
        <w:ind w:left="0"/>
        <w:jc w:val="both"/>
      </w:pPr>
      <w:r>
        <w:rPr>
          <w:rFonts w:ascii="Times New Roman"/>
          <w:b w:val="false"/>
          <w:i w:val="false"/>
          <w:color w:val="000000"/>
          <w:sz w:val="28"/>
        </w:rPr>
        <w:t>
      қою көк түсті футболка немесе кезектесетін ақ-қызғылт сары жолақтары бар тельняшка;</w:t>
      </w:r>
    </w:p>
    <w:p>
      <w:pPr>
        <w:spacing w:after="0"/>
        <w:ind w:left="0"/>
        <w:jc w:val="both"/>
      </w:pPr>
      <w:r>
        <w:rPr>
          <w:rFonts w:ascii="Times New Roman"/>
          <w:b w:val="false"/>
          <w:i w:val="false"/>
          <w:color w:val="000000"/>
          <w:sz w:val="28"/>
        </w:rPr>
        <w:t>
      қөю көк түсті ұзын және қысқа жеңді футболка-поло (диспетчерлік қызмет кезекшілігінің қызметкерлері үшін);</w:t>
      </w:r>
    </w:p>
    <w:p>
      <w:pPr>
        <w:spacing w:after="0"/>
        <w:ind w:left="0"/>
        <w:jc w:val="both"/>
      </w:pPr>
      <w:r>
        <w:rPr>
          <w:rFonts w:ascii="Times New Roman"/>
          <w:b w:val="false"/>
          <w:i w:val="false"/>
          <w:color w:val="000000"/>
          <w:sz w:val="28"/>
        </w:rPr>
        <w:t>
      қара түсті ұзын қонышты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матадан тігілген жылы құлақшын;</w:t>
      </w:r>
    </w:p>
    <w:p>
      <w:pPr>
        <w:spacing w:after="0"/>
        <w:ind w:left="0"/>
        <w:jc w:val="both"/>
      </w:pPr>
      <w:r>
        <w:rPr>
          <w:rFonts w:ascii="Times New Roman"/>
          <w:b w:val="false"/>
          <w:i w:val="false"/>
          <w:color w:val="000000"/>
          <w:sz w:val="28"/>
        </w:rPr>
        <w:t>
      қою көк түсті алмалы-салмалы күләпарасмен жапсырма қалталы бар жылы күртешемен жылы шалбар;</w:t>
      </w:r>
    </w:p>
    <w:p>
      <w:pPr>
        <w:spacing w:after="0"/>
        <w:ind w:left="0"/>
        <w:jc w:val="both"/>
      </w:pPr>
      <w:r>
        <w:rPr>
          <w:rFonts w:ascii="Times New Roman"/>
          <w:b w:val="false"/>
          <w:i w:val="false"/>
          <w:color w:val="000000"/>
          <w:sz w:val="28"/>
        </w:rPr>
        <w:t>
      қою көк түсті мойын сызығы жоқ свитер;</w:t>
      </w:r>
    </w:p>
    <w:p>
      <w:pPr>
        <w:spacing w:after="0"/>
        <w:ind w:left="0"/>
        <w:jc w:val="both"/>
      </w:pPr>
      <w:r>
        <w:rPr>
          <w:rFonts w:ascii="Times New Roman"/>
          <w:b w:val="false"/>
          <w:i w:val="false"/>
          <w:color w:val="000000"/>
          <w:sz w:val="28"/>
        </w:rPr>
        <w:t>
      қара түсті жылы қонышы биік юфталы бәтеңке;</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қара түсті жылы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қысқа жеңді күртеше бейсболкасы бар футболканың үстіне +20 0С жоғары ауа температурасында киіледі;</w:t>
      </w:r>
    </w:p>
    <w:p>
      <w:pPr>
        <w:spacing w:after="0"/>
        <w:ind w:left="0"/>
        <w:jc w:val="both"/>
      </w:pPr>
      <w:r>
        <w:rPr>
          <w:rFonts w:ascii="Times New Roman"/>
          <w:b w:val="false"/>
          <w:i w:val="false"/>
          <w:color w:val="000000"/>
          <w:sz w:val="28"/>
        </w:rPr>
        <w:t>
      2) жылы туфлилер мен етікке балағы түсіңкі шалбары бар күртеше мен свитер киюге жол беріледі;</w:t>
      </w:r>
    </w:p>
    <w:p>
      <w:pPr>
        <w:spacing w:after="0"/>
        <w:ind w:left="0"/>
        <w:jc w:val="both"/>
      </w:pPr>
      <w:r>
        <w:rPr>
          <w:rFonts w:ascii="Times New Roman"/>
          <w:b w:val="false"/>
          <w:i w:val="false"/>
          <w:color w:val="000000"/>
          <w:sz w:val="28"/>
        </w:rPr>
        <w:t>
      3) футболка-поло кезекші-диспетчерлік қызмет қызметкерлеріне кезекшілік кезеңінде киіп жүру құқығымен беріледі.</w:t>
      </w:r>
    </w:p>
    <w:bookmarkStart w:name="z53" w:id="47"/>
    <w:p>
      <w:pPr>
        <w:spacing w:after="0"/>
        <w:ind w:left="0"/>
        <w:jc w:val="left"/>
      </w:pPr>
      <w:r>
        <w:rPr>
          <w:rFonts w:ascii="Times New Roman"/>
          <w:b/>
          <w:i w:val="false"/>
          <w:color w:val="000000"/>
        </w:rPr>
        <w:t xml:space="preserve"> 6-тарау. Қазақстан Республикасы Төтенше жағдайлар министрлігіңің білім беру ұйымдары курсанттарының нысанды киімі және арнайы киім-кешегі 1-параграф. Курсанттардың парадтық салтанатты нысанды киімі</w:t>
      </w:r>
    </w:p>
    <w:bookmarkEnd w:id="47"/>
    <w:p>
      <w:pPr>
        <w:spacing w:after="0"/>
        <w:ind w:left="0"/>
        <w:jc w:val="left"/>
      </w:pPr>
      <w:r>
        <w:br/>
      </w:r>
    </w:p>
    <w:p>
      <w:pPr>
        <w:spacing w:after="0"/>
        <w:ind w:left="0"/>
        <w:jc w:val="both"/>
      </w:pPr>
      <w:r>
        <w:drawing>
          <wp:inline distT="0" distB="0" distL="0" distR="0">
            <wp:extent cx="39116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9116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 w:id="48"/>
    <w:p>
      <w:pPr>
        <w:spacing w:after="0"/>
        <w:ind w:left="0"/>
        <w:jc w:val="both"/>
      </w:pPr>
      <w:r>
        <w:rPr>
          <w:rFonts w:ascii="Times New Roman"/>
          <w:b w:val="false"/>
          <w:i w:val="false"/>
          <w:color w:val="000000"/>
          <w:sz w:val="28"/>
        </w:rPr>
        <w:t>
      19-сурет</w:t>
      </w:r>
    </w:p>
    <w:bookmarkEnd w:id="48"/>
    <w:p>
      <w:pPr>
        <w:spacing w:after="0"/>
        <w:ind w:left="0"/>
        <w:jc w:val="both"/>
      </w:pPr>
      <w:r>
        <w:rPr>
          <w:rFonts w:ascii="Times New Roman"/>
          <w:b w:val="false"/>
          <w:i w:val="false"/>
          <w:color w:val="000000"/>
          <w:sz w:val="28"/>
        </w:rPr>
        <w:t>
      19. Курсанттардың парадтық салтанатты нысанды киімінің тізбесі (19 - сурет):</w:t>
      </w:r>
    </w:p>
    <w:p>
      <w:pPr>
        <w:spacing w:after="0"/>
        <w:ind w:left="0"/>
        <w:jc w:val="both"/>
      </w:pPr>
      <w:r>
        <w:rPr>
          <w:rFonts w:ascii="Times New Roman"/>
          <w:b w:val="false"/>
          <w:i w:val="false"/>
          <w:color w:val="000000"/>
          <w:sz w:val="28"/>
        </w:rPr>
        <w:t>
      жазғы:</w:t>
      </w:r>
    </w:p>
    <w:p>
      <w:pPr>
        <w:spacing w:after="0"/>
        <w:ind w:left="0"/>
        <w:jc w:val="both"/>
      </w:pPr>
      <w:r>
        <w:rPr>
          <w:rFonts w:ascii="Times New Roman"/>
          <w:b w:val="false"/>
          <w:i w:val="false"/>
          <w:color w:val="000000"/>
          <w:sz w:val="28"/>
        </w:rPr>
        <w:t>
      қою көк түсті фуражка немесе қою-қызғылт сары түсті берет ;</w:t>
      </w:r>
    </w:p>
    <w:p>
      <w:pPr>
        <w:spacing w:after="0"/>
        <w:ind w:left="0"/>
        <w:jc w:val="both"/>
      </w:pPr>
      <w:r>
        <w:rPr>
          <w:rFonts w:ascii="Times New Roman"/>
          <w:b w:val="false"/>
          <w:i w:val="false"/>
          <w:color w:val="000000"/>
          <w:sz w:val="28"/>
        </w:rPr>
        <w:t>
      қою көк түсті бір қаусырмалы ашық төрт түймемен түймеленетін китель және қою-қызғылт сары түсті жиегі бар, балағы түсіңкі қою көк түсті шалбар;</w:t>
      </w:r>
    </w:p>
    <w:p>
      <w:pPr>
        <w:spacing w:after="0"/>
        <w:ind w:left="0"/>
        <w:jc w:val="both"/>
      </w:pPr>
      <w:r>
        <w:rPr>
          <w:rFonts w:ascii="Times New Roman"/>
          <w:b w:val="false"/>
          <w:i w:val="false"/>
          <w:color w:val="000000"/>
          <w:sz w:val="28"/>
        </w:rPr>
        <w:t>
      ақ түсті ұзын жеңді жейде;</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қара түсті, қысқа қонышты хром бәтеңке;</w:t>
      </w:r>
    </w:p>
    <w:p>
      <w:pPr>
        <w:spacing w:after="0"/>
        <w:ind w:left="0"/>
        <w:jc w:val="both"/>
      </w:pPr>
      <w:r>
        <w:rPr>
          <w:rFonts w:ascii="Times New Roman"/>
          <w:b w:val="false"/>
          <w:i w:val="false"/>
          <w:color w:val="000000"/>
          <w:sz w:val="28"/>
        </w:rPr>
        <w:t>
      ақ түсті салтанатты белдік;</w:t>
      </w:r>
    </w:p>
    <w:p>
      <w:pPr>
        <w:spacing w:after="0"/>
        <w:ind w:left="0"/>
        <w:jc w:val="both"/>
      </w:pPr>
      <w:r>
        <w:rPr>
          <w:rFonts w:ascii="Times New Roman"/>
          <w:b w:val="false"/>
          <w:i w:val="false"/>
          <w:color w:val="000000"/>
          <w:sz w:val="28"/>
        </w:rPr>
        <w:t>
      алтын түсті аксельбант;</w:t>
      </w:r>
    </w:p>
    <w:p>
      <w:pPr>
        <w:spacing w:after="0"/>
        <w:ind w:left="0"/>
        <w:jc w:val="both"/>
      </w:pPr>
      <w:r>
        <w:rPr>
          <w:rFonts w:ascii="Times New Roman"/>
          <w:b w:val="false"/>
          <w:i w:val="false"/>
          <w:color w:val="000000"/>
          <w:sz w:val="28"/>
        </w:rPr>
        <w:t>
      ақ түсті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ерекше жағдайларда қою-қызғылт сары түсті берет киген кезде кезектесетін ақ-қызғылт сары жолақтары бар тельняшкада арнайы нысанды киім киюге рұқсат етіледі;</w:t>
      </w:r>
    </w:p>
    <w:p>
      <w:pPr>
        <w:spacing w:after="0"/>
        <w:ind w:left="0"/>
        <w:jc w:val="both"/>
      </w:pPr>
      <w:r>
        <w:rPr>
          <w:rFonts w:ascii="Times New Roman"/>
          <w:b w:val="false"/>
          <w:i w:val="false"/>
          <w:color w:val="000000"/>
          <w:sz w:val="28"/>
        </w:rPr>
        <w:t>
      2) қысқы кезеңде алмалы-салмалы күләпарасы бар қою көк түсті жылы жапсырма қалталары бар қысқы күртеше алмалы-салмалы пагондарды және ауыспалы жеңдік және төс белгілерін ауыстыру жолымен парадтық салтанатты күртешесіне қайта жабдықталады, ақ түсті кашнемен киіледі.</w:t>
      </w:r>
    </w:p>
    <w:bookmarkStart w:name="z55" w:id="49"/>
    <w:p>
      <w:pPr>
        <w:spacing w:after="0"/>
        <w:ind w:left="0"/>
        <w:jc w:val="left"/>
      </w:pPr>
      <w:r>
        <w:rPr>
          <w:rFonts w:ascii="Times New Roman"/>
          <w:b/>
          <w:i w:val="false"/>
          <w:color w:val="000000"/>
        </w:rPr>
        <w:t xml:space="preserve"> 2-параграф. Курсанттардың күнделікті нысанды киімі</w:t>
      </w:r>
    </w:p>
    <w:bookmarkEnd w:id="49"/>
    <w:p>
      <w:pPr>
        <w:spacing w:after="0"/>
        <w:ind w:left="0"/>
        <w:jc w:val="left"/>
      </w:pPr>
      <w:r>
        <w:br/>
      </w:r>
    </w:p>
    <w:p>
      <w:pPr>
        <w:spacing w:after="0"/>
        <w:ind w:left="0"/>
        <w:jc w:val="both"/>
      </w:pPr>
      <w:r>
        <w:drawing>
          <wp:inline distT="0" distB="0" distL="0" distR="0">
            <wp:extent cx="51308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1308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 w:id="50"/>
    <w:p>
      <w:pPr>
        <w:spacing w:after="0"/>
        <w:ind w:left="0"/>
        <w:jc w:val="both"/>
      </w:pPr>
      <w:r>
        <w:rPr>
          <w:rFonts w:ascii="Times New Roman"/>
          <w:b w:val="false"/>
          <w:i w:val="false"/>
          <w:color w:val="000000"/>
          <w:sz w:val="28"/>
        </w:rPr>
        <w:t>
      20-сурет</w:t>
      </w:r>
    </w:p>
    <w:bookmarkEnd w:id="50"/>
    <w:p>
      <w:pPr>
        <w:spacing w:after="0"/>
        <w:ind w:left="0"/>
        <w:jc w:val="both"/>
      </w:pPr>
      <w:r>
        <w:rPr>
          <w:rFonts w:ascii="Times New Roman"/>
          <w:b w:val="false"/>
          <w:i w:val="false"/>
          <w:color w:val="000000"/>
          <w:sz w:val="28"/>
        </w:rPr>
        <w:t>
      20. Курсанттардың күнделікті нысанды киімдерінің тізбесі (20 -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фуражка;</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бір қаусырмалы ашық төрт түймемен түймеленетін китель және қою-қызғылт сары түсті жиегі бар, балағы түсіңкі қою көк түсті шалбар;</w:t>
      </w:r>
    </w:p>
    <w:p>
      <w:pPr>
        <w:spacing w:after="0"/>
        <w:ind w:left="0"/>
        <w:jc w:val="both"/>
      </w:pPr>
      <w:r>
        <w:rPr>
          <w:rFonts w:ascii="Times New Roman"/>
          <w:b w:val="false"/>
          <w:i w:val="false"/>
          <w:color w:val="000000"/>
          <w:sz w:val="28"/>
        </w:rPr>
        <w:t>
      көгілдір түстi ұзын жеңді жейде;</w:t>
      </w:r>
    </w:p>
    <w:p>
      <w:pPr>
        <w:spacing w:after="0"/>
        <w:ind w:left="0"/>
        <w:jc w:val="both"/>
      </w:pPr>
      <w:r>
        <w:rPr>
          <w:rFonts w:ascii="Times New Roman"/>
          <w:b w:val="false"/>
          <w:i w:val="false"/>
          <w:color w:val="000000"/>
          <w:sz w:val="28"/>
        </w:rPr>
        <w:t>
      көгілдір түстi қысқа жеңдi жейде;</w:t>
      </w:r>
    </w:p>
    <w:p>
      <w:pPr>
        <w:spacing w:after="0"/>
        <w:ind w:left="0"/>
        <w:jc w:val="both"/>
      </w:pPr>
      <w:r>
        <w:rPr>
          <w:rFonts w:ascii="Times New Roman"/>
          <w:b w:val="false"/>
          <w:i w:val="false"/>
          <w:color w:val="000000"/>
          <w:sz w:val="28"/>
        </w:rPr>
        <w:t>
      ақ түсті футболка;</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қара түсті, қысқа қонышты хром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цигейкалы құлақшын;</w:t>
      </w:r>
    </w:p>
    <w:p>
      <w:pPr>
        <w:spacing w:after="0"/>
        <w:ind w:left="0"/>
        <w:jc w:val="both"/>
      </w:pPr>
      <w:r>
        <w:rPr>
          <w:rFonts w:ascii="Times New Roman"/>
          <w:b w:val="false"/>
          <w:i w:val="false"/>
          <w:color w:val="000000"/>
          <w:sz w:val="28"/>
        </w:rPr>
        <w:t>
      қою көк түсті жапсырма қалталармен алмалы-салмалы күләпарасы бар жылы күртеше;</w:t>
      </w:r>
    </w:p>
    <w:p>
      <w:pPr>
        <w:spacing w:after="0"/>
        <w:ind w:left="0"/>
        <w:jc w:val="both"/>
      </w:pPr>
      <w:r>
        <w:rPr>
          <w:rFonts w:ascii="Times New Roman"/>
          <w:b w:val="false"/>
          <w:i w:val="false"/>
          <w:color w:val="000000"/>
          <w:sz w:val="28"/>
        </w:rPr>
        <w:t>
      қара түсті жылы хром етік;</w:t>
      </w:r>
    </w:p>
    <w:p>
      <w:pPr>
        <w:spacing w:after="0"/>
        <w:ind w:left="0"/>
        <w:jc w:val="both"/>
      </w:pPr>
      <w:r>
        <w:rPr>
          <w:rFonts w:ascii="Times New Roman"/>
          <w:b w:val="false"/>
          <w:i w:val="false"/>
          <w:color w:val="000000"/>
          <w:sz w:val="28"/>
        </w:rPr>
        <w:t>
      қара түсті іші жылы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галстуксыз қысқа жеңді көгілдір түсті жейде бейсболкамен ақ футболканың үстіне +20 0С жоғары ауа температурасында киіледі.</w:t>
      </w:r>
    </w:p>
    <w:bookmarkStart w:name="z57" w:id="51"/>
    <w:p>
      <w:pPr>
        <w:spacing w:after="0"/>
        <w:ind w:left="0"/>
        <w:jc w:val="left"/>
      </w:pPr>
      <w:r>
        <w:rPr>
          <w:rFonts w:ascii="Times New Roman"/>
          <w:b/>
          <w:i w:val="false"/>
          <w:color w:val="000000"/>
        </w:rPr>
        <w:t xml:space="preserve"> 3-параграф. Курсанттардың арнайы нысанды киімі</w:t>
      </w:r>
    </w:p>
    <w:bookmarkEnd w:id="51"/>
    <w:p>
      <w:pPr>
        <w:spacing w:after="0"/>
        <w:ind w:left="0"/>
        <w:jc w:val="left"/>
      </w:pPr>
      <w:r>
        <w:br/>
      </w:r>
    </w:p>
    <w:p>
      <w:pPr>
        <w:spacing w:after="0"/>
        <w:ind w:left="0"/>
        <w:jc w:val="both"/>
      </w:pPr>
      <w:r>
        <w:drawing>
          <wp:inline distT="0" distB="0" distL="0" distR="0">
            <wp:extent cx="25400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5400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 w:id="52"/>
    <w:p>
      <w:pPr>
        <w:spacing w:after="0"/>
        <w:ind w:left="0"/>
        <w:jc w:val="both"/>
      </w:pPr>
      <w:r>
        <w:rPr>
          <w:rFonts w:ascii="Times New Roman"/>
          <w:b w:val="false"/>
          <w:i w:val="false"/>
          <w:color w:val="000000"/>
          <w:sz w:val="28"/>
        </w:rPr>
        <w:t>
      21-сурет</w:t>
      </w:r>
    </w:p>
    <w:bookmarkEnd w:id="52"/>
    <w:p>
      <w:pPr>
        <w:spacing w:after="0"/>
        <w:ind w:left="0"/>
        <w:jc w:val="both"/>
      </w:pPr>
      <w:r>
        <w:rPr>
          <w:rFonts w:ascii="Times New Roman"/>
          <w:b w:val="false"/>
          <w:i w:val="false"/>
          <w:color w:val="000000"/>
          <w:sz w:val="28"/>
        </w:rPr>
        <w:t>
      21. Курсанттардың арнайы нысанды киімдерінің тізбесі (21 -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бейсболка немесе қою қызғылт сары берет;</w:t>
      </w:r>
    </w:p>
    <w:p>
      <w:pPr>
        <w:spacing w:after="0"/>
        <w:ind w:left="0"/>
        <w:jc w:val="both"/>
      </w:pPr>
      <w:r>
        <w:rPr>
          <w:rFonts w:ascii="Times New Roman"/>
          <w:b w:val="false"/>
          <w:i w:val="false"/>
          <w:color w:val="000000"/>
          <w:sz w:val="28"/>
        </w:rPr>
        <w:t>
      қою көк түсті жапсырма қалталы күртеше мен шалбар;</w:t>
      </w:r>
    </w:p>
    <w:p>
      <w:pPr>
        <w:spacing w:after="0"/>
        <w:ind w:left="0"/>
        <w:jc w:val="both"/>
      </w:pPr>
      <w:r>
        <w:rPr>
          <w:rFonts w:ascii="Times New Roman"/>
          <w:b w:val="false"/>
          <w:i w:val="false"/>
          <w:color w:val="000000"/>
          <w:sz w:val="28"/>
        </w:rPr>
        <w:t>
      қою көк түсті футболка немесе кезектесетін ақ-қызғылт сары жолақтары бар тельняшка;</w:t>
      </w:r>
    </w:p>
    <w:p>
      <w:pPr>
        <w:spacing w:after="0"/>
        <w:ind w:left="0"/>
        <w:jc w:val="both"/>
      </w:pPr>
      <w:r>
        <w:rPr>
          <w:rFonts w:ascii="Times New Roman"/>
          <w:b w:val="false"/>
          <w:i w:val="false"/>
          <w:color w:val="000000"/>
          <w:sz w:val="28"/>
        </w:rPr>
        <w:t>
      қара түсті биік қонышты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матадан тігілген жылы құлақшын;</w:t>
      </w:r>
    </w:p>
    <w:p>
      <w:pPr>
        <w:spacing w:after="0"/>
        <w:ind w:left="0"/>
        <w:jc w:val="both"/>
      </w:pPr>
      <w:r>
        <w:rPr>
          <w:rFonts w:ascii="Times New Roman"/>
          <w:b w:val="false"/>
          <w:i w:val="false"/>
          <w:color w:val="000000"/>
          <w:sz w:val="28"/>
        </w:rPr>
        <w:t>
      қою көк түсті алмалы-салмалы күләпарасы бар жапсырма қалталы астары жылы күртеше мен жылы көк түсті шалбар;</w:t>
      </w:r>
    </w:p>
    <w:p>
      <w:pPr>
        <w:spacing w:after="0"/>
        <w:ind w:left="0"/>
        <w:jc w:val="both"/>
      </w:pPr>
      <w:r>
        <w:rPr>
          <w:rFonts w:ascii="Times New Roman"/>
          <w:b w:val="false"/>
          <w:i w:val="false"/>
          <w:color w:val="000000"/>
          <w:sz w:val="28"/>
        </w:rPr>
        <w:t>
      қою көк түсті мойын сызығы жоқ свитер;</w:t>
      </w:r>
    </w:p>
    <w:p>
      <w:pPr>
        <w:spacing w:after="0"/>
        <w:ind w:left="0"/>
        <w:jc w:val="both"/>
      </w:pPr>
      <w:r>
        <w:rPr>
          <w:rFonts w:ascii="Times New Roman"/>
          <w:b w:val="false"/>
          <w:i w:val="false"/>
          <w:color w:val="000000"/>
          <w:sz w:val="28"/>
        </w:rPr>
        <w:t>
      қара түсті жылы қонышы биік юфталы бәтеңке;</w:t>
      </w:r>
    </w:p>
    <w:p>
      <w:pPr>
        <w:spacing w:after="0"/>
        <w:ind w:left="0"/>
        <w:jc w:val="both"/>
      </w:pPr>
      <w:r>
        <w:rPr>
          <w:rFonts w:ascii="Times New Roman"/>
          <w:b w:val="false"/>
          <w:i w:val="false"/>
          <w:color w:val="000000"/>
          <w:sz w:val="28"/>
        </w:rPr>
        <w:t>
      қара түсті жылы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Ауа температурасы +20 0С жоғары болған кезде жеңдерді шынтақтан жоғары жапсырмалы қалталары бар күртешеге орауға рұқсат етіледі.</w:t>
      </w:r>
    </w:p>
    <w:p>
      <w:pPr>
        <w:spacing w:after="0"/>
        <w:ind w:left="0"/>
        <w:jc w:val="both"/>
      </w:pPr>
      <w:r>
        <w:rPr>
          <w:rFonts w:ascii="Times New Roman"/>
          <w:b w:val="false"/>
          <w:i w:val="false"/>
          <w:color w:val="000000"/>
          <w:sz w:val="28"/>
        </w:rPr>
        <w:t>
      2) Қысқа қонышты бәтеңке мен жылы етікке балағы түсіңкі шалбар мен күртеше және свитер киюге жол беріледі.</w:t>
      </w:r>
    </w:p>
    <w:bookmarkStart w:name="z59" w:id="53"/>
    <w:p>
      <w:pPr>
        <w:spacing w:after="0"/>
        <w:ind w:left="0"/>
        <w:jc w:val="left"/>
      </w:pPr>
      <w:r>
        <w:rPr>
          <w:rFonts w:ascii="Times New Roman"/>
          <w:b/>
          <w:i w:val="false"/>
          <w:color w:val="000000"/>
        </w:rPr>
        <w:t xml:space="preserve"> 4-параграф. Дала нысанды киім</w:t>
      </w:r>
    </w:p>
    <w:bookmarkEnd w:id="53"/>
    <w:p>
      <w:pPr>
        <w:spacing w:after="0"/>
        <w:ind w:left="0"/>
        <w:jc w:val="left"/>
      </w:pPr>
      <w:r>
        <w:br/>
      </w:r>
    </w:p>
    <w:p>
      <w:pPr>
        <w:spacing w:after="0"/>
        <w:ind w:left="0"/>
        <w:jc w:val="both"/>
      </w:pPr>
      <w:r>
        <w:drawing>
          <wp:inline distT="0" distB="0" distL="0" distR="0">
            <wp:extent cx="24638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4638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 w:id="54"/>
    <w:p>
      <w:pPr>
        <w:spacing w:after="0"/>
        <w:ind w:left="0"/>
        <w:jc w:val="both"/>
      </w:pPr>
      <w:r>
        <w:rPr>
          <w:rFonts w:ascii="Times New Roman"/>
          <w:b w:val="false"/>
          <w:i w:val="false"/>
          <w:color w:val="000000"/>
          <w:sz w:val="28"/>
        </w:rPr>
        <w:t>
      22-сурет</w:t>
      </w:r>
    </w:p>
    <w:bookmarkEnd w:id="54"/>
    <w:p>
      <w:pPr>
        <w:spacing w:after="0"/>
        <w:ind w:left="0"/>
        <w:jc w:val="both"/>
      </w:pPr>
      <w:r>
        <w:rPr>
          <w:rFonts w:ascii="Times New Roman"/>
          <w:b w:val="false"/>
          <w:i w:val="false"/>
          <w:color w:val="000000"/>
          <w:sz w:val="28"/>
        </w:rPr>
        <w:t>
      22. Курсанттардың дала нысанды киімдерінің тізбесі (22 -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жапсырма қалталы күртеше мен шалбар;</w:t>
      </w:r>
    </w:p>
    <w:p>
      <w:pPr>
        <w:spacing w:after="0"/>
        <w:ind w:left="0"/>
        <w:jc w:val="both"/>
      </w:pPr>
      <w:r>
        <w:rPr>
          <w:rFonts w:ascii="Times New Roman"/>
          <w:b w:val="false"/>
          <w:i w:val="false"/>
          <w:color w:val="000000"/>
          <w:sz w:val="28"/>
        </w:rPr>
        <w:t>
      қою көк түсті футболка;</w:t>
      </w:r>
    </w:p>
    <w:p>
      <w:pPr>
        <w:spacing w:after="0"/>
        <w:ind w:left="0"/>
        <w:jc w:val="both"/>
      </w:pPr>
      <w:r>
        <w:rPr>
          <w:rFonts w:ascii="Times New Roman"/>
          <w:b w:val="false"/>
          <w:i w:val="false"/>
          <w:color w:val="000000"/>
          <w:sz w:val="28"/>
        </w:rPr>
        <w:t>
      қара түсті ұзын қонышты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тоқыма бас киім;</w:t>
      </w:r>
    </w:p>
    <w:p>
      <w:pPr>
        <w:spacing w:after="0"/>
        <w:ind w:left="0"/>
        <w:jc w:val="both"/>
      </w:pPr>
      <w:r>
        <w:rPr>
          <w:rFonts w:ascii="Times New Roman"/>
          <w:b w:val="false"/>
          <w:i w:val="false"/>
          <w:color w:val="000000"/>
          <w:sz w:val="28"/>
        </w:rPr>
        <w:t>
      қою көк түсті алмалы-салмалы күләпарамен жапсырма қалталы бар астары жылы күртеше мен жылы көк түсті шалбар;</w:t>
      </w:r>
    </w:p>
    <w:p>
      <w:pPr>
        <w:spacing w:after="0"/>
        <w:ind w:left="0"/>
        <w:jc w:val="both"/>
      </w:pPr>
      <w:r>
        <w:rPr>
          <w:rFonts w:ascii="Times New Roman"/>
          <w:b w:val="false"/>
          <w:i w:val="false"/>
          <w:color w:val="000000"/>
          <w:sz w:val="28"/>
        </w:rPr>
        <w:t>
      қара түсті ұзын қонышты жылы юфталы бәтеңке;</w:t>
      </w:r>
    </w:p>
    <w:p>
      <w:pPr>
        <w:spacing w:after="0"/>
        <w:ind w:left="0"/>
        <w:jc w:val="both"/>
      </w:pPr>
      <w:r>
        <w:rPr>
          <w:rFonts w:ascii="Times New Roman"/>
          <w:b w:val="false"/>
          <w:i w:val="false"/>
          <w:color w:val="000000"/>
          <w:sz w:val="28"/>
        </w:rPr>
        <w:t>
      қара түсті жылы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қысқы кезінде далалық киім нысаны киюге рұқсат етіледі: қою көк түсті матадан тігілген жылы құлақшын орнына - қою көк түсті тоқыма бас киім, қою көк түсті бейсболка орнына - белгіленген түсті берет, қара түсті ұзын қонышты бәтеңке орнына – қара түсті хромды қысқа қонышты бәтеңке (етік).</w:t>
      </w:r>
    </w:p>
    <w:bookmarkStart w:name="z61" w:id="55"/>
    <w:p>
      <w:pPr>
        <w:spacing w:after="0"/>
        <w:ind w:left="0"/>
        <w:jc w:val="left"/>
      </w:pPr>
      <w:r>
        <w:rPr>
          <w:rFonts w:ascii="Times New Roman"/>
          <w:b/>
          <w:i w:val="false"/>
          <w:color w:val="000000"/>
        </w:rPr>
        <w:t xml:space="preserve"> 7-тарау. Айырым белгілері 1-параграф. Погондар</w:t>
      </w:r>
    </w:p>
    <w:bookmarkEnd w:id="55"/>
    <w:p>
      <w:pPr>
        <w:spacing w:after="0"/>
        <w:ind w:left="0"/>
        <w:jc w:val="left"/>
      </w:pP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 w:id="56"/>
    <w:p>
      <w:pPr>
        <w:spacing w:after="0"/>
        <w:ind w:left="0"/>
        <w:jc w:val="left"/>
      </w:pPr>
      <w:r>
        <w:rPr>
          <w:rFonts w:ascii="Times New Roman"/>
          <w:b/>
          <w:i w:val="false"/>
          <w:color w:val="000000"/>
        </w:rPr>
        <w:t xml:space="preserve"> 2-параграф. Жеңдегі және төсбелгілер</w:t>
      </w:r>
    </w:p>
    <w:bookmarkEnd w:id="56"/>
    <w:p>
      <w:pPr>
        <w:spacing w:after="0"/>
        <w:ind w:left="0"/>
        <w:jc w:val="left"/>
      </w:pP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 w:id="57"/>
    <w:p>
      <w:pPr>
        <w:spacing w:after="0"/>
        <w:ind w:left="0"/>
        <w:jc w:val="left"/>
      </w:pPr>
      <w:r>
        <w:rPr>
          <w:rFonts w:ascii="Times New Roman"/>
          <w:b/>
          <w:i w:val="false"/>
          <w:color w:val="000000"/>
        </w:rPr>
        <w:t xml:space="preserve"> 3-параграф. Кокардалар, түйме және белдіктер</w:t>
      </w:r>
    </w:p>
    <w:bookmarkEnd w:id="57"/>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 w:id="58"/>
    <w:p>
      <w:pPr>
        <w:spacing w:after="0"/>
        <w:ind w:left="0"/>
        <w:jc w:val="left"/>
      </w:pPr>
      <w:r>
        <w:rPr>
          <w:rFonts w:ascii="Times New Roman"/>
          <w:b/>
          <w:i w:val="false"/>
          <w:color w:val="000000"/>
        </w:rPr>
        <w:t xml:space="preserve"> 8-тарау. Табиғи және техногендік сипаттағы төтенше жағдайлардың алдын алу және оларды жою, халыққа шұғыл медициналық және психологиялық көмек көрсету жөніндегі функцияларды жүзеге асыратын қызметкерлердің, мемлекеттік өртке қарсы қызмет органдары қызметкерлерінің нысанды киімі мен айырым белгілерінің сипаттамасы</w:t>
      </w:r>
    </w:p>
    <w:bookmarkEnd w:id="58"/>
    <w:bookmarkStart w:name="z65" w:id="59"/>
    <w:p>
      <w:pPr>
        <w:spacing w:after="0"/>
        <w:ind w:left="0"/>
        <w:jc w:val="left"/>
      </w:pPr>
      <w:r>
        <w:rPr>
          <w:rFonts w:ascii="Times New Roman"/>
          <w:b/>
          <w:i w:val="false"/>
          <w:color w:val="000000"/>
        </w:rPr>
        <w:t xml:space="preserve"> 1-параграф. Ерлерге арналған нысанды және арнайы киімнің сипаттамасы</w:t>
      </w:r>
    </w:p>
    <w:bookmarkEnd w:id="59"/>
    <w:bookmarkStart w:name="z67" w:id="60"/>
    <w:p>
      <w:pPr>
        <w:spacing w:after="0"/>
        <w:ind w:left="0"/>
        <w:jc w:val="both"/>
      </w:pPr>
      <w:r>
        <w:rPr>
          <w:rFonts w:ascii="Times New Roman"/>
          <w:b w:val="false"/>
          <w:i w:val="false"/>
          <w:color w:val="000000"/>
          <w:sz w:val="28"/>
        </w:rPr>
        <w:t>
      23. Ашық екі қаусырмалы мундир және қою-қызғылт сары түсті лампастары бар қою көк түсті балағы түсіңкі шалбардың сипаттамасы:</w:t>
      </w:r>
    </w:p>
    <w:bookmarkEnd w:id="60"/>
    <w:p>
      <w:pPr>
        <w:spacing w:after="0"/>
        <w:ind w:left="0"/>
        <w:jc w:val="both"/>
      </w:pPr>
      <w:r>
        <w:rPr>
          <w:rFonts w:ascii="Times New Roman"/>
          <w:b w:val="false"/>
          <w:i w:val="false"/>
          <w:color w:val="000000"/>
          <w:sz w:val="28"/>
        </w:rPr>
        <w:t>
      1) ерлер мундирі екі қаусырмалы, қою көк түсті, жартылай қынамалы, орталық өңірлі үш нысанды түймеге түймеленеді, түймелердің екінші қатары-әрлеу. Бүйірі қиылған бүйірлі және рамкалы пішінді клапанды екі бүйірлі тілік қалталары бар сөрелер. Артқы жағы шлицке өтетін ортаңғы тігіспен. Қайырмасы бар қос тігісті қондырмалы жеңдер. Қайырманың жоғарғы жиегіне қою-қызғылт сары түсті жиек салынады. Сол және оң жеңдерде жең белгілері бар. Қондырмалы, қайырмалы, классикалық пішілген қайырмасы бар жаға. Мундирдің жағасы мен жеңінде – алтын түстес тігіс;</w:t>
      </w:r>
    </w:p>
    <w:p>
      <w:pPr>
        <w:spacing w:after="0"/>
        <w:ind w:left="0"/>
        <w:jc w:val="both"/>
      </w:pPr>
      <w:r>
        <w:rPr>
          <w:rFonts w:ascii="Times New Roman"/>
          <w:b w:val="false"/>
          <w:i w:val="false"/>
          <w:color w:val="000000"/>
          <w:sz w:val="28"/>
        </w:rPr>
        <w:t>
      2) қою қызғылт сары түсті лампастары бар қою көк түсті шалбар. Алдыңғы жартысы бүйір қалтасымен. Артқы оң жартысы клапанды рамкадағы ойылған қалтасымен. Гульфик сыдырма ілгекке түймеленеді. Белдік жалғап тігілген, түймемен ілмекке және металл ілмекке түймеленеді.</w:t>
      </w:r>
    </w:p>
    <w:bookmarkStart w:name="z68" w:id="61"/>
    <w:p>
      <w:pPr>
        <w:spacing w:after="0"/>
        <w:ind w:left="0"/>
        <w:jc w:val="both"/>
      </w:pPr>
      <w:r>
        <w:rPr>
          <w:rFonts w:ascii="Times New Roman"/>
          <w:b w:val="false"/>
          <w:i w:val="false"/>
          <w:color w:val="000000"/>
          <w:sz w:val="28"/>
        </w:rPr>
        <w:t>
      24. Ашық екі қаусырмалы мундир мен қою-қызғылт сары түсті жиегі бар қөю көк түсті балағы түсіңкі шалбардың сипаттамасы (полковниктер үшін):</w:t>
      </w:r>
    </w:p>
    <w:bookmarkEnd w:id="61"/>
    <w:p>
      <w:pPr>
        <w:spacing w:after="0"/>
        <w:ind w:left="0"/>
        <w:jc w:val="both"/>
      </w:pPr>
      <w:r>
        <w:rPr>
          <w:rFonts w:ascii="Times New Roman"/>
          <w:b w:val="false"/>
          <w:i w:val="false"/>
          <w:color w:val="000000"/>
          <w:sz w:val="28"/>
        </w:rPr>
        <w:t>
      1) ерлер мундирі екі өңірлі, қара-көк түсті, жартылай қынамалы, орталық өңірлі үш нысанды түймеге түймеленеді, түймелердің екінші қатары-әрлеу. Бүйірі қиылған бүйірлі және рамкалы пішінді клапанды екі бүйірлі тілік қалталары бар сөрелер. Ортаңғы тігіспен артқы жағы шлицке өтетін. Қайырмасы бар қос тігісті қондырмалы жеңдер. Қайырманың жоғарғы жиегіне қою-қызғылт сары түсті жиек салынады. Сол және оң жеңдерде жең белгілері бар. Қондырмалы, қайырмалы, классикалық пішілген қайырмасы бар жаға;</w:t>
      </w:r>
    </w:p>
    <w:p>
      <w:pPr>
        <w:spacing w:after="0"/>
        <w:ind w:left="0"/>
        <w:jc w:val="both"/>
      </w:pPr>
      <w:r>
        <w:rPr>
          <w:rFonts w:ascii="Times New Roman"/>
          <w:b w:val="false"/>
          <w:i w:val="false"/>
          <w:color w:val="000000"/>
          <w:sz w:val="28"/>
        </w:rPr>
        <w:t>
      2) бүйір тігістерінде қою-қызғылт сары көмкермесі бар қара-көк түсті шалбар. Алдыңғы жартысы бүйір қалтасымен. Артқы оң жартысы клапанды рамкадағы тілік қалтасымен. Гульфик сыдырма ілгекке бекітіледі. Белдік жалғап тігілген, түймемен ілмекке және металл ілмекке түймеленеді.</w:t>
      </w:r>
    </w:p>
    <w:bookmarkStart w:name="z69" w:id="62"/>
    <w:p>
      <w:pPr>
        <w:spacing w:after="0"/>
        <w:ind w:left="0"/>
        <w:jc w:val="both"/>
      </w:pPr>
      <w:r>
        <w:rPr>
          <w:rFonts w:ascii="Times New Roman"/>
          <w:b w:val="false"/>
          <w:i w:val="false"/>
          <w:color w:val="000000"/>
          <w:sz w:val="28"/>
        </w:rPr>
        <w:t>
      25. Қою көк түсті бір қаусырмалы ашық китель және қою-қызғылт сары түсті жиегі бар, балағы түсіңкі қою көк түсті шалбардың сипаттамасы:</w:t>
      </w:r>
    </w:p>
    <w:bookmarkEnd w:id="62"/>
    <w:p>
      <w:pPr>
        <w:spacing w:after="0"/>
        <w:ind w:left="0"/>
        <w:jc w:val="both"/>
      </w:pPr>
      <w:r>
        <w:rPr>
          <w:rFonts w:ascii="Times New Roman"/>
          <w:b w:val="false"/>
          <w:i w:val="false"/>
          <w:color w:val="000000"/>
          <w:sz w:val="28"/>
        </w:rPr>
        <w:t>
      1) қою-көк түсті, бір қаусырмалы, жартылай қынамалы, бортында төрт нысанды түймеге арналған орталық ілгегі бар ерлер кителі. Бүйірі қиылған бүйірлі және рамкалы пішінді клапанды екі бүйірлі тілік қалталары бар сөрелер. Артқы жағы шлицке өтетін ортаңғы тігіспен. Жеңі қайырмалы, екі тігісті. Қайырманың жоғарғы жиегіне қою-қызғылт сары түсті жиек салынады. Сол және оң жеңдерде жең белгілері бар. Қондырмалы, қайырмалы, классикалық пішілген қайырмасы бар жаға;</w:t>
      </w:r>
    </w:p>
    <w:p>
      <w:pPr>
        <w:spacing w:after="0"/>
        <w:ind w:left="0"/>
        <w:jc w:val="both"/>
      </w:pPr>
      <w:r>
        <w:rPr>
          <w:rFonts w:ascii="Times New Roman"/>
          <w:b w:val="false"/>
          <w:i w:val="false"/>
          <w:color w:val="000000"/>
          <w:sz w:val="28"/>
        </w:rPr>
        <w:t>
      2) бүйір тігістерінде қою-қызғылт сары түсті көмкермесі бар қара-көк түсті шалбар. Алдыңғы жартысы бүйір қалтасымен. Артқы оң жартысы клапанды рамкадағы ойылған қалтасымен. Гульфик сыдырма ілгекке бекітіледі. Белдік жалғап тігілген, түймемен ілмекке және металл ілмекке түймеленеді.</w:t>
      </w:r>
    </w:p>
    <w:bookmarkStart w:name="z70" w:id="63"/>
    <w:p>
      <w:pPr>
        <w:spacing w:after="0"/>
        <w:ind w:left="0"/>
        <w:jc w:val="both"/>
      </w:pPr>
      <w:r>
        <w:rPr>
          <w:rFonts w:ascii="Times New Roman"/>
          <w:b w:val="false"/>
          <w:i w:val="false"/>
          <w:color w:val="000000"/>
          <w:sz w:val="28"/>
        </w:rPr>
        <w:t>
      26. Сыдырмалы ұзын жеңді күртеше және қөю көк түсті шалбардың сипаттамасы:</w:t>
      </w:r>
    </w:p>
    <w:bookmarkEnd w:id="63"/>
    <w:p>
      <w:pPr>
        <w:spacing w:after="0"/>
        <w:ind w:left="0"/>
        <w:jc w:val="both"/>
      </w:pPr>
      <w:r>
        <w:rPr>
          <w:rFonts w:ascii="Times New Roman"/>
          <w:b w:val="false"/>
          <w:i w:val="false"/>
          <w:color w:val="000000"/>
          <w:sz w:val="28"/>
        </w:rPr>
        <w:t>
      1) ұзын жеңді қою-көк түсті ерлер күртешесі, алмалы-салмалы сыдырма ілгекке орталық борттық ілгегі, қапсыра тігілген белбеуі бар. Иініші, төс және бүйір қалталары бар сөрелер. Тік бұрышты клапандары бар жапсырма төс қалталар. Клапандарда алынбалы жапсырмалар бар. Жапырақтары бар бүйірлік қалталар. Арқасы иінішті. Жеңдері ұзын, қос тігісті, тігілген погондары, түймелерге түймеленетін жалғап тігілген манжеттері бар. Сол және оң жеңдерде алмалы-салмалы жеңдік белгілер болады. Қондырмалы, қайырмалы жаға. Икемді лентадан ендірмесі бар жалғап тігілген белдік;</w:t>
      </w:r>
    </w:p>
    <w:p>
      <w:pPr>
        <w:spacing w:after="0"/>
        <w:ind w:left="0"/>
        <w:jc w:val="both"/>
      </w:pPr>
      <w:r>
        <w:rPr>
          <w:rFonts w:ascii="Times New Roman"/>
          <w:b w:val="false"/>
          <w:i w:val="false"/>
          <w:color w:val="000000"/>
          <w:sz w:val="28"/>
        </w:rPr>
        <w:t>
      2) албары сырып тігілген қара көк түсті. Алдыңғы жартысы бүйір қалтасымен. Артқы оң жартысы клапанды рамкадағы тілік қалтасымен. Гульфик сыдырма ілгекке бекітіледі. Белдік жалғап тігілген, түймемен ілмекке және металл ілмекке түймеленеді.</w:t>
      </w:r>
    </w:p>
    <w:bookmarkStart w:name="z71" w:id="64"/>
    <w:p>
      <w:pPr>
        <w:spacing w:after="0"/>
        <w:ind w:left="0"/>
        <w:jc w:val="both"/>
      </w:pPr>
      <w:r>
        <w:rPr>
          <w:rFonts w:ascii="Times New Roman"/>
          <w:b w:val="false"/>
          <w:i w:val="false"/>
          <w:color w:val="000000"/>
          <w:sz w:val="28"/>
        </w:rPr>
        <w:t>
      27. Сыдырмалы қысқа жеңді күртеше және қөю көк түсті шалбардың сипаттамасы:</w:t>
      </w:r>
    </w:p>
    <w:bookmarkEnd w:id="64"/>
    <w:p>
      <w:pPr>
        <w:spacing w:after="0"/>
        <w:ind w:left="0"/>
        <w:jc w:val="both"/>
      </w:pPr>
      <w:r>
        <w:rPr>
          <w:rFonts w:ascii="Times New Roman"/>
          <w:b w:val="false"/>
          <w:i w:val="false"/>
          <w:color w:val="000000"/>
          <w:sz w:val="28"/>
        </w:rPr>
        <w:t>
      1) қысқа жеңді қара-көк түсті ерлер күртешесі, алмалы-салмалы сыдырма ілгекке орталық борттық ілгегі, қапсыра тігілген белбеуі бар. Иініші, төс және бүйір қалталары бар сөрелер. Тік бұрышты клапанды жапсырма төс қалталар. Клапандарда алмалы-салмалы жапсырмалар. Жапырақтары бар бүйірлік қалталар. Арқасы иінішті. Қысқа, қос тігісті, тігілген погондары, өңдеу тігісімен тігілген манжеттері бар қондырмалы жеңдер. Сол және оң жеңдерде алмалы-салмалы жеңдік белгілер болады. Жағасы қондырмалы, қайырмалы. Икемді таспадан ендірмесі бар қапсыра тігілген белдік;</w:t>
      </w:r>
    </w:p>
    <w:p>
      <w:pPr>
        <w:spacing w:after="0"/>
        <w:ind w:left="0"/>
        <w:jc w:val="both"/>
      </w:pPr>
      <w:r>
        <w:rPr>
          <w:rFonts w:ascii="Times New Roman"/>
          <w:b w:val="false"/>
          <w:i w:val="false"/>
          <w:color w:val="000000"/>
          <w:sz w:val="28"/>
        </w:rPr>
        <w:t>
      2) шалбары сырып тігілген қою көк түсті. Алдыңғы жартысы бүйір қалтасымен. Артқы оң жартысы клапанды рамкадағы ойылған қалтасымен Артқы оң жартысы клапанды рамкадағы ойылған қалтасымен. Гульфик сыдырма ілгекке бекітіледі. Белдік жалғап тігілген, түймемен ілмекке және металл ілмекке түймеленеді.</w:t>
      </w:r>
    </w:p>
    <w:bookmarkStart w:name="z72" w:id="65"/>
    <w:p>
      <w:pPr>
        <w:spacing w:after="0"/>
        <w:ind w:left="0"/>
        <w:jc w:val="both"/>
      </w:pPr>
      <w:r>
        <w:rPr>
          <w:rFonts w:ascii="Times New Roman"/>
          <w:b w:val="false"/>
          <w:i w:val="false"/>
          <w:color w:val="000000"/>
          <w:sz w:val="28"/>
        </w:rPr>
        <w:t>
      28. Қою көк түсті жапсырма қалталары бар күртеше мен шалбардың сипаттамасы:</w:t>
      </w:r>
    </w:p>
    <w:bookmarkEnd w:id="65"/>
    <w:p>
      <w:pPr>
        <w:spacing w:after="0"/>
        <w:ind w:left="0"/>
        <w:jc w:val="both"/>
      </w:pPr>
      <w:r>
        <w:rPr>
          <w:rFonts w:ascii="Times New Roman"/>
          <w:b w:val="false"/>
          <w:i w:val="false"/>
          <w:color w:val="000000"/>
          <w:sz w:val="28"/>
        </w:rPr>
        <w:t>
      1) орталық ішкі өңірлі алты түймеге арналған күртеше, жоғарғы ілмегі өтпелі. Сыртқы төс және бүйір жапсырмалы үш өлшемді қалталары бар, қақпақшалары екі түймемен жасырылған ілгекпен түймеленеді. Төс қалталарының клапандарында алмалы-салмалы жапсырмалар болады. Белге астары бар сөрелер. Сөрелердің астарында түймелермен түймеленетін екі жапсырма қалта бар. Арқасы тұтас пішілген. Жеңі қондырмалы, екі тігісті, тігісті погондары, шынтақ тұсындағы күшейткіш жапсырмалары бар. Жеңнің төменгі жағында түймеге ілмекпен түймеленетін паталары бар. Пата жеңнің көлемін төменгі жағында орналасқан үш түймемен реттейді. Сол және оң жеңдерде алмалы-салмалы жеңдік белгілер болады. Бүйір тігісінің екі жағынан екі желдеткіш саңылаулардан араның деңгейінен төмен сөрелер мен арқалықтарда. Жағасы қайырмалы, кесінді тіреуі бар. Күртеше бел сызығы мен төменгі жағында сыммен тартылады;</w:t>
      </w:r>
    </w:p>
    <w:p>
      <w:pPr>
        <w:spacing w:after="0"/>
        <w:ind w:left="0"/>
        <w:jc w:val="both"/>
      </w:pPr>
      <w:r>
        <w:rPr>
          <w:rFonts w:ascii="Times New Roman"/>
          <w:b w:val="false"/>
          <w:i w:val="false"/>
          <w:color w:val="000000"/>
          <w:sz w:val="28"/>
        </w:rPr>
        <w:t>
      2) шалбардың жалғап тігілген белбеуі, алдыңғы жартысындағы бүйір қалталары, бүйір жіктері тұсында клапандары бар сыртқы жапсырма көлемді қалталары бар. Бүйірлік тігістердің үстіндегі белдеуде тікбұрышты пішінді екі ілмек және жеті қос ілмек бар. Белдікше белдіктің көлемін екі түймемен реттейді. Алдыңғы жартысы тізе аймағында күшейтетін төсемдермен. Ортаңғы тігіс аймағында күшейткіштері бар артқы жартысы. Шалбар орта тігісте төрт түймемен түймеленеді, олардың біреуі белдікте. Шалбардың төменгі жағына бүйір жақтарына штрипка жапсырылған.</w:t>
      </w:r>
    </w:p>
    <w:bookmarkStart w:name="z73" w:id="66"/>
    <w:p>
      <w:pPr>
        <w:spacing w:after="0"/>
        <w:ind w:left="0"/>
        <w:jc w:val="both"/>
      </w:pPr>
      <w:r>
        <w:rPr>
          <w:rFonts w:ascii="Times New Roman"/>
          <w:b w:val="false"/>
          <w:i w:val="false"/>
          <w:color w:val="000000"/>
          <w:sz w:val="28"/>
        </w:rPr>
        <w:t>
      29. Жоғары басшы құрам мен полковниктерге арналған күләпарасы алмалы-салмалы үлбір жиегі және қою көк түсті ішкі күртешесі бар жылы күртешенің сипаттамасы:</w:t>
      </w:r>
    </w:p>
    <w:bookmarkEnd w:id="66"/>
    <w:p>
      <w:pPr>
        <w:spacing w:after="0"/>
        <w:ind w:left="0"/>
        <w:jc w:val="both"/>
      </w:pPr>
      <w:r>
        <w:rPr>
          <w:rFonts w:ascii="Times New Roman"/>
          <w:b w:val="false"/>
          <w:i w:val="false"/>
          <w:color w:val="000000"/>
          <w:sz w:val="28"/>
        </w:rPr>
        <w:t>
      1) ерлер күртешесі тік пішінді, ұзартылған, орталық өңірлі екі құлыпты сыдырма ілгегі бар. Иініші, төс және бүйір қалталары бар сөрелер. Сыдырма ілгекке түймеленетін жапырақшасы бар қиылған кеуде қалталары. Бүйір қалталары жапсырма. Сол жақ сөреде Қазақстан Республикасы Төтенше жағдайлар министрлігі (бұдан әрі-ҚР ТЖМ).алынбалы төсбелгісі бар. Арқасы жапсыра тігілген иінішті. Бел сызығы бойынша-бекіткіштері мен ұштары бар сымы бар ішкі ықтырма. Жеңі жапсыра тігілген, екі тігісті, тігілген погондары, ішкі тоқыма манжеттері бар. Сол және оң жеңдерде алмалы-салмалы жеңдік белгілер болады. Жағасы қондырмалы – тік, ішкі алмалы-салмалы тоқыма омыраулығы мен күләпарасы бар. Алмалы-салмалы күләпара жағаға сыдырма ілмекпен бекітіледі, бет ойығы бойынша бекіткіштері бар баумен реттеледі, баудың ұштары ұштықтармен реттеледі. Күләпара алмалы салмалы аң терісінен;</w:t>
      </w:r>
    </w:p>
    <w:p>
      <w:pPr>
        <w:spacing w:after="0"/>
        <w:ind w:left="0"/>
        <w:jc w:val="both"/>
      </w:pPr>
      <w:r>
        <w:rPr>
          <w:rFonts w:ascii="Times New Roman"/>
          <w:b w:val="false"/>
          <w:i w:val="false"/>
          <w:color w:val="000000"/>
          <w:sz w:val="28"/>
        </w:rPr>
        <w:t>
      2) ішкі күртеше тік пішінді, орталық өңірлі сыдырма ілгекпен қысқартылған. Бүйірінде жапырақшасы бар ойылған қалталары бар сөрелер. Сол жақ сөреде ҚР ТЖМ алынбалы төсбелгісі бар. Арқасы бүтін пішілген. Жеңі қондырмалы, тігілген погондары бар екі тігісті. Сол және оң жеңдерде алмалы-салмалы жеңдік белгілер болады. Жағасы тік қондырмалы.</w:t>
      </w:r>
    </w:p>
    <w:bookmarkStart w:name="z74" w:id="67"/>
    <w:p>
      <w:pPr>
        <w:spacing w:after="0"/>
        <w:ind w:left="0"/>
        <w:jc w:val="both"/>
      </w:pPr>
      <w:r>
        <w:rPr>
          <w:rFonts w:ascii="Times New Roman"/>
          <w:b w:val="false"/>
          <w:i w:val="false"/>
          <w:color w:val="000000"/>
          <w:sz w:val="28"/>
        </w:rPr>
        <w:t>
      30. Қою көк түсті алмалы-салмалы күләпарамен ішкі күртешесі бар астары жылы күртешенің сипаттамасы:</w:t>
      </w:r>
    </w:p>
    <w:bookmarkEnd w:id="67"/>
    <w:p>
      <w:pPr>
        <w:spacing w:after="0"/>
        <w:ind w:left="0"/>
        <w:jc w:val="both"/>
      </w:pPr>
      <w:r>
        <w:rPr>
          <w:rFonts w:ascii="Times New Roman"/>
          <w:b w:val="false"/>
          <w:i w:val="false"/>
          <w:color w:val="000000"/>
          <w:sz w:val="28"/>
        </w:rPr>
        <w:t>
      1) ерлер күртешесі тік пішінді, ұзартылған, орталық өңірлі екі құлыпты сыдырма ілгегі бар. Иініші, төс және бүйір қалталары бар сөрелер. Сыдырма ілгекке түймеленетін жапырақшасы бар қиылған кеуде қалталары. Бүйір қалталары жапсырма. Сол жақ сөреде ҚР ТЖМ алынбалы төсбелгісі бар. Арқасы жапсыра тігілген иінішті. Бел сызығы бойынша-бекіткіштері мен ұштары бар сымы бар ішкі ықтырма. Жеңі жапсыра тігілген, тігілген погондары бар екі тігісті, ішкі тоқыма манжеттері бар. Сол және оң жеңдерде алмалы-салмалы жеңдік белгілер болады. Жағасы қондырмалы – тік ішкі алмалы-салмалы тоқыма омыраулығы мен күләпарасы бар. Алмалы-салмалы күләпара жағаға сыдырма ілмекпен бекітіледі, бет ойығы бойынша бекіткіштері бар баумен реттеледі, баудың ұштары ұштықтармен реттеледі;</w:t>
      </w:r>
    </w:p>
    <w:p>
      <w:pPr>
        <w:spacing w:after="0"/>
        <w:ind w:left="0"/>
        <w:jc w:val="both"/>
      </w:pPr>
      <w:r>
        <w:rPr>
          <w:rFonts w:ascii="Times New Roman"/>
          <w:b w:val="false"/>
          <w:i w:val="false"/>
          <w:color w:val="000000"/>
          <w:sz w:val="28"/>
        </w:rPr>
        <w:t>
      2) ішкі күртеше тік пішінді, орталық өңірлі сыдырма ілгекпен қысқартылған. Бүйірінде жапырақшасы бар ойылған қалталары бар сөрелер. Сол жақ сөреде ҚР ТЖМ алынбалы төсбелгісі бар. Арқасы тұтас пішілген. Жеңі қондырмалы, тігілген погондары бар екі тігісті. Сол және оң жеңдерде алмалы-салмалы жеңдік белгілер болады. Жағасы қондырылған.</w:t>
      </w:r>
    </w:p>
    <w:bookmarkStart w:name="z75" w:id="68"/>
    <w:p>
      <w:pPr>
        <w:spacing w:after="0"/>
        <w:ind w:left="0"/>
        <w:jc w:val="both"/>
      </w:pPr>
      <w:r>
        <w:rPr>
          <w:rFonts w:ascii="Times New Roman"/>
          <w:b w:val="false"/>
          <w:i w:val="false"/>
          <w:color w:val="000000"/>
          <w:sz w:val="28"/>
        </w:rPr>
        <w:t>
      31. Алмалы-салмалы күләпарасы бар жапсырма қалталары бар күртеше және қою-көк түсті астары жылы шалбардың сипаттамасы:</w:t>
      </w:r>
    </w:p>
    <w:bookmarkEnd w:id="68"/>
    <w:p>
      <w:pPr>
        <w:spacing w:after="0"/>
        <w:ind w:left="0"/>
        <w:jc w:val="both"/>
      </w:pPr>
      <w:r>
        <w:rPr>
          <w:rFonts w:ascii="Times New Roman"/>
          <w:b w:val="false"/>
          <w:i w:val="false"/>
          <w:color w:val="000000"/>
          <w:sz w:val="28"/>
        </w:rPr>
        <w:t>
      1) ерлер күртешесі тік пішінді, орталық өңірлі ілгегі бар алмалы-салмалы сыдырма ілгекке екі құлыппен, жасырын ілгегі бар желден қорғайтын клапанмен. Бүйірінде клапанды жапсырма қалталары бар сөрелер. Астары бар және бүйіріне кіретін жылы жапсырма қалталары бар жапсырма қалталар. Сол жақ сөреде ҚР ТЖМ алынбалы төсбелгісі бар. Арқасы иінішті және екі тік қатпармен. Жеңі жапсыра тігілген, қолтық үшкіл қиындысы бар екі тігісті, тігісті погондары бар, шынтақ тұсындағы күшейткіш жапсырмалары бар. Сол және оң жеңдерде алмалы-салмалы жеңдік белгілер болады. Төменгі астарындағыдай жеңдер қосып тігілген білезікқап. Бел сызығы бойынша сымы мен бекіткіштері бар ішкі ықтырма. Күләпараны тағуға арналған планкасы бар тік жаға. Күләпара алмалы-салмалы, жылы, тұтас пішілген күнқағары және сымы мен бекіткіші бар ықтырмасы бар, күләпараның төменгі бөлігі ауыспалы ұштары бар. Жылытқышы бар төсеме, сөрелердің астарында клапандары бар жапсырма қалталар болады;</w:t>
      </w:r>
    </w:p>
    <w:p>
      <w:pPr>
        <w:spacing w:after="0"/>
        <w:ind w:left="0"/>
        <w:jc w:val="both"/>
      </w:pPr>
      <w:r>
        <w:rPr>
          <w:rFonts w:ascii="Times New Roman"/>
          <w:b w:val="false"/>
          <w:i w:val="false"/>
          <w:color w:val="000000"/>
          <w:sz w:val="28"/>
        </w:rPr>
        <w:t>
      2) астары бар, сырылған белбеуі бар, ромб нысаны бойынша тігілген, желден қорғайтын қақпақшасы бар, сол жақ жартысында сағат қалтасы бар жылы шалбар. Алдыңғы жартысы бүйірінде жапсырма көлемді қалталары, тізе тұсында күшейткіш жапсырмалары бар. Ортаңғы тігіс аймағында күшейткіштері бар артқы жартысы. Белдікте бүйір тігістерден артқы жартыға қарай екі белдікше және жеті Қос белдікше орналасқан. Шалбар түймемен түймеленеді. Серпімді лентасы бар бретельдері бар шалбар шалбардың беліне алдыңғы ұшымен рамкаға, артқы ұшымен екі түймеге бекітіледі. Шалбардың төменгі жағы серпімді таспамен тартылады. Шаңға қарсы шалбардың төменгі жағына жылы астарына орнатылады.</w:t>
      </w:r>
    </w:p>
    <w:bookmarkStart w:name="z76" w:id="69"/>
    <w:p>
      <w:pPr>
        <w:spacing w:after="0"/>
        <w:ind w:left="0"/>
        <w:jc w:val="both"/>
      </w:pPr>
      <w:r>
        <w:rPr>
          <w:rFonts w:ascii="Times New Roman"/>
          <w:b w:val="false"/>
          <w:i w:val="false"/>
          <w:color w:val="000000"/>
          <w:sz w:val="28"/>
        </w:rPr>
        <w:t>
      32. Қою көк түсті ойығы жоқ свитердің сипаттамасы: мойнының дөңгелек мойны бар қара-көк түсті жартылай жүн тоқылған свитер. Сөрелер мен арқалар тұтас. Сол жақ сөреде ҚР ТЖМ төсбелгісі орналасқан. Тігілген погондары бар қондырмалы жеңдер. Сол және оң жеңдерде алмалы-салмалы жеңдік белгілер болады. Иық және шынтақ бөліктеріндегі күшейткіш төсемдер. Мойынды, манжетті және қос серпімді белдікті қайрау.</w:t>
      </w:r>
    </w:p>
    <w:bookmarkEnd w:id="69"/>
    <w:bookmarkStart w:name="z77" w:id="70"/>
    <w:p>
      <w:pPr>
        <w:spacing w:after="0"/>
        <w:ind w:left="0"/>
        <w:jc w:val="both"/>
      </w:pPr>
      <w:r>
        <w:rPr>
          <w:rFonts w:ascii="Times New Roman"/>
          <w:b w:val="false"/>
          <w:i w:val="false"/>
          <w:color w:val="000000"/>
          <w:sz w:val="28"/>
        </w:rPr>
        <w:t>
      33. Жейделер сипаттамасы:</w:t>
      </w:r>
    </w:p>
    <w:bookmarkEnd w:id="70"/>
    <w:p>
      <w:pPr>
        <w:spacing w:after="0"/>
        <w:ind w:left="0"/>
        <w:jc w:val="both"/>
      </w:pPr>
      <w:r>
        <w:rPr>
          <w:rFonts w:ascii="Times New Roman"/>
          <w:b w:val="false"/>
          <w:i w:val="false"/>
          <w:color w:val="000000"/>
          <w:sz w:val="28"/>
        </w:rPr>
        <w:t>
      1) ақ және көк түсті ұзын жеңді жейде, ерлерге арналған нысанды жейде орталық өңірлі түймемен түймеленеді. Түймелерге түймеленетін фигуралы клапандары бар жапсырма төс қалталары бар сөрелер. Артқы жағы қос иінішті. Жеңі ұзын, қондырмалы, екі тігісті, тігілетін погондары бар. Жеңнің төменгі жағы ілгекке және түймеге түймеленетін жалғап тігілген манжеттермен. Манжеттің байланыстырушы тігістеріне екі бүктеме салынған. Шынтақ тігістерінің төменгі бөлігінде ілмектер мен түймелерге бекітілген слоттар бар. Қайырмалы тік жаға. Жейденің төменгі жағында екі жағынан бүйір тігістер аймағында ұзартылған таспалардың үш қатарымен созылған тұтас кесілген белдеу бар;</w:t>
      </w:r>
    </w:p>
    <w:p>
      <w:pPr>
        <w:spacing w:after="0"/>
        <w:ind w:left="0"/>
        <w:jc w:val="both"/>
      </w:pPr>
      <w:r>
        <w:rPr>
          <w:rFonts w:ascii="Times New Roman"/>
          <w:b w:val="false"/>
          <w:i w:val="false"/>
          <w:color w:val="000000"/>
          <w:sz w:val="28"/>
        </w:rPr>
        <w:t>
      2) қысқа жеңді көгілдір түсті жейде, ерлерге арналған нысанды жейде орталық өңірлі түймемен түймеленеді. Түймелерге түймеленетін фигуралы клапандары бар жапсырма төс қалталары бар сөрелер. Артқы жағы қос иінішті. Жеңдері қысқа, қондырмалы, екі тігісті, тігілетін погондары бар. Тұтас пішілген манжеттері бар жеңдердің төмен жағы; желіні өңдеу. Лацканды, қайырмалықиылған тік қондырылған жаға. Жейденің төменгі жағында екі жағынан бүйір тігістер аймағында ұзартылған таспалардың үш қатарымен созылған тұтас кесілген белбеу бар.</w:t>
      </w:r>
    </w:p>
    <w:bookmarkStart w:name="z78" w:id="71"/>
    <w:p>
      <w:pPr>
        <w:spacing w:after="0"/>
        <w:ind w:left="0"/>
        <w:jc w:val="both"/>
      </w:pPr>
      <w:r>
        <w:rPr>
          <w:rFonts w:ascii="Times New Roman"/>
          <w:b w:val="false"/>
          <w:i w:val="false"/>
          <w:color w:val="000000"/>
          <w:sz w:val="28"/>
        </w:rPr>
        <w:t>
      34. Футболка сипаттамасы:</w:t>
      </w:r>
    </w:p>
    <w:bookmarkEnd w:id="71"/>
    <w:p>
      <w:pPr>
        <w:spacing w:after="0"/>
        <w:ind w:left="0"/>
        <w:jc w:val="both"/>
      </w:pPr>
      <w:r>
        <w:rPr>
          <w:rFonts w:ascii="Times New Roman"/>
          <w:b w:val="false"/>
          <w:i w:val="false"/>
          <w:color w:val="000000"/>
          <w:sz w:val="28"/>
        </w:rPr>
        <w:t>
      1) ақ және қою-көк түсті қысқа жеңді мақта-матадан тігілген тоқыма жаймадан жасалған, мойнының астына ойығы жоғары футболка. Сөреден, арқадан және қысқа жеңдерден тұрады. Мойын негізгі матаның түсіне екі қосымша серпімді тоқылған матадан жасалған. Сол жағында тігінен ұзартылған сегіз сәулесі бар ақ түсті жұлдыз түріндегі белгі бар, оның ортасында қызғылт сары түсті шеңберде негізі төменде көрсетілген көгілдір түсті тең жақты үшбұрыш орналасқан;</w:t>
      </w:r>
    </w:p>
    <w:p>
      <w:pPr>
        <w:spacing w:after="0"/>
        <w:ind w:left="0"/>
        <w:jc w:val="both"/>
      </w:pPr>
      <w:r>
        <w:rPr>
          <w:rFonts w:ascii="Times New Roman"/>
          <w:b w:val="false"/>
          <w:i w:val="false"/>
          <w:color w:val="000000"/>
          <w:sz w:val="28"/>
        </w:rPr>
        <w:t>
      2) қою көк түсті ұзын жеңді ерлерге арналған поло-футболка. "Пике" тоқыма жаймасынан жасалған поло-футболка. Сөреде 3 түйме және 3 ілмек бар. Сол жақтағы сөреде ҚР ТЖМ алынбалы төсбелгісі бар. Арқасы тұтас пішілген. Жеңдері тігісті погондары және жалғап тігілген манжеттері бар ұзын қондырмалы. Жағасы қайырмалы қондырылған. Қос қызғылт сары жолақтары бар қою-көк түсті күңгірт өрімді тоқыма жаймадан жасалған жеңдердегі жаға мен манжеттер;</w:t>
      </w:r>
    </w:p>
    <w:p>
      <w:pPr>
        <w:spacing w:after="0"/>
        <w:ind w:left="0"/>
        <w:jc w:val="both"/>
      </w:pPr>
      <w:r>
        <w:rPr>
          <w:rFonts w:ascii="Times New Roman"/>
          <w:b w:val="false"/>
          <w:i w:val="false"/>
          <w:color w:val="000000"/>
          <w:sz w:val="28"/>
        </w:rPr>
        <w:t>
      3) қысқа жеңді қою-көк түсті ерлерге арналған поло-футболка. "Пике" тоқыма жаймасынан жасалған поло-футболка. Сөреде 3 түйме және 3 ілмек бар. Сөреде сол жақта алынбалы ҚР ТЖМ төсбелгісі бар. Жеңдері тігісті погондары және жалғап тігілген манжеттері бар қысқа қондырмалы. Жағасы қайырмалы. Қос қызғылт сары жолақтары бар қою-көк түсті күңгірт өрімді тоқыма жаймадан жасалған жеңдердегі жаға мен манжеттер.</w:t>
      </w:r>
    </w:p>
    <w:bookmarkStart w:name="z79" w:id="72"/>
    <w:p>
      <w:pPr>
        <w:spacing w:after="0"/>
        <w:ind w:left="0"/>
        <w:jc w:val="both"/>
      </w:pPr>
      <w:r>
        <w:rPr>
          <w:rFonts w:ascii="Times New Roman"/>
          <w:b w:val="false"/>
          <w:i w:val="false"/>
          <w:color w:val="000000"/>
          <w:sz w:val="28"/>
        </w:rPr>
        <w:t>
      35. Тельняшка сипаттамасы:</w:t>
      </w:r>
    </w:p>
    <w:bookmarkEnd w:id="72"/>
    <w:p>
      <w:pPr>
        <w:spacing w:after="0"/>
        <w:ind w:left="0"/>
        <w:jc w:val="both"/>
      </w:pPr>
      <w:r>
        <w:rPr>
          <w:rFonts w:ascii="Times New Roman"/>
          <w:b w:val="false"/>
          <w:i w:val="false"/>
          <w:color w:val="000000"/>
          <w:sz w:val="28"/>
        </w:rPr>
        <w:t>
      1) жеңсіз кезектесетін ақ-қызғылт сары жолақтары бар, әрқайсысының ені 10 мм қою-қызғылт сары және ақ түсті кезектесетін көлденең жолақтары бар мақта-мата тоқыма жаймасынан жасалған мойын сызығы жоғары тельняшкалар.</w:t>
      </w:r>
    </w:p>
    <w:p>
      <w:pPr>
        <w:spacing w:after="0"/>
        <w:ind w:left="0"/>
        <w:jc w:val="both"/>
      </w:pPr>
      <w:r>
        <w:rPr>
          <w:rFonts w:ascii="Times New Roman"/>
          <w:b w:val="false"/>
          <w:i w:val="false"/>
          <w:color w:val="000000"/>
          <w:sz w:val="28"/>
        </w:rPr>
        <w:t>
      2) әрқайсысының ені 10 мм қою-қызғылт сары және ақ түсті кезектесетін көлденең жолақтары бар мақта-матадан тігілген тоқыма жаймадан жасалған мойын сызығы жоғары, ұзын жеңді кезектесетін ақ-қызғылт сары жолақтары бар тельняшкалар;</w:t>
      </w:r>
    </w:p>
    <w:p>
      <w:pPr>
        <w:spacing w:after="0"/>
        <w:ind w:left="0"/>
        <w:jc w:val="both"/>
      </w:pPr>
      <w:r>
        <w:rPr>
          <w:rFonts w:ascii="Times New Roman"/>
          <w:b w:val="false"/>
          <w:i w:val="false"/>
          <w:color w:val="000000"/>
          <w:sz w:val="28"/>
        </w:rPr>
        <w:t>
      3) әрқайсысының ені 10 мм қою-қызғылт сары және ақ түсті кезектесетін көлденең жолақтары бар мақта-матадан жасалған футералық тоқыма жаймадан жасалған мойын сызығы жоғары, ұзын жеңді кезектесетін ақ-қызғылт сары жолақтары бар жылы кеудешелер.</w:t>
      </w:r>
    </w:p>
    <w:bookmarkStart w:name="z80" w:id="73"/>
    <w:p>
      <w:pPr>
        <w:spacing w:after="0"/>
        <w:ind w:left="0"/>
        <w:jc w:val="both"/>
      </w:pPr>
      <w:r>
        <w:rPr>
          <w:rFonts w:ascii="Times New Roman"/>
          <w:b w:val="false"/>
          <w:i w:val="false"/>
          <w:color w:val="000000"/>
          <w:sz w:val="28"/>
        </w:rPr>
        <w:t>
      36. Ішкі жылы киімнің сипаттамасы: қою-көк түсті мақта-матадан тігілген тоқыма фуфайкадан және кальсоннан жасалған жылы іш киім. Мойнының дөңгелек ойығы, жалғап тігілген манжеттері бар ұзын жеңді Фуфайка. Мойын сызығы екі қоспада тоқылған тоқыма матамен өңделеді. Алдыңғы кесіндісі бар, қолтық үшкіл қиындысы бар, төменгі жағына жалғап тігілген білезікқабы бар кальсондар. Жеңдердің манжеттері, ені 5 см екі қосылым арқылы тоқылған тоқыма матадан жасалған кальсонның төменгі жағындағы ілмектер.</w:t>
      </w:r>
    </w:p>
    <w:bookmarkEnd w:id="73"/>
    <w:bookmarkStart w:name="z81" w:id="74"/>
    <w:p>
      <w:pPr>
        <w:spacing w:after="0"/>
        <w:ind w:left="0"/>
        <w:jc w:val="both"/>
      </w:pPr>
      <w:r>
        <w:rPr>
          <w:rFonts w:ascii="Times New Roman"/>
          <w:b w:val="false"/>
          <w:i w:val="false"/>
          <w:color w:val="000000"/>
          <w:sz w:val="28"/>
        </w:rPr>
        <w:t>
      37. Өрт сөндірушінің жауынгерлік киімінің сипаттамасы:</w:t>
      </w:r>
    </w:p>
    <w:bookmarkEnd w:id="74"/>
    <w:p>
      <w:pPr>
        <w:spacing w:after="0"/>
        <w:ind w:left="0"/>
        <w:jc w:val="both"/>
      </w:pPr>
      <w:r>
        <w:rPr>
          <w:rFonts w:ascii="Times New Roman"/>
          <w:b w:val="false"/>
          <w:i w:val="false"/>
          <w:color w:val="000000"/>
          <w:sz w:val="28"/>
        </w:rPr>
        <w:t>
      1) күртеше ыстыққа төзімді материалдан жасалған, тоқыма ілгектерге түймеленетін желден қорғайтын клапаны бар металл карабиндерге арналған орталық ілгегі бар күртеше. Бүйір қалталары бар, клапандары бар, тоқыма ілгектерге түймеленетін сөрелер. Сол жақ сөреде рацияға арналған төс қалта. Арқасы тұтас пішілген. Артқы жағының ортасында 1 жол – "ҚР ТЖМ", 2 жол - "ӨРТКЕ ҚАРСЫ ҚЫЗМЕТІ" деген жазу бар. Күртеше сөрелерде флуоресцентті және люминесцентті ленталармен жабдықталған, артқы жағында кеуде сызығы бойымен, дөңгелек. Жеңі жапсыра тігілген, ішкі жалғап тігілген манжеттері, шынтақ бөліктерінде күшейткіш жапсырмалары бар. Жеңдерде шынтақ деңгейінен төмен жарық шағылыстыратын жолақтар дөңгелек. Жағасы-қондырмалы, белдікшесінде тоқыма ілгегі (таспа-байланыс) бар. Алмалы-салмалы құтқару белдігі үшін ені 6 см белдікұстағыш бүйір тігістерінде. Жапсырма қалталарда су ағызуға арналған бекіткіш клапандар мен тесіктер болады;</w:t>
      </w:r>
    </w:p>
    <w:p>
      <w:pPr>
        <w:spacing w:after="0"/>
        <w:ind w:left="0"/>
        <w:jc w:val="both"/>
      </w:pPr>
      <w:r>
        <w:rPr>
          <w:rFonts w:ascii="Times New Roman"/>
          <w:b w:val="false"/>
          <w:i w:val="false"/>
          <w:color w:val="000000"/>
          <w:sz w:val="28"/>
        </w:rPr>
        <w:t>
      2) шалбар ыстыққа төзімді материалдан жасалған, жалғап тігілген белдігі бар. Белдігі ендірмесі бар икемді таспа, аспабауымен. Кең серпімді таспадан жасалған аспабау фастекске бекітіледі. Гульфикте тоқыма ілгегі (таспа-байланыс) және белінде түйме бар шалбар. Флуоресцентті және люминесцентті таспалар тізе сызығынан төмен, төменгі жағында дөңгелек орналасқан. Тізе аймағында күшейткіш төсемдер.</w:t>
      </w:r>
    </w:p>
    <w:bookmarkStart w:name="z66" w:id="75"/>
    <w:p>
      <w:pPr>
        <w:spacing w:after="0"/>
        <w:ind w:left="0"/>
        <w:jc w:val="left"/>
      </w:pPr>
      <w:r>
        <w:rPr>
          <w:rFonts w:ascii="Times New Roman"/>
          <w:b/>
          <w:i w:val="false"/>
          <w:color w:val="000000"/>
        </w:rPr>
        <w:t xml:space="preserve"> 2-параграф. Әйелдерге арналған арнайы нысанды киімнің сипаттамасы</w:t>
      </w:r>
    </w:p>
    <w:bookmarkEnd w:id="75"/>
    <w:bookmarkStart w:name="z82" w:id="76"/>
    <w:p>
      <w:pPr>
        <w:spacing w:after="0"/>
        <w:ind w:left="0"/>
        <w:jc w:val="both"/>
      </w:pPr>
      <w:r>
        <w:rPr>
          <w:rFonts w:ascii="Times New Roman"/>
          <w:b w:val="false"/>
          <w:i w:val="false"/>
          <w:color w:val="000000"/>
          <w:sz w:val="28"/>
        </w:rPr>
        <w:t>
      38. Ашық екі қаусырмалы мундир және қою-қызғылт сары түсті жиегі бар қою көк түсті белдемше (шалбар) сипаттамасы (полковниктер үшін):</w:t>
      </w:r>
    </w:p>
    <w:bookmarkEnd w:id="76"/>
    <w:p>
      <w:pPr>
        <w:spacing w:after="0"/>
        <w:ind w:left="0"/>
        <w:jc w:val="both"/>
      </w:pPr>
      <w:r>
        <w:rPr>
          <w:rFonts w:ascii="Times New Roman"/>
          <w:b w:val="false"/>
          <w:i w:val="false"/>
          <w:color w:val="000000"/>
          <w:sz w:val="28"/>
        </w:rPr>
        <w:t>
      1) екі қаусырма өңірлі, қою-көк түсті, жартылай қынамалы силуэтті, орталық өңірден үш нысанды түймеге түймеленетін, түймелердің екінші қатары - әрлейтін әйелдер мундирі. Сөрелері қиылған бөшкелермен және рамкалы пішінді клапанды екі бүйір тілік қалтасымен. Артқы жағы оймакілтекке өтетін ортаңғы тігіспен. Жеңі қайырмалы, екі тігісті. Қайырманың жоғарғы жиегіне қою-қызғылт сары түсті жиек салынады. Сол және оң жеңдерде жең белгілері бар. Қондырмалы, қайырмалы, классикалық пішілген қайырмасы бар жаға;</w:t>
      </w:r>
    </w:p>
    <w:p>
      <w:pPr>
        <w:spacing w:after="0"/>
        <w:ind w:left="0"/>
        <w:jc w:val="both"/>
      </w:pPr>
      <w:r>
        <w:rPr>
          <w:rFonts w:ascii="Times New Roman"/>
          <w:b w:val="false"/>
          <w:i w:val="false"/>
          <w:color w:val="000000"/>
          <w:sz w:val="28"/>
        </w:rPr>
        <w:t>
      2) үйір тігістерінде қою-қызғылт сары көмкермесі бар қою-көк түсті шалбар. Алдыңғы жартысы бүйір қалтасымен. Артқы оң жартысы клапанды рамкадағы ойылған қалтасымен. Гульфик сыдырма ілгекке бекітіледі. Белдік жалғап тігілген, түймемен ілмекке және металл ілмекке түймеленеді;</w:t>
      </w:r>
    </w:p>
    <w:p>
      <w:pPr>
        <w:spacing w:after="0"/>
        <w:ind w:left="0"/>
        <w:jc w:val="both"/>
      </w:pPr>
      <w:r>
        <w:rPr>
          <w:rFonts w:ascii="Times New Roman"/>
          <w:b w:val="false"/>
          <w:i w:val="false"/>
          <w:color w:val="000000"/>
          <w:sz w:val="28"/>
        </w:rPr>
        <w:t>
      3) белдемшесі тік пішілген, астары жалғап тігілген. Алдыңғы жартысы тік бедерлі тігіспен сол белден бастап төменгі сызыққа дейін. Бедерлі тігіске қою-қызғылт сары түсті жиек салынады. Артқы жартысы бүгіп тігілген тігіспен және ортаңғы тігіспен, оймакілтек қырымен аяқталады. Ортаңғы тігістің жоғарғы бөлігінде сыдырма өңделеді. Белдік жалғап тігілген, бір ілмекті және түймеге түймеленеді.</w:t>
      </w:r>
    </w:p>
    <w:bookmarkStart w:name="z83" w:id="77"/>
    <w:p>
      <w:pPr>
        <w:spacing w:after="0"/>
        <w:ind w:left="0"/>
        <w:jc w:val="both"/>
      </w:pPr>
      <w:r>
        <w:rPr>
          <w:rFonts w:ascii="Times New Roman"/>
          <w:b w:val="false"/>
          <w:i w:val="false"/>
          <w:color w:val="000000"/>
          <w:sz w:val="28"/>
        </w:rPr>
        <w:t>
      39. Бір қаусырмалы ашық китель төрт түймемен түймеленеді және қою-қызғылт сары түсті жиегі бар қою көк түсті белдемше (шалбар) сипаттамасы:</w:t>
      </w:r>
    </w:p>
    <w:bookmarkEnd w:id="77"/>
    <w:p>
      <w:pPr>
        <w:spacing w:after="0"/>
        <w:ind w:left="0"/>
        <w:jc w:val="both"/>
      </w:pPr>
      <w:r>
        <w:rPr>
          <w:rFonts w:ascii="Times New Roman"/>
          <w:b w:val="false"/>
          <w:i w:val="false"/>
          <w:color w:val="000000"/>
          <w:sz w:val="28"/>
        </w:rPr>
        <w:t>
      1) қою-көк түсті, бір қаусырмалы, жартылай қынамалы силуэтті, өңірі бойынша төрт нысанды түймеге орталық ілгегі бар әйелдер кителі. Бүйірі қиылған бүйірлі және рамкалы пішінді клапанды екі бүйірлі тілік қалталары бар сөрелер. Арқасы орта тігіспен қырына ауысады. Жеңі қайырмалы, екі тігісті. Қайырманың жоғарғы жиегіне қою-қызғылт сары түсті жиек салынады. Сол және оң жеңдерде жең белгілері бар. Қондырмалы, қайырмалы, лацканды жаға;</w:t>
      </w:r>
    </w:p>
    <w:p>
      <w:pPr>
        <w:spacing w:after="0"/>
        <w:ind w:left="0"/>
        <w:jc w:val="both"/>
      </w:pPr>
      <w:r>
        <w:rPr>
          <w:rFonts w:ascii="Times New Roman"/>
          <w:b w:val="false"/>
          <w:i w:val="false"/>
          <w:color w:val="000000"/>
          <w:sz w:val="28"/>
        </w:rPr>
        <w:t>
      2) бүйір тігістерінде қою-қызғылт сары түсті көмкермесі бар қою-көк түсті шалбар. Алдыңғы жартысы бүйір қалтасымен. Артқы жартысы бүгілген тігіспен. Гульфик сыдырма ілгекке бекітіледі. Белдік жалғап тігілген, түймемен ілмекке және металл ілмекке түймеленеді;</w:t>
      </w:r>
    </w:p>
    <w:p>
      <w:pPr>
        <w:spacing w:after="0"/>
        <w:ind w:left="0"/>
        <w:jc w:val="both"/>
      </w:pPr>
      <w:r>
        <w:rPr>
          <w:rFonts w:ascii="Times New Roman"/>
          <w:b w:val="false"/>
          <w:i w:val="false"/>
          <w:color w:val="000000"/>
          <w:sz w:val="28"/>
        </w:rPr>
        <w:t>
      3) белдемшесі тік пішілген, астары жалғап тігілген. Алдыңғы жартысы тік бедерлі тігіспен сол жақ бел тігісінен төменгі сызыққа дейін. Бедерлі тігіске қою-қызғылт сары түсті жиек салынады. Артқы жартысы бүгілген тігіспен және орта тігісі бар, қыр жағы ашық оймакілтекпен. Ортаңғы тігістің жоғарғы бөлігінде сыдырма өңделеді. Белдік жалғап тігілген, бір ілмекті және түймеге түймеленеді.</w:t>
      </w:r>
    </w:p>
    <w:bookmarkStart w:name="z84" w:id="78"/>
    <w:p>
      <w:pPr>
        <w:spacing w:after="0"/>
        <w:ind w:left="0"/>
        <w:jc w:val="both"/>
      </w:pPr>
      <w:r>
        <w:rPr>
          <w:rFonts w:ascii="Times New Roman"/>
          <w:b w:val="false"/>
          <w:i w:val="false"/>
          <w:color w:val="000000"/>
          <w:sz w:val="28"/>
        </w:rPr>
        <w:t>
      40. Сыдырмалы ұзын жеңді әйелдер күртешесі және қою көк түсті белдемшенің (шалбар) сипаттамасы:</w:t>
      </w:r>
    </w:p>
    <w:bookmarkEnd w:id="78"/>
    <w:p>
      <w:pPr>
        <w:spacing w:after="0"/>
        <w:ind w:left="0"/>
        <w:jc w:val="both"/>
      </w:pPr>
      <w:r>
        <w:rPr>
          <w:rFonts w:ascii="Times New Roman"/>
          <w:b w:val="false"/>
          <w:i w:val="false"/>
          <w:color w:val="000000"/>
          <w:sz w:val="28"/>
        </w:rPr>
        <w:t>
      1) ұзын жеңді қою-көк түсті күртеше, орталық өңірлі ілгегі алмалы-салмалы сыдырма ілгекке, жалғап тігілген белдікке салынады. Иініші, төс және бүйір қалталары бар сөрелер. Тік бұрышты клапанды жапсырма төс қалталар. Клапандарда алынбалы жапсырмалар бар. Жапырақтары бар бүйірлік қалталар. Арқасы инішті. Жеңдері ұзын, қос тігісті, тігілген погондары, түймелерге түймеленетін жалғап тігілген манжеттері бар. Сол және оң жеңдерде алмалы-салмалы жеңдік белгілер болады. Жағасы қондырмалы, қайырмалы. Икемді лентадан жасалған ендірмелері бар жалғап тігілген белдік;</w:t>
      </w:r>
    </w:p>
    <w:p>
      <w:pPr>
        <w:spacing w:after="0"/>
        <w:ind w:left="0"/>
        <w:jc w:val="both"/>
      </w:pPr>
      <w:r>
        <w:rPr>
          <w:rFonts w:ascii="Times New Roman"/>
          <w:b w:val="false"/>
          <w:i w:val="false"/>
          <w:color w:val="000000"/>
          <w:sz w:val="28"/>
        </w:rPr>
        <w:t>
      2) шалбары қою көк түсті жалғап тігілген белдігімен. Алдыңғы жартысы бүйір қалтасымен. Артқы оң жартысы бүкпе тігіспен. Гульфик сыдырма ілгекке бекітіледі. Белдік жалғап тігілген, түймемен ілмекке және металл ілмекке түймеленеді;</w:t>
      </w:r>
    </w:p>
    <w:p>
      <w:pPr>
        <w:spacing w:after="0"/>
        <w:ind w:left="0"/>
        <w:jc w:val="both"/>
      </w:pPr>
      <w:r>
        <w:rPr>
          <w:rFonts w:ascii="Times New Roman"/>
          <w:b w:val="false"/>
          <w:i w:val="false"/>
          <w:color w:val="000000"/>
          <w:sz w:val="28"/>
        </w:rPr>
        <w:t>
      3) белдемшесі тік пішілген, астары жалғап тігілген. Алдыңғы жартысы тік бедерлі тігіспен сол жақ бел тігісінен төменгі сызыққа дейін. Артқы жартысы бүкпе тігіспен және ортаңғы тігіспен қыры оймакілтекпен. Ортаңғы тігістің жоғарғы бөлігінде сыдырма өңделеді. Белдік жалғап тігілген, бір ілмекті және түймеге түймеленеді.</w:t>
      </w:r>
    </w:p>
    <w:bookmarkStart w:name="z85" w:id="79"/>
    <w:p>
      <w:pPr>
        <w:spacing w:after="0"/>
        <w:ind w:left="0"/>
        <w:jc w:val="both"/>
      </w:pPr>
      <w:r>
        <w:rPr>
          <w:rFonts w:ascii="Times New Roman"/>
          <w:b w:val="false"/>
          <w:i w:val="false"/>
          <w:color w:val="000000"/>
          <w:sz w:val="28"/>
        </w:rPr>
        <w:t>
      41. Қысқа жеңді, сыдырмалы әйелдер күртешесі және қою көк түсті белдемше (шалбар) сипаттамасы:</w:t>
      </w:r>
    </w:p>
    <w:bookmarkEnd w:id="79"/>
    <w:p>
      <w:pPr>
        <w:spacing w:after="0"/>
        <w:ind w:left="0"/>
        <w:jc w:val="both"/>
      </w:pPr>
      <w:r>
        <w:rPr>
          <w:rFonts w:ascii="Times New Roman"/>
          <w:b w:val="false"/>
          <w:i w:val="false"/>
          <w:color w:val="000000"/>
          <w:sz w:val="28"/>
        </w:rPr>
        <w:t>
      1) қысқа жеңді қою-көк түсті күртеше, орталық өңірлі ілгегі алмалы-салмалы сыдырма ілгекке, жалғап тігілген белдікпен. Иініші, төс және бүйір қалталары бар сөрелер. Тік бұрышты клапанды жапсырма төс қалталар. Клапандарда алынбалы жапсырмалар бар. Жапырақтары бар бүйірлік қалталар. Арқасы иінішті. Жеңдері ұзын, қос тігісті, тігілген погондары, түймелерге түймеленетін жалғап тігілген манжеттері бар. Сол және оң жеңдерде алмалы-салмалы жеңдік белгілер болады. Жағасы қондырмалы, қайырмалы. Икемді лентадан жасалған ендірмелері бар жалғап тігілген белдік;</w:t>
      </w:r>
    </w:p>
    <w:p>
      <w:pPr>
        <w:spacing w:after="0"/>
        <w:ind w:left="0"/>
        <w:jc w:val="both"/>
      </w:pPr>
      <w:r>
        <w:rPr>
          <w:rFonts w:ascii="Times New Roman"/>
          <w:b w:val="false"/>
          <w:i w:val="false"/>
          <w:color w:val="000000"/>
          <w:sz w:val="28"/>
        </w:rPr>
        <w:t>
      2) шалбары қою көк түсті жалғап тігілген белдігімен. Алдыңғы жартысы бүйір қалтасымен. Артқы жартысы бүкпе тігіспен. Гульфик сыдырма ілгекке бекітіледі. Белдік жалғап тігілген, түймемен ілмекке және металл ілмекке түймеленеді Гульфик сыдырма ілгекке бекітіледі. Белдік жалғап тігілген, түймемен ілмекке және металл ілмекке түймеленеді;</w:t>
      </w:r>
    </w:p>
    <w:p>
      <w:pPr>
        <w:spacing w:after="0"/>
        <w:ind w:left="0"/>
        <w:jc w:val="both"/>
      </w:pPr>
      <w:r>
        <w:rPr>
          <w:rFonts w:ascii="Times New Roman"/>
          <w:b w:val="false"/>
          <w:i w:val="false"/>
          <w:color w:val="000000"/>
          <w:sz w:val="28"/>
        </w:rPr>
        <w:t>
      3) белдемшесі тік пішілген, астары жалғап тігілген. Алдыңғы жартысы тік бедерлі тігіспен сол жақ бел тігісінен төменгі сызыққа дейін. Артқы жартысы бүкпе тігіспен және ортаңғы тігіспен қыры оймакілтекпен аяқталады. Ортаңғы тігістің жоғарғы бөлігінде сыдырма өңделеді. Белдік жалғап тігілген, бір ілмекті және түймеге түймеленеді.</w:t>
      </w:r>
    </w:p>
    <w:bookmarkStart w:name="z86" w:id="80"/>
    <w:p>
      <w:pPr>
        <w:spacing w:after="0"/>
        <w:ind w:left="0"/>
        <w:jc w:val="both"/>
      </w:pPr>
      <w:r>
        <w:rPr>
          <w:rFonts w:ascii="Times New Roman"/>
          <w:b w:val="false"/>
          <w:i w:val="false"/>
          <w:color w:val="000000"/>
          <w:sz w:val="28"/>
        </w:rPr>
        <w:t>
      42. Қою көк түсті әйелдер көйлегінің сипаттамасы: қысқа болып өзгеретін ұзын көйлек, орталық өңірлі түймелермен түймеленеді, алмалы-салмалы белдігі бар. Орталық өңірлі ілгегі бар түймелері бар бел сызығына дейін, иық тігістерінен төменге дейін бедерлі тігістер, бүйір қалталары бар. Көйлектің бедерлі тігістеріндегі бүйірлік қалталар. Арқасы иық тігістерінен төменге дейін бедерлі тігіспен, ортаңғы тігісі қырлы оймакілтекпен аяқталады. Жеңдері ұзын қондырмалы екі тігісті, ілгектер мен түймелерге түймеленетін жалғап тігілген манжеттері бар, ілгек-ілгекке және түймеге түймеленетін тігілетін погондармен. Шешілетін ілмек сыдырманың көмегімен ұзын жеңдер қысқа жеңге түрленеді. Оң және сол жеңдердегі шешілетін жең белгілері. Қайырмалы, ағылшын типті лацканды қондырмалы жаға. Металл блоктар түріндегі Тоғасы мен саңылаулары бар алмалы-салмалы белдік.</w:t>
      </w:r>
    </w:p>
    <w:bookmarkEnd w:id="80"/>
    <w:bookmarkStart w:name="z87" w:id="81"/>
    <w:p>
      <w:pPr>
        <w:spacing w:after="0"/>
        <w:ind w:left="0"/>
        <w:jc w:val="both"/>
      </w:pPr>
      <w:r>
        <w:rPr>
          <w:rFonts w:ascii="Times New Roman"/>
          <w:b w:val="false"/>
          <w:i w:val="false"/>
          <w:color w:val="000000"/>
          <w:sz w:val="28"/>
        </w:rPr>
        <w:t>
      43. Қою-көк түсті ішкі күртешесі бар жылы әйелдер күртешесінің (полковниктерге арналған күләпарадағы алмалы-салмалы үлбір жиегі) сипаттамасы:</w:t>
      </w:r>
    </w:p>
    <w:bookmarkEnd w:id="81"/>
    <w:p>
      <w:pPr>
        <w:spacing w:after="0"/>
        <w:ind w:left="0"/>
        <w:jc w:val="both"/>
      </w:pPr>
      <w:r>
        <w:rPr>
          <w:rFonts w:ascii="Times New Roman"/>
          <w:b w:val="false"/>
          <w:i w:val="false"/>
          <w:color w:val="000000"/>
          <w:sz w:val="28"/>
        </w:rPr>
        <w:t>
      1) әйелдер күртешесі тік пішінді, ұзартылған, орталық өңірлі сыдырма ілгегі бар. Иінішті, кеуде және бүйір қалталары бар сөрелер. Сыдырма ілгекке түймеленетін жапырақшасы бар қиылған кеуде қалталары. Бүйір қалталары жапсырма. Сол жақ сөреде ҚР ТЖМ төсбелгісі. Арқасы иінішті. Бел сызығы бойынша-бекіткіштері мен ұштары бар сымы бар ішкі ықтырма. Тігілген, екі тігісті, тігілген погондары, ішкі тоқыма манжеттері бар жеңдер. Сол және оң жеңдерде алмалы-салмалы жеңдік белгілер. Қондырмалы жаға-алмалы-салмалы күләпарасы бар, жағаға сыдырма-ілгекпен бекітілетін тіреу, бет ойығы бойынша бекіткіштері бар баумен реттеледі, баудың ұштары ұштықтармен реттеледі. Алынбалы аң терісі бар сорғыш;</w:t>
      </w:r>
    </w:p>
    <w:p>
      <w:pPr>
        <w:spacing w:after="0"/>
        <w:ind w:left="0"/>
        <w:jc w:val="both"/>
      </w:pPr>
      <w:r>
        <w:rPr>
          <w:rFonts w:ascii="Times New Roman"/>
          <w:b w:val="false"/>
          <w:i w:val="false"/>
          <w:color w:val="000000"/>
          <w:sz w:val="28"/>
        </w:rPr>
        <w:t>
      2) ішкі күртеше тік пішінді, орталық өңірлі сыдырма ілгекпен қысқартылған. Бүйірінде жапырақшасы бар тілік қалталары бар сөрелер. Сол жақ сөреде ҚР ТЖМ төсбелгісі орналасқан. Арқасы тұтас пішілген. Жеңі қондырмалы, екі тігісті. Сол және оң жақ жеңдерінде жеңдік белгілер алмалы-салмалы. Қондырмалы жаға-тіреуіш.</w:t>
      </w:r>
    </w:p>
    <w:bookmarkStart w:name="z88" w:id="82"/>
    <w:p>
      <w:pPr>
        <w:spacing w:after="0"/>
        <w:ind w:left="0"/>
        <w:jc w:val="both"/>
      </w:pPr>
      <w:r>
        <w:rPr>
          <w:rFonts w:ascii="Times New Roman"/>
          <w:b w:val="false"/>
          <w:i w:val="false"/>
          <w:color w:val="000000"/>
          <w:sz w:val="28"/>
        </w:rPr>
        <w:t>
      44. Алмалы-салмалы күләпарасы және ішкі күртешесі бар қою көк түсті жылы әйелдер күртешесінің сипаттамасы:</w:t>
      </w:r>
    </w:p>
    <w:bookmarkEnd w:id="82"/>
    <w:p>
      <w:pPr>
        <w:spacing w:after="0"/>
        <w:ind w:left="0"/>
        <w:jc w:val="both"/>
      </w:pPr>
      <w:r>
        <w:rPr>
          <w:rFonts w:ascii="Times New Roman"/>
          <w:b w:val="false"/>
          <w:i w:val="false"/>
          <w:color w:val="000000"/>
          <w:sz w:val="28"/>
        </w:rPr>
        <w:t>
      1) әйелдер күртешесі тік пішінді, ұзартылған, орталық өңірлі сыдырма ілгегі бар. Иінішті, кеуде және бүйір қалталары бар сөрелер. Сыдырма ілгекке түймеленетін жапырақшасы бар қиылған кеуде қалталары. Бүйір қалталары жапсырма. Сол жақ сөреде ҚР ТЖМ төсбелгісі. Арқасы иінішті. Бел сызығы бойынша-бекіткіштері мен ұштары бар сымы бар ішкі ықтырма. Тігілген, тігісті погондары, ішкі тоқыма манжеттері бар екі тігісті жеңдер. Сол және оң жақ жеңдерінде жеңдік белгілер алмалы-салмалы. Қондырмалы тік жаға-алмалы-салмалы күләпарасы бар, жағаға сыдырма-ілгекпен бекітілетін тіреу, бет ойығы бойынша бекіткіштері бар баумен реттеледі, баудың ұштары ұштықтармен реттеледі;</w:t>
      </w:r>
    </w:p>
    <w:p>
      <w:pPr>
        <w:spacing w:after="0"/>
        <w:ind w:left="0"/>
        <w:jc w:val="both"/>
      </w:pPr>
      <w:r>
        <w:rPr>
          <w:rFonts w:ascii="Times New Roman"/>
          <w:b w:val="false"/>
          <w:i w:val="false"/>
          <w:color w:val="000000"/>
          <w:sz w:val="28"/>
        </w:rPr>
        <w:t>
      2) ішкі күртеше тік пішінді, орталық өңірлі сыдырма ілгекпен қысқартылған. Бүйірінде жапырақшасы бар ойылған қалталары бар сөрелер. Сол жақ сөреде ҚР ТЖМ төсбелгісі орналасқан. Арқасы бүтін пішілген. Жеңі қондырмалы, екі тігісті. Сол және оң жақ жеңдерінде жеңдік белгілер алмалы-салмалы. Қондырмалы тік жаға.</w:t>
      </w:r>
    </w:p>
    <w:bookmarkStart w:name="z89" w:id="83"/>
    <w:p>
      <w:pPr>
        <w:spacing w:after="0"/>
        <w:ind w:left="0"/>
        <w:jc w:val="both"/>
      </w:pPr>
      <w:r>
        <w:rPr>
          <w:rFonts w:ascii="Times New Roman"/>
          <w:b w:val="false"/>
          <w:i w:val="false"/>
          <w:color w:val="000000"/>
          <w:sz w:val="28"/>
        </w:rPr>
        <w:t>
      45. Қою көк түсті жапсырма қалталары мен алмалы-салмалы күләпарасы бар жылы әйелдер күртешесінің сипаттамасы: екі құлпы бар алмалы-салмалы сыдырма ілгекке орталық өңірлі ілгегі бар тік пішінді әйелдер күртешесі, жасырын ілгегі бар желден қорғайтын клапаны бар. Бүйірінде клапанды жапсырма қалталары бар сөрелер. Астары бар және бүйіріне кіретін жылы жапсырма қалталары бар жапсырма қалталар. Сол жақ сөреде ҚР ТЖМ алынбалы төсбелгісі бар. Арқасы иінішті және екі тік қатпармен. Жеңі жапсыра тігілген, қолтық үшкіл қиындысы бар екі тігісті, тігісті погондары бар, шынтақ тұсындағы күшейткіш жапсырмалары бар. Сол және оң жеңдерде алмалы-салмалы жеңдік белгілер болады. Төменгі астарындағыдай жеңдер қосып тігілген білезікқап. Бел сызығы бойынша сымы мен бекіткіштері бар ішкі ықтырма. Күләпараны тағуға арналған планкасы бар тік жаға. Күләпара алмалы-салмалы, жылы, тұтас пішілген күнқағары және сымы мен бекіткіші бар ықтырмасы бар, күләпараның төменгі бөлігі ауыспалы ұштары бар. Жылытқышы бар төсеме, сөрелердің астарында клапандары бар жапсырма қалталар болады.</w:t>
      </w:r>
    </w:p>
    <w:bookmarkEnd w:id="83"/>
    <w:bookmarkStart w:name="z90" w:id="84"/>
    <w:p>
      <w:pPr>
        <w:spacing w:after="0"/>
        <w:ind w:left="0"/>
        <w:jc w:val="both"/>
      </w:pPr>
      <w:r>
        <w:rPr>
          <w:rFonts w:ascii="Times New Roman"/>
          <w:b w:val="false"/>
          <w:i w:val="false"/>
          <w:color w:val="000000"/>
          <w:sz w:val="28"/>
        </w:rPr>
        <w:t>
      46. Алмалы-салмалы күләпарасы бар қою көк түсті астары жылы әйелдер күртешесі мен шалбарынің сипаттамасы:</w:t>
      </w:r>
    </w:p>
    <w:bookmarkEnd w:id="84"/>
    <w:p>
      <w:pPr>
        <w:spacing w:after="0"/>
        <w:ind w:left="0"/>
        <w:jc w:val="both"/>
      </w:pPr>
      <w:r>
        <w:rPr>
          <w:rFonts w:ascii="Times New Roman"/>
          <w:b w:val="false"/>
          <w:i w:val="false"/>
          <w:color w:val="000000"/>
          <w:sz w:val="28"/>
        </w:rPr>
        <w:t>
      1) екі құлпы бар алмалы-салмалы сыдырма ілгекке орталық өңірлі ілгегі бар тік пішінді әйелдер күртешесі, жасырын ілгегі бар желден қорғайтын клапаны бар. Бүйірінде клапанды жапсырма қалталары бар сөрелер. Астары бар және бүйіріне кіретін жылы жапсырма қалталары бар жапсырма қалталар. Сол жақ сөреде ҚР ТЖМ алынбалы төсбелгісі бар. Арқасы иінішті және екі тік қатпармен. Жеңі жапсыра тігілген, қолтық үшкіл қиындысы бар екі тігісті, тігісті погондары бар, шынтақ тұсындағы күшейткіш жапсырмалары бар. Сол және оң жеңдерде алмалы-салмалы жеңдік белгілер болады. Төменгі астарындағыдай жеңдер қосып тігілген білезікқап. Бел сызығы бойынша сымы мен бекіткіштері бар ішкі ықтырма. Күләпараны тағуға арналған планкасы бар тік жаға. Күләпара алмалы-салмалы, жылы, тұтас пішілген күнқағары және сымы мен бекіткіші бар ықтырмасы бар, күләпараның төменгі бөлігі ауыспалы ұштары бар. Жылытқышы бар астар, сөрелердің астарында клапандары бар жапсырма қалталар болады;</w:t>
      </w:r>
    </w:p>
    <w:p>
      <w:pPr>
        <w:spacing w:after="0"/>
        <w:ind w:left="0"/>
        <w:jc w:val="both"/>
      </w:pPr>
      <w:r>
        <w:rPr>
          <w:rFonts w:ascii="Times New Roman"/>
          <w:b w:val="false"/>
          <w:i w:val="false"/>
          <w:color w:val="000000"/>
          <w:sz w:val="28"/>
        </w:rPr>
        <w:t>
      2) астары бар, сырылған белбеуі бар, ромб нысаны бойынша тігілген, желден қорғайтын қақпақшасы бар, сол жақ жартысында сағат қалтасы бар жылы шалбар. Алдыңғы жартысы бүйірінде жапсырма көлемді қалталары, тізе тұсында күшейткіш жапсырмалары бар. Ортаңғы тігіс аймағында күшейткіштері бар артқы жартысы. Белдікте бүйір тігістерден артқы жартыға қарай екі белдікше және жеті қос белдікше орналасқан. Шалбар түймемен түймеленеді. Серпімді лентасы мен аспабауы бар шалбардың беліне алдыңғы ұшымен рамкаға, артқы ұшымен екі түймеге бекітіледі. Шалбардың төменгі жағы серпімді таспамен тартылады. Шаңға қарсы шалбардың төменгі жағына орнатылады.</w:t>
      </w:r>
    </w:p>
    <w:bookmarkStart w:name="z91" w:id="85"/>
    <w:p>
      <w:pPr>
        <w:spacing w:after="0"/>
        <w:ind w:left="0"/>
        <w:jc w:val="both"/>
      </w:pPr>
      <w:r>
        <w:rPr>
          <w:rFonts w:ascii="Times New Roman"/>
          <w:b w:val="false"/>
          <w:i w:val="false"/>
          <w:color w:val="000000"/>
          <w:sz w:val="28"/>
        </w:rPr>
        <w:t>
      47. Қара-көк түсті мойын ойығы жоқ свитердің сипаттамасы: мойынының дөңгелек мойны бар қою-көк түсті жартылай жүн тоқылған свитер. Сөрелері және арқасы тұтас. Сол жақ сөреде ҚР ТЖМ төсбелгісі орналасқан. Тігілген погондары бар қондырмалы жеңдер. Сол және оң жеңдерде алмалы-салмалы жеңдік белгілер болады. Иық және шынтақ бөліктеріндегі күшейткіш төсемдер. Мойын, манжеттер және белдік екі серпімді.</w:t>
      </w:r>
    </w:p>
    <w:bookmarkEnd w:id="85"/>
    <w:bookmarkStart w:name="z92" w:id="86"/>
    <w:p>
      <w:pPr>
        <w:spacing w:after="0"/>
        <w:ind w:left="0"/>
        <w:jc w:val="both"/>
      </w:pPr>
      <w:r>
        <w:rPr>
          <w:rFonts w:ascii="Times New Roman"/>
          <w:b w:val="false"/>
          <w:i w:val="false"/>
          <w:color w:val="000000"/>
          <w:sz w:val="28"/>
        </w:rPr>
        <w:t>
      48. Әйелдер жейделернің сипаттамасы:</w:t>
      </w:r>
    </w:p>
    <w:bookmarkEnd w:id="86"/>
    <w:p>
      <w:pPr>
        <w:spacing w:after="0"/>
        <w:ind w:left="0"/>
        <w:jc w:val="both"/>
      </w:pPr>
      <w:r>
        <w:rPr>
          <w:rFonts w:ascii="Times New Roman"/>
          <w:b w:val="false"/>
          <w:i w:val="false"/>
          <w:color w:val="000000"/>
          <w:sz w:val="28"/>
        </w:rPr>
        <w:t>
      1) ақ және көк түсті ұзын жеңді әйелдер жейдесі, орталық өңірден түймелермен түймеленеді. Түймелерге түймеленетін фигуралы клапандары бар жапсырма төс қалталары бар сөрелер. Арқасы қос иінішті. Жеңдері ұзын, қондырмалы, екі тігісті, тігісті погондары бар. Ілгекке және түймеге түймеленетін жалғап тігілген манжеттері бар жеңдердің төменгі жағы. Манжеттердің жалғау тігістері бойынша екі бүктеме салынады. Шынтақ тігістерінің төменгі бөлігінде ілмекке және түймеге түймеленетін шлицалар болады. Жағасы қиық тіреумен қондырылған. Жейденің төменгі жағы жан-жағынан үш қатардан серпімді ленталармен бүйір жіктері тұсында тартылған тұтас пішілген белбеуі бар жейденің төменгі жағы;</w:t>
      </w:r>
    </w:p>
    <w:p>
      <w:pPr>
        <w:spacing w:after="0"/>
        <w:ind w:left="0"/>
        <w:jc w:val="both"/>
      </w:pPr>
      <w:r>
        <w:rPr>
          <w:rFonts w:ascii="Times New Roman"/>
          <w:b w:val="false"/>
          <w:i w:val="false"/>
          <w:color w:val="000000"/>
          <w:sz w:val="28"/>
        </w:rPr>
        <w:t>
      2) қысқа жеңді көгілдір түсті жейде, орталық өңірден түймеленетін ілгегі бар әйелдерге арналған нысанды жейде. Түймелерге түймеленетін фигуралы клапандары бар жапсырма төс қалталары бар сөрелер. Арқасы қос иінішті. Жеңдері қысқа, қондырмалы, екі тігісті, тігісті погондары бар. Жеңнің төмен жағын жалғап тігілген тұтас манжетпен, бастырмалап тігілген; өңдеу сызық. Қайырмалы лацканды, тік жаға. Жейденің төменгі жағы жан-жағынан үш қатардан серпімді ленталармен бүйір жіктері тұсында тартылған тұтас пішілген белбеуі бар жейденің төменгі жағы.</w:t>
      </w:r>
    </w:p>
    <w:bookmarkStart w:name="z93" w:id="87"/>
    <w:p>
      <w:pPr>
        <w:spacing w:after="0"/>
        <w:ind w:left="0"/>
        <w:jc w:val="both"/>
      </w:pPr>
      <w:r>
        <w:rPr>
          <w:rFonts w:ascii="Times New Roman"/>
          <w:b w:val="false"/>
          <w:i w:val="false"/>
          <w:color w:val="000000"/>
          <w:sz w:val="28"/>
        </w:rPr>
        <w:t>
      49. Футболка сипаттамасы:</w:t>
      </w:r>
    </w:p>
    <w:bookmarkEnd w:id="87"/>
    <w:p>
      <w:pPr>
        <w:spacing w:after="0"/>
        <w:ind w:left="0"/>
        <w:jc w:val="both"/>
      </w:pPr>
      <w:r>
        <w:rPr>
          <w:rFonts w:ascii="Times New Roman"/>
          <w:b w:val="false"/>
          <w:i w:val="false"/>
          <w:color w:val="000000"/>
          <w:sz w:val="28"/>
        </w:rPr>
        <w:t>
      1) футболка ақ және қою көк, қысқа жеңді, мойнында ұзын ойығы бар мақта-матадан тігілген тоқыма жаймадан жасалған футболка. Сөреден, арқадан және қысқа жеңдерден тұрады. Мойын негізгі матаның түсіне екі қосымша серпімді тоқылған матадан жасалған. Сол жағында тігінен ұзартылған сегіз сәулесі бар ақ түсті жұлдыз түріндегі белгі бар, оның ортасында қызғылт сары түсті шеңберде негізі төменде көрсетілген көгілдір түсті тең жақты үшбұрыш орналасқан;</w:t>
      </w:r>
    </w:p>
    <w:p>
      <w:pPr>
        <w:spacing w:after="0"/>
        <w:ind w:left="0"/>
        <w:jc w:val="both"/>
      </w:pPr>
      <w:r>
        <w:rPr>
          <w:rFonts w:ascii="Times New Roman"/>
          <w:b w:val="false"/>
          <w:i w:val="false"/>
          <w:color w:val="000000"/>
          <w:sz w:val="28"/>
        </w:rPr>
        <w:t>
      2) қою-көк түсті ұзын жеңді әйелдер "Пике" тоқыма жаймасынан жасалған поло футболка. Сөреде 3 түйме және 3 ілмек бар. Сол жақтағы сөреде ҚР ТЖМ алынбалы төсбелгісі бар. Арқасы тұтас пішілген. Жеңдері тігісті погондары және жалғап тігілген манжеттері бар ұзын қондырмалы. Жағасы қайырмалы тік. Қос қызғылт сары жолақтары бар қою-көк түсті күңгірт өрімді тоқыма жаймадан жасалған жеңдердегі жаға мен манжеттер;</w:t>
      </w:r>
    </w:p>
    <w:p>
      <w:pPr>
        <w:spacing w:after="0"/>
        <w:ind w:left="0"/>
        <w:jc w:val="both"/>
      </w:pPr>
      <w:r>
        <w:rPr>
          <w:rFonts w:ascii="Times New Roman"/>
          <w:b w:val="false"/>
          <w:i w:val="false"/>
          <w:color w:val="000000"/>
          <w:sz w:val="28"/>
        </w:rPr>
        <w:t>
      3) қою-көк түсті қысқа жеңді әйелдер поло футболкасы. "Пике" тоқыма жаймасынан жасалған поло футболка. Сөреде 3 түйме және 3 ілмек бар. Сөреде сол жақта алынбалы ҚР ТЖМ төсбелгісі, оң жағында погон бар. Жеңдері тігілген погондары және сырып тігілген манжеттері бар қысқа қондырмалы. Жағасы қайырмалы тік. Қос қызғылт сары жолақтары бар қою-көк түсті күңгірт өрімді тоқыма жаймадан жасалған жеңдердегі жаға мен манжеттер.</w:t>
      </w:r>
    </w:p>
    <w:bookmarkStart w:name="z94" w:id="88"/>
    <w:p>
      <w:pPr>
        <w:spacing w:after="0"/>
        <w:ind w:left="0"/>
        <w:jc w:val="both"/>
      </w:pPr>
      <w:r>
        <w:rPr>
          <w:rFonts w:ascii="Times New Roman"/>
          <w:b w:val="false"/>
          <w:i w:val="false"/>
          <w:color w:val="000000"/>
          <w:sz w:val="28"/>
        </w:rPr>
        <w:t>
      50. Жылы іш киім сипаттамасы: қою-көк түсті мақта-матадан тігілген тоқыма фуфайкадан және кальсоннан жасалған жылы іш киім. Мойнының дөңгелек ойығы, жалғап тігілген манжеттері бар ұзын жеңді фуфайка. Мойын сызығы екі қоспада тоқылған тоқыма матамен өңделеді. Алдыңғы кесіндісі бар, қолтық үшкіл қиындысы бар, төменгі жағына бекітілген шпагаттары бар кальсондар. Жеңдердің манжеттері, ені 5 см екі қосылым арқылы тоқылған тоқыма матадан жасалған кальсонның төменгі жағындағы ілмектер.</w:t>
      </w:r>
    </w:p>
    <w:bookmarkEnd w:id="88"/>
    <w:bookmarkStart w:name="z95" w:id="89"/>
    <w:p>
      <w:pPr>
        <w:spacing w:after="0"/>
        <w:ind w:left="0"/>
        <w:jc w:val="left"/>
      </w:pPr>
      <w:r>
        <w:rPr>
          <w:rFonts w:ascii="Times New Roman"/>
          <w:b/>
          <w:i w:val="false"/>
          <w:color w:val="000000"/>
        </w:rPr>
        <w:t xml:space="preserve"> 3-параграф. Нысанды киімнің жекелеген элементтерінің сипаттамасы</w:t>
      </w:r>
    </w:p>
    <w:bookmarkEnd w:id="89"/>
    <w:bookmarkStart w:name="z96" w:id="90"/>
    <w:p>
      <w:pPr>
        <w:spacing w:after="0"/>
        <w:ind w:left="0"/>
        <w:jc w:val="both"/>
      </w:pPr>
      <w:r>
        <w:rPr>
          <w:rFonts w:ascii="Times New Roman"/>
          <w:b w:val="false"/>
          <w:i w:val="false"/>
          <w:color w:val="000000"/>
          <w:sz w:val="28"/>
        </w:rPr>
        <w:t>
      51. Бас киімдердің сипаттамасы:</w:t>
      </w:r>
    </w:p>
    <w:bookmarkEnd w:id="90"/>
    <w:p>
      <w:pPr>
        <w:spacing w:after="0"/>
        <w:ind w:left="0"/>
        <w:jc w:val="both"/>
      </w:pPr>
      <w:r>
        <w:rPr>
          <w:rFonts w:ascii="Times New Roman"/>
          <w:b w:val="false"/>
          <w:i w:val="false"/>
          <w:color w:val="000000"/>
          <w:sz w:val="28"/>
        </w:rPr>
        <w:t>
      1) фуражка көмкермесі тюлі және лакталған қара күнқағары бар мундир немесе китель матасының түсіне қою-көк түсті жартылай жүн матадан жасалған фуражка. Қою-көк түсті матадан жиектелген тулья. Фуражка жиегінің алдынан, ортасына белгіленген үлгідегі кокарда орналастырылады. Жоғары басшы құрам үшін күнқағарда лавр бұтақтары түріндегі алтын түстес тігіс, кокардтың үстіне алтын түстес Қазақстан Республикасы металл елтаңбасы орналастырылады;</w:t>
      </w:r>
    </w:p>
    <w:p>
      <w:pPr>
        <w:spacing w:after="0"/>
        <w:ind w:left="0"/>
        <w:jc w:val="both"/>
      </w:pPr>
      <w:r>
        <w:rPr>
          <w:rFonts w:ascii="Times New Roman"/>
          <w:b w:val="false"/>
          <w:i w:val="false"/>
          <w:color w:val="000000"/>
          <w:sz w:val="28"/>
        </w:rPr>
        <w:t>
      2) қалпақ мундир немесе китель матасының түсіне қою-көк түсті жартылай жүн матадан тігілген қалпақ. Қалпақтар ұзартылған түбінен, қабырғалардан және өрістен тұрады. Төменгі және қабырғалар басын құрайды. Шеттер тегістелген, желке бөлігінде жоғары көтерілген, шеттердің алдыңғы жағына түсіріліп, күнқағар қалыптастырады. Қалпақтың алдыңғы жағында, қабырғаның ортасында кестеленген кокарда орналасқан;</w:t>
      </w:r>
    </w:p>
    <w:p>
      <w:pPr>
        <w:spacing w:after="0"/>
        <w:ind w:left="0"/>
        <w:jc w:val="both"/>
      </w:pPr>
      <w:r>
        <w:rPr>
          <w:rFonts w:ascii="Times New Roman"/>
          <w:b w:val="false"/>
          <w:i w:val="false"/>
          <w:color w:val="000000"/>
          <w:sz w:val="28"/>
        </w:rPr>
        <w:t>
      3) жоғары басшы құрам мен полковниктерге арналған құлақшын сұр түсті қаракөлден тігілген құлақшын төрт қырлы қалпақтан, бет күнқағардан және құлаққаптары бар желкеліктен тұрады. Табиғи теріден жасалған күнқағардың, құлақаспаптың және желкеліктің бет бөлшектері-сұр түсті қаракөлден тігілген. Қалпақ және бет асты бөлшектері-шұғадан жасалған. Алдына, ортасына белгіленген үлгідегі кокарда орналастырылады;</w:t>
      </w:r>
    </w:p>
    <w:p>
      <w:pPr>
        <w:spacing w:after="0"/>
        <w:ind w:left="0"/>
        <w:jc w:val="both"/>
      </w:pPr>
      <w:r>
        <w:rPr>
          <w:rFonts w:ascii="Times New Roman"/>
          <w:b w:val="false"/>
          <w:i w:val="false"/>
          <w:color w:val="000000"/>
          <w:sz w:val="28"/>
        </w:rPr>
        <w:t>
      4) кубанка сұр түсті қаракөлден тігілген жиегі және үсті жалпақ матадан тігілген кубанка-бөрік. Алдына, ортасына белгіленген үлгідегі кокарда орналастырылады;</w:t>
      </w:r>
    </w:p>
    <w:p>
      <w:pPr>
        <w:spacing w:after="0"/>
        <w:ind w:left="0"/>
        <w:jc w:val="both"/>
      </w:pPr>
      <w:r>
        <w:rPr>
          <w:rFonts w:ascii="Times New Roman"/>
          <w:b w:val="false"/>
          <w:i w:val="false"/>
          <w:color w:val="000000"/>
          <w:sz w:val="28"/>
        </w:rPr>
        <w:t>
      5) цигейкалы құлақшын қою-көк түсті цигейкалы құлақшын төрт ұзын қалпақтан, бет күнқағардан және құлақаспабы бар желкеліктен тұрады. Табиғи теріден жасалған күнқағардың, құлақаспаптың және желкеліктің бет бөлшектері-ерекше өңделген қою-көк түсті қой терісінен жасалған. Қалпақ және бүйірлі бөлшектер-қою-көк түсті шұғадан жасалған;</w:t>
      </w:r>
    </w:p>
    <w:p>
      <w:pPr>
        <w:spacing w:after="0"/>
        <w:ind w:left="0"/>
        <w:jc w:val="both"/>
      </w:pPr>
      <w:r>
        <w:rPr>
          <w:rFonts w:ascii="Times New Roman"/>
          <w:b w:val="false"/>
          <w:i w:val="false"/>
          <w:color w:val="000000"/>
          <w:sz w:val="28"/>
        </w:rPr>
        <w:t>
      6) қою-көк түсті матадан тігілген жылы құлақшын қалпақтан, бет күнқағардан және құлаққаптары бар желкеліктен тұрады. "Жүн" қою-көк түсті тоқыма жаймадан күнқағардың, құлақаспаптың және желкеліктің бет бөлшектері. Қою көк түсті су өткізбейтін матадан жасалған жылытқыш төсемі бар қалпақ және бет астындағы бөлшектер;</w:t>
      </w:r>
    </w:p>
    <w:p>
      <w:pPr>
        <w:spacing w:after="0"/>
        <w:ind w:left="0"/>
        <w:jc w:val="both"/>
      </w:pPr>
      <w:r>
        <w:rPr>
          <w:rFonts w:ascii="Times New Roman"/>
          <w:b w:val="false"/>
          <w:i w:val="false"/>
          <w:color w:val="000000"/>
          <w:sz w:val="28"/>
        </w:rPr>
        <w:t>
      7) бас киім тоқылған жартылай жүнді тарақ иірімжіптен жасалған, лапелі бар дөңгелек пішінді қос тоқылған жартылай жүнді бөрік. Ілгектің алдыңғы жағында қабырғаның ортасына кестелеп тігілген эмблемасы бар кокарда орналастырылады;</w:t>
      </w:r>
    </w:p>
    <w:p>
      <w:pPr>
        <w:spacing w:after="0"/>
        <w:ind w:left="0"/>
        <w:jc w:val="both"/>
      </w:pPr>
      <w:r>
        <w:rPr>
          <w:rFonts w:ascii="Times New Roman"/>
          <w:b w:val="false"/>
          <w:i w:val="false"/>
          <w:color w:val="000000"/>
          <w:sz w:val="28"/>
        </w:rPr>
        <w:t>
      8) өрт сөндірушінің каскасы корпустан, бет қалқанынан, ішкі жабдықтан, иек белбеуінен, пелериннен тұрады;</w:t>
      </w:r>
    </w:p>
    <w:p>
      <w:pPr>
        <w:spacing w:after="0"/>
        <w:ind w:left="0"/>
        <w:jc w:val="both"/>
      </w:pPr>
      <w:r>
        <w:rPr>
          <w:rFonts w:ascii="Times New Roman"/>
          <w:b w:val="false"/>
          <w:i w:val="false"/>
          <w:color w:val="000000"/>
          <w:sz w:val="28"/>
        </w:rPr>
        <w:t>
      9) бейсболка қою көк түсті мақта-матадан тігілген бейсболка алты сынадан, күнқағардан, ілгектен тұрады. Желдеткіш саңылаулары бар жоғарғы бөліктердегі сыналар. Қою-қызғылт түсті матадан тігілген жиегі бар күнқағар. Алдыңғы қабырғаның ортасында кестеленген эмблемасы бар кокарда орналасады. Жоғары басшы құрам үшін күнқағарда лавр бұтақтары түрінде алтын түстес жіппен кестелеу;</w:t>
      </w:r>
    </w:p>
    <w:p>
      <w:pPr>
        <w:spacing w:after="0"/>
        <w:ind w:left="0"/>
        <w:jc w:val="both"/>
      </w:pPr>
      <w:r>
        <w:rPr>
          <w:rFonts w:ascii="Times New Roman"/>
          <w:b w:val="false"/>
          <w:i w:val="false"/>
          <w:color w:val="000000"/>
          <w:sz w:val="28"/>
        </w:rPr>
        <w:t>
      10) маусымдық бейсболка құлаққаптары, астары бар күртеше қою-көк түсті бейсболка алты сынадан, күнқағардан, ілгектен тұрады. Қою-қызғылт түсті матадан тігілген жиегі бар күнқағар. Астары флис тоқыма. Алдыңғы қабырғаның ортасында кестеленген эмблемасы бар кокарда орналасады. Жоғары басшы құрам үшін күнқағарда лавр бұтақтары түрінде алтын түстес жіппен кестелеу;</w:t>
      </w:r>
    </w:p>
    <w:p>
      <w:pPr>
        <w:spacing w:after="0"/>
        <w:ind w:left="0"/>
        <w:jc w:val="both"/>
      </w:pPr>
      <w:r>
        <w:rPr>
          <w:rFonts w:ascii="Times New Roman"/>
          <w:b w:val="false"/>
          <w:i w:val="false"/>
          <w:color w:val="000000"/>
          <w:sz w:val="28"/>
        </w:rPr>
        <w:t>
      11) жүн берет тұтас түбі мен қабырғаларының жиектелген төменгі жиектен тұрады. Алдыңғы қабырғаның ортасында эмблемасы бар кокарда орналасады.</w:t>
      </w:r>
    </w:p>
    <w:bookmarkStart w:name="z97" w:id="91"/>
    <w:p>
      <w:pPr>
        <w:spacing w:after="0"/>
        <w:ind w:left="0"/>
        <w:jc w:val="both"/>
      </w:pPr>
      <w:r>
        <w:rPr>
          <w:rFonts w:ascii="Times New Roman"/>
          <w:b w:val="false"/>
          <w:i w:val="false"/>
          <w:color w:val="000000"/>
          <w:sz w:val="28"/>
        </w:rPr>
        <w:t>
      52. Аяқ киімнің сипаттамасы:</w:t>
      </w:r>
    </w:p>
    <w:bookmarkEnd w:id="91"/>
    <w:p>
      <w:pPr>
        <w:spacing w:after="0"/>
        <w:ind w:left="0"/>
        <w:jc w:val="both"/>
      </w:pPr>
      <w:r>
        <w:rPr>
          <w:rFonts w:ascii="Times New Roman"/>
          <w:b w:val="false"/>
          <w:i w:val="false"/>
          <w:color w:val="000000"/>
          <w:sz w:val="28"/>
        </w:rPr>
        <w:t>
      1) қара түсті жылы хромды ерлерге арналған етік. Етіктер одақтардан, төменгі аяқтардан, төсеніштерден және аралық бөліктерден, сондай – ақ төменгі бөліктерден - негізгі ұлтарақ, жартылай ұлтарақ, басы, өкшесі, табаннан тұрады;</w:t>
      </w:r>
    </w:p>
    <w:p>
      <w:pPr>
        <w:spacing w:after="0"/>
        <w:ind w:left="0"/>
        <w:jc w:val="both"/>
      </w:pPr>
      <w:r>
        <w:rPr>
          <w:rFonts w:ascii="Times New Roman"/>
          <w:b w:val="false"/>
          <w:i w:val="false"/>
          <w:color w:val="000000"/>
          <w:sz w:val="28"/>
        </w:rPr>
        <w:t>
      2) қара түсті жылы әйелдерге арналған етік одақтардан, төменгі аяқтардан, төсеніштерден және аралық бөліктерден, сондай – ақ төменгі бөліктерден - негізгі ұлтарақ, жартылай ұлтарақ, подноска, артқы, простилка, табаннан тұрады;</w:t>
      </w:r>
    </w:p>
    <w:p>
      <w:pPr>
        <w:spacing w:after="0"/>
        <w:ind w:left="0"/>
        <w:jc w:val="both"/>
      </w:pPr>
      <w:r>
        <w:rPr>
          <w:rFonts w:ascii="Times New Roman"/>
          <w:b w:val="false"/>
          <w:i w:val="false"/>
          <w:color w:val="000000"/>
          <w:sz w:val="28"/>
        </w:rPr>
        <w:t>
      3) өрт сөндірушілерге арналған арнайы қорғаныс етіктері аяқтарды жылу ағындарынан, көгеруден, тесуден және басқа да механикалық зақымданулардан қорғауға арналған; су, әртүрлі агрессивті орталардың әрекеті;</w:t>
      </w:r>
    </w:p>
    <w:p>
      <w:pPr>
        <w:spacing w:after="0"/>
        <w:ind w:left="0"/>
        <w:jc w:val="both"/>
      </w:pPr>
      <w:r>
        <w:rPr>
          <w:rFonts w:ascii="Times New Roman"/>
          <w:b w:val="false"/>
          <w:i w:val="false"/>
          <w:color w:val="000000"/>
          <w:sz w:val="28"/>
        </w:rPr>
        <w:t>
      4) қара түсті хромды ерлерге арналған қысқа қонышты бәтеңке. Табиғи беті тегіс хромды былғарыдан жасалған, бүйірі жасырын резеңке жолақтармен немесе баулармен, жұмсақ жиексіз немесе жұмсақ жиекпен, тозуға төзімді табанмен қысқа қонышты бәтеңке. Қысқа бәтеңкелер одақтардан, қайыңдардан, артқы сыртқы белдіктен, Төсеме және төсеме аралық бөлшектерден, сондай – ақ төменгі бөліктерден-негізгі ұлтарақ, жартылай ұлтарақ, басы және артқы, табаннан тұрады;</w:t>
      </w:r>
    </w:p>
    <w:p>
      <w:pPr>
        <w:spacing w:after="0"/>
        <w:ind w:left="0"/>
        <w:jc w:val="both"/>
      </w:pPr>
      <w:r>
        <w:rPr>
          <w:rFonts w:ascii="Times New Roman"/>
          <w:b w:val="false"/>
          <w:i w:val="false"/>
          <w:color w:val="000000"/>
          <w:sz w:val="28"/>
        </w:rPr>
        <w:t>
      5) қара түсті, орташа өкшелі әйелдерге арналған былғары туфли. Тегіс алдыңғы хром терісінен жасалған Әйелдер аяқ киімдері одақтардан, қайыңдардан, төсемнен және аралық бөліктерден, сондай - ақ төменгі бөліктерден - негізгі ұлтарақ, жартылай ұлтарақ, басы және өкшесі, табаннан тұрады;</w:t>
      </w:r>
    </w:p>
    <w:p>
      <w:pPr>
        <w:spacing w:after="0"/>
        <w:ind w:left="0"/>
        <w:jc w:val="both"/>
      </w:pPr>
      <w:r>
        <w:rPr>
          <w:rFonts w:ascii="Times New Roman"/>
          <w:b w:val="false"/>
          <w:i w:val="false"/>
          <w:color w:val="000000"/>
          <w:sz w:val="28"/>
        </w:rPr>
        <w:t>
      6) қара түсті орташа өкшелі лакталған әйелдер туфлиі. Тегіс беткі лакталған былғарыдан жасалған әйелдер аяқ киімі одақтардан, қайыңнан, төсемнен және аралық бөліктерден, сондай - ақ төменгі бөліктерден - негізгі ұлтарақ, жартылай ұлтарақ, басы және артқы, табаннан тұрады;</w:t>
      </w:r>
    </w:p>
    <w:p>
      <w:pPr>
        <w:spacing w:after="0"/>
        <w:ind w:left="0"/>
        <w:jc w:val="both"/>
      </w:pPr>
      <w:r>
        <w:rPr>
          <w:rFonts w:ascii="Times New Roman"/>
          <w:b w:val="false"/>
          <w:i w:val="false"/>
          <w:color w:val="000000"/>
          <w:sz w:val="28"/>
        </w:rPr>
        <w:t>
      7) қара түсті ұзын қонышты юфталы бәтеңке. Аяқ киімнің ішіне кірдің, шаңның, ылғалдың түсуін болдырмайтын жартылай бітеу немесе бітеу клапаны бар биік қонышты бәтеңке, жұмсақ жиегі бар, табанында бекітудің құю әдісі. Бәтеңкелер сыртқы артқы белдікке өтетін одақтардан, қайыңдардан және артқы жақтардан, астарлы және аралық бөліктерден, сондай – ақ төменгі бөліктерден -негізгі ұлтарақ, жартылай ұлтарақ, басы, өкшесі, табаннан тұрады;</w:t>
      </w:r>
    </w:p>
    <w:p>
      <w:pPr>
        <w:spacing w:after="0"/>
        <w:ind w:left="0"/>
        <w:jc w:val="both"/>
      </w:pPr>
      <w:r>
        <w:rPr>
          <w:rFonts w:ascii="Times New Roman"/>
          <w:b w:val="false"/>
          <w:i w:val="false"/>
          <w:color w:val="000000"/>
          <w:sz w:val="28"/>
        </w:rPr>
        <w:t>
      8) қара түсті ұзын қонышты жылы юфталы бәтеңке. Аяқ киімнің ішіне кірдің, шаңның, ылғалдың түсуін болдырмайтын жартылай бітеу немесе бітеу клапаны бар биік қонышты бәтеңке, жұмсақ жиегі бар, табанында бекітудің құю әдісі. Бәтеңке артқы сыртқы белдікке өтетін, астарлы және төсеме аралық бөлшектерді, сондай – ақ төменгі бөліктерден-негізгі ұлтарақ, жартылай ұлтарақ, басы, артқы, табаннан тұрады.</w:t>
      </w:r>
    </w:p>
    <w:bookmarkStart w:name="z98" w:id="92"/>
    <w:p>
      <w:pPr>
        <w:spacing w:after="0"/>
        <w:ind w:left="0"/>
        <w:jc w:val="both"/>
      </w:pPr>
      <w:r>
        <w:rPr>
          <w:rFonts w:ascii="Times New Roman"/>
          <w:b w:val="false"/>
          <w:i w:val="false"/>
          <w:color w:val="000000"/>
          <w:sz w:val="28"/>
        </w:rPr>
        <w:t>
      53. Керек-жарақтардың сипаттамасы:</w:t>
      </w:r>
    </w:p>
    <w:bookmarkEnd w:id="92"/>
    <w:p>
      <w:pPr>
        <w:spacing w:after="0"/>
        <w:ind w:left="0"/>
        <w:jc w:val="both"/>
      </w:pPr>
      <w:r>
        <w:rPr>
          <w:rFonts w:ascii="Times New Roman"/>
          <w:b w:val="false"/>
          <w:i w:val="false"/>
          <w:color w:val="000000"/>
          <w:sz w:val="28"/>
        </w:rPr>
        <w:t>
      1) ақ түсті кашне көлемі 120×30 см тіктөртбұрыш түріндегі жартылай жүн тоқылған. Екі ұшы жиектеп торлау тігісімен өңделеді;</w:t>
      </w:r>
    </w:p>
    <w:p>
      <w:pPr>
        <w:spacing w:after="0"/>
        <w:ind w:left="0"/>
        <w:jc w:val="both"/>
      </w:pPr>
      <w:r>
        <w:rPr>
          <w:rFonts w:ascii="Times New Roman"/>
          <w:b w:val="false"/>
          <w:i w:val="false"/>
          <w:color w:val="000000"/>
          <w:sz w:val="28"/>
        </w:rPr>
        <w:t>
      2) қою көк түсті кашне көлемі 120×30 см тіктөртбұрыш түрінде жартылай жүн тоқылған. Екі ұшы жиектеп торлау тігісімен өңделеді;</w:t>
      </w:r>
    </w:p>
    <w:p>
      <w:pPr>
        <w:spacing w:after="0"/>
        <w:ind w:left="0"/>
        <w:jc w:val="both"/>
      </w:pPr>
      <w:r>
        <w:rPr>
          <w:rFonts w:ascii="Times New Roman"/>
          <w:b w:val="false"/>
          <w:i w:val="false"/>
          <w:color w:val="000000"/>
          <w:sz w:val="28"/>
        </w:rPr>
        <w:t>
      3) қызғылт сары түсті жібек шарф ерекше конструкциялы, ортасында қызғылт сары түсті шеңберде негізі төменде көрсетілген көгілдір түсті тең жақты үшбұрыш орналасқан, сегіз сәулесі бар, тігінен ұзартылған ақ түсті жұлдыз түріндегі кестелі қос, қызғылт сары түсті жібек шарф;</w:t>
      </w:r>
    </w:p>
    <w:p>
      <w:pPr>
        <w:spacing w:after="0"/>
        <w:ind w:left="0"/>
        <w:jc w:val="both"/>
      </w:pPr>
      <w:r>
        <w:rPr>
          <w:rFonts w:ascii="Times New Roman"/>
          <w:b w:val="false"/>
          <w:i w:val="false"/>
          <w:color w:val="000000"/>
          <w:sz w:val="28"/>
        </w:rPr>
        <w:t>
      4) қою-көк түсті ерлердің галстугі созылған трапеция түріндегі негізгі бөліктен тұрады, ол тік бұрышпен аяқталады. Ортасында тігінен ұзартылған сегіз сәулесі бар ақ түсті жұлдыз түріндегі белгі бар, оның ортасында қызғылт сары түсті шеңберде негізі төменде көрсетілген көгілдір түсті тең жақты үшбұрыш орналасқан;</w:t>
      </w:r>
    </w:p>
    <w:p>
      <w:pPr>
        <w:spacing w:after="0"/>
        <w:ind w:left="0"/>
        <w:jc w:val="both"/>
      </w:pPr>
      <w:r>
        <w:rPr>
          <w:rFonts w:ascii="Times New Roman"/>
          <w:b w:val="false"/>
          <w:i w:val="false"/>
          <w:color w:val="000000"/>
          <w:sz w:val="28"/>
        </w:rPr>
        <w:t>
      5) қою көк түсті әйелдер галстугі екі созылған трапеция түріндегі негізгі бөлшектен тұрады, бұрыштары бір-біріне қарама-қарсы, өткір бұрыштармен, тұрақты түйінмен және мойынмен аяқталады. Ортасында тігінен ұзартылған сегіз сәулесі бар ақ түсті жұлдыз түріндегі белгі бар, оның ортасында қызғылт сары түсті шеңберде негізі төменде көрсетілген көгілдір түсті тең жақты үшбұрыш орналасқан;</w:t>
      </w:r>
    </w:p>
    <w:p>
      <w:pPr>
        <w:spacing w:after="0"/>
        <w:ind w:left="0"/>
        <w:jc w:val="both"/>
      </w:pPr>
      <w:r>
        <w:rPr>
          <w:rFonts w:ascii="Times New Roman"/>
          <w:b w:val="false"/>
          <w:i w:val="false"/>
          <w:color w:val="000000"/>
          <w:sz w:val="28"/>
        </w:rPr>
        <w:t>
      6) галстукке арналған қысқыш түсті металдар қорытпасынан жасалған. Қысқыш өлшемдері: ұзындығы - 67 (±2)мм, ені - 6(±0,5) мм.;</w:t>
      </w:r>
    </w:p>
    <w:p>
      <w:pPr>
        <w:spacing w:after="0"/>
        <w:ind w:left="0"/>
        <w:jc w:val="both"/>
      </w:pPr>
      <w:r>
        <w:rPr>
          <w:rFonts w:ascii="Times New Roman"/>
          <w:b w:val="false"/>
          <w:i w:val="false"/>
          <w:color w:val="000000"/>
          <w:sz w:val="28"/>
        </w:rPr>
        <w:t>
      7) бес саусақты жылы былғары қолғап;</w:t>
      </w:r>
    </w:p>
    <w:p>
      <w:pPr>
        <w:spacing w:after="0"/>
        <w:ind w:left="0"/>
        <w:jc w:val="both"/>
      </w:pPr>
      <w:r>
        <w:rPr>
          <w:rFonts w:ascii="Times New Roman"/>
          <w:b w:val="false"/>
          <w:i w:val="false"/>
          <w:color w:val="000000"/>
          <w:sz w:val="28"/>
        </w:rPr>
        <w:t>
      8) табиғи беті бар хромды иленген былғарыдан жасалған қолғап. Қолғаптың сыртқы бөлігі үш әрлеу тігісімен. Сына салынған алақан бөлігі манжетке бір қатарға созылған серпімді баумен тартылған. Қолғаптың бесбармақ қабы, бас бармақтан басқа бесбармақ қабында баыттама бар;</w:t>
      </w:r>
    </w:p>
    <w:p>
      <w:pPr>
        <w:spacing w:after="0"/>
        <w:ind w:left="0"/>
        <w:jc w:val="both"/>
      </w:pPr>
      <w:r>
        <w:rPr>
          <w:rFonts w:ascii="Times New Roman"/>
          <w:b w:val="false"/>
          <w:i w:val="false"/>
          <w:color w:val="000000"/>
          <w:sz w:val="28"/>
        </w:rPr>
        <w:t>
      9) өрт сөндірушілерге арналған қорғаныш қолғаптары. Бес саусақты өңделген отқа және суға төзімді теріден жасалған қолғаптар. Қолғаптағы барлық жіктер қызуға шыдамды тігін жіппен бірі параарамидных талшықтардан тігіледі.</w:t>
      </w:r>
    </w:p>
    <w:bookmarkStart w:name="z99" w:id="93"/>
    <w:p>
      <w:pPr>
        <w:spacing w:after="0"/>
        <w:ind w:left="0"/>
        <w:jc w:val="both"/>
      </w:pPr>
      <w:r>
        <w:rPr>
          <w:rFonts w:ascii="Times New Roman"/>
          <w:b w:val="false"/>
          <w:i w:val="false"/>
          <w:color w:val="000000"/>
          <w:sz w:val="28"/>
        </w:rPr>
        <w:t>
      54. Құрал-жабдықтың сипаттамасы:</w:t>
      </w:r>
    </w:p>
    <w:bookmarkEnd w:id="93"/>
    <w:p>
      <w:pPr>
        <w:spacing w:after="0"/>
        <w:ind w:left="0"/>
        <w:jc w:val="both"/>
      </w:pPr>
      <w:r>
        <w:rPr>
          <w:rFonts w:ascii="Times New Roman"/>
          <w:b w:val="false"/>
          <w:i w:val="false"/>
          <w:color w:val="000000"/>
          <w:sz w:val="28"/>
        </w:rPr>
        <w:t>
      1) матаның екі түсті: қою көк және қою қызғылт сары түстерінен тұратын А типті сигналдық кеудеше. V-мойын ойығы, орталық өңірлі сыдырма. Төске және бүйіріне клапандары бар жартылай алмалы-салмалы жапсырма қалталары бар сөрелер. Сол қалтада ҚР ТЖМ алмалы-салмалы белгісі бар. Арқасы бел сызығы бойынша ішкі ықтырмамен. Бел сызығы мен төменгі жағындағы шағылысатын жолақтар дөңгелек. Арқасы жағының ортасында "ҚР ТЖМ" деген жазу бар. Психологиялық қызмет қызметкерлері үшін "ҚР ТЖМ" аббревиатурасының төменгі жағына тиісті жазу жазылады;</w:t>
      </w:r>
    </w:p>
    <w:p>
      <w:pPr>
        <w:spacing w:after="0"/>
        <w:ind w:left="0"/>
        <w:jc w:val="both"/>
      </w:pPr>
      <w:r>
        <w:rPr>
          <w:rFonts w:ascii="Times New Roman"/>
          <w:b w:val="false"/>
          <w:i w:val="false"/>
          <w:color w:val="000000"/>
          <w:sz w:val="28"/>
        </w:rPr>
        <w:t>
      2) В типті сигналдық кеудеше (жазғы нұсқа) маталардың екі түсінен: қою көк және қою қызғылт сары түсті құрамдастырылған. Мойынның дөңгелек ойығы бар, бүйір бөліктерінде екі жағынан екі фастекске арналған бекіткіштер бар. Сөрелері мен арқасы торлы құрылымды матадан жасалған. Сөренің төменгі жағындағы және артқы жағындағы шағылысатын жолақтар екі қатардан тұрады. Ақасы жағының ортасында "ҚР ТЖМ" деген жазу бар. Психологиялық қызмет қызметкерлері үшін "ҚР ТЖМ" аббревиатурасының төменгі жағына тиісті жазу жазылады;</w:t>
      </w:r>
    </w:p>
    <w:p>
      <w:pPr>
        <w:spacing w:after="0"/>
        <w:ind w:left="0"/>
        <w:jc w:val="both"/>
      </w:pPr>
      <w:r>
        <w:rPr>
          <w:rFonts w:ascii="Times New Roman"/>
          <w:b w:val="false"/>
          <w:i w:val="false"/>
          <w:color w:val="000000"/>
          <w:sz w:val="28"/>
        </w:rPr>
        <w:t>
      3) су өткізбейтін матадан жасалған қою-көк түсті сөмкесі бар желбей костюмі күртеше мен шалбардан, тасымалдауға арналған сөмкеден тұрады. Орталық сыдырма ілгегі бар, желден қорғайтын қос клапандары бар күртеше, сыртқы клапан тоқыма ілгектерге түймеленеді. Бел сызығы бойынша ықтырмасы бар сөрелер мен арқалар. Жеңдері паттың төменгі жағына қондырылған, серпімді лентадан ендірмесі бар негізгі матадан жасалған ішкі тұтқалары бар тоқыма ілгектерге түймеленеді. Жағасы биік қондырмалы-тік. Тұтас пішілген, күнқағары бар күләпара бет ойығы бойынша бекіткіштері мен ұштықтары бар баумен тартылады. Сорғыштың төменгі бөлігі өтпелі ұштары бар. Пиджактың төменгі жағына серпімді сым салынған, ені бүйір бөліктеріндегі бекіткіштермен реттеледі. Жарық қайтарғыш жолақтар кеуде деңгейінде сөрелерге және артқы жағына дөңгелек, жеңдер сөрелерде және артқы жағында жарық қайтарғыш жолақтар сәйкес келетін деңгейде реттеледі. Күртешенің сол жағына тігінен ұзартылған сегіз сәулесі бар ақ түсті жұлдыз түріндегі белгі салынады, оның ортасында қызғылт-сары түсті дөңгелекте негізі төменде көрсетілген көгілдір түсті тең жақты үшбұрыш орналасқан. Кең шалбары бар, серпімді лентадан ендірмесі бар жалғап тігілген белбеуі бар шалбар түймеге және ілмекке түймеленеді. Гульфик тоқыма ілгекке түймеленеді. Шалбардың төменгі жағы қосарланған: ішкі қабаттары төменгі жағында серпімді лентадан жасалған ендірмелермен, сыртқы қабаттары бүйір бөліктері бойынша тоқыма ілгектерге түймеленеді. Жарық қайтарғыш жолақтар тізе деңгейінен дөңгелек етіп реттеледі. Күртеше мен шалбардың тігістері герметикаланады. Иық арқылы киюге арналған кең белбеуі бар тікбұрышты сөмке;</w:t>
      </w:r>
    </w:p>
    <w:p>
      <w:pPr>
        <w:spacing w:after="0"/>
        <w:ind w:left="0"/>
        <w:jc w:val="both"/>
      </w:pPr>
      <w:r>
        <w:rPr>
          <w:rFonts w:ascii="Times New Roman"/>
          <w:b w:val="false"/>
          <w:i w:val="false"/>
          <w:color w:val="000000"/>
          <w:sz w:val="28"/>
        </w:rPr>
        <w:t>
      4) қою көк түсті полиуретанды өңделген "Кордура" матасынан жасалған несессері бар сөмке (рюкзак). Мүлікті, жеке заттарды, ұйықтайтын қапты, жиналмалы жылу оқшаулағыш кариматты, құрғақ дәнекерлеуді, суды, химиялық қорғау құралдарын тасымалдауға арналған. Рюкзактың үш жағына бірінші кезекте қажетті заттарды қосымша орналастыруға арналған модульдік жеңілдетілген (жеңіл салмақты) түсіру жабдығы жапсырылған. Рюкзак-бұл әр бөлім белгілі бір функцияны орындайтын күрделі секциялық жүйе. Рюкзактың жалпы көлемі - 56 л, тереңдігі 32 см, ені 35 см, биіктігі 55 см. Аспалы рюкзак жүйесі қалың иық белдіктерінен тұрады, ішуге арналған түтікке арналған, биіктігі реттелетін, кеуде қуысы бар, неопрен жұмсақ кірістері бар және үлкен торлы төсемі бар, сонымен қатар тез шешілетін құлпы бар кең жұмсақ белдіктен тұрады. Артқы және төменгі артқы жағындағы арнайы жұмсақ жастықтар артқы және рюкзактар арасында ауа айналымы үшін бос орын жасайды. Арқасы арқа қоржының жабдықталған қалтасы орналастыруға каримата. Қалтаға кіру рюкзактың төменгі жағында найзағай құлыпында орналасқан. Сол қалтада табиғи және техногендік әсерлерден қорғайтын қақпақ бар. Рюкзактың бүйір бөліктерінде модульдік жеңіл (жеңіл салмақты) түсіру жабдығының көмегімен химияға арналған аспалы көлемді қалталар бекітіледі. реттелетін ілмектері бар Қорғаныс және қосымша бекіту нүктелері. Рюкзактың төменгі бөлігінде ұйықтайтын сөмкені бекітуге арналған реттелетін белдіктер бар. Ұйықтайтын қап болмаған жағдайда ілмектерді модульдік жеңіл (жеңіл салмақты) түсіру жабдығы жүйесінің көмегімен жинайды және құлыпты қайталай отырып, кариматтың қалтасына кіреберісті тартады. Рюкзакқа кіру жоғарғы жағында орналасқан, реттелетін белдіктермен қайталанатын сыдырмаға бекітілген және жүкті бекітуге арналған қосымша нүктелер болып табылады. Рюкзакта көлемі 3 литр болатын карабиндермен бекітілген ауыз су жүйесін орналастыруға арналған бөлік бар. Рюкзактың алдыңғы бөлігі екі бөлікке бөлінген: жоғарғы жағы – дулыға үшін "портфолио" түрі, ал төменгі бөлігі-несессер. Сыдырма құлпының қалтасына кіру реттеуші ілмектермен де қайталанады. Рюкзактың барлық қалталары суды ағызуды қамтамасыз етеді. Несессер кішкентай заттарға арналған арнайы контейнер. Несессер ішінде оқ-дәрілерді бөлуге арналған көптеген көлемді серпімді қалталармен жабдықталған;</w:t>
      </w:r>
    </w:p>
    <w:p>
      <w:pPr>
        <w:spacing w:after="0"/>
        <w:ind w:left="0"/>
        <w:jc w:val="both"/>
      </w:pPr>
      <w:r>
        <w:rPr>
          <w:rFonts w:ascii="Times New Roman"/>
          <w:b w:val="false"/>
          <w:i w:val="false"/>
          <w:color w:val="000000"/>
          <w:sz w:val="28"/>
        </w:rPr>
        <w:t>
      5) су өткізбейтін костюм, күләпарасы бар күртеше және етікпен дәнекерленген жартылай комбинезон. Костюм су тасқыны кезеңінде төтенше жағдайларды жою кезінде жұмыс істеуге арналған. Костюм берік, бірақ жұмсақ және серпімді материалдан жасалған полиэфир негізінде поливинилхлоридті жабыны бар, герметикалық дәнекерленген. Костюм дизайны, ол жасалған материал және дәнекерленген жіктер судан, желден, шаңнан және жалпы өндірістік ластанудан қорғайды. Материалдың аязға төзімділігіне байланысты костюмді төмен температурада киюге болады. Костюм күләпарасы бар күртешеден және дәнекерленген етікпен аяқталатын жартылай комбинезоннан тұрады. Жеңдерде шынтақ деңгейінен төмен шағылысатын жолақтар дөңгелек. Комбинезондағы флуоресцентті және люминесцентті таспалар тізе сызығынан төмен, төменгі жағында дөңгелек орналасқан. Күртеше тік пішінді, орталық борттық ілгегі "сыдырма" баумен және велькро ілгегіне желден қорғайтын клапанмен. Пиджактың жоғарғы жағы қызғылт сары түсті матадан, төменгі жағы көк түсті матадан жасалған. Сорғыштың өлшемі қону тереңдігі мен ені бойынша бекіткіштері бар сыммен реттеледі. Сөрелерде клапандары бар тілік қалталар орналасқан. Сөрелерде және артқы жағында сырып тігілген иініш бар. Артқы жағының ортасында 1 – жол "ҚР ТЖМ" деген жазу бар. Артқы жағында-желдеткіш саңылаулар. Күртешенің ойығы аумағында-люверске арналған желдеткіш саңылаулар. Жеңдері бір тігісті қондырылған, жеңдерінің төменгі жағы серпімді баумен тартылған. Жартылай комбинезон көк бір түсті матадан жасалған, арқасы бүйір тігісі жоқ, фастекстер мен аспабауға түймеленетін, тізе тұсында күшейткіш жапсырмалары бар тұтас пішілген кеудешесі бар. Төсбелгіде қақпақшасы бар тілік қалта орналасқан. Жартылай комбинезон шалбары сол қорғаныш қасиеттері бар дәнекерленген етікпен аяқталады. Костюмді тасымалдауға және сақтауға арналған сөмке аралас матадан жасалған. Ұзындығы 60 см аралас матадан жасалған сөмкедегі тұтқа.</w:t>
      </w:r>
    </w:p>
    <w:bookmarkStart w:name="z100" w:id="94"/>
    <w:p>
      <w:pPr>
        <w:spacing w:after="0"/>
        <w:ind w:left="0"/>
        <w:jc w:val="both"/>
      </w:pPr>
      <w:r>
        <w:rPr>
          <w:rFonts w:ascii="Times New Roman"/>
          <w:b w:val="false"/>
          <w:i w:val="false"/>
          <w:color w:val="000000"/>
          <w:sz w:val="28"/>
        </w:rPr>
        <w:t>
      55. Айырым белгілерінің сипаттамасы:</w:t>
      </w:r>
    </w:p>
    <w:bookmarkEnd w:id="94"/>
    <w:p>
      <w:pPr>
        <w:spacing w:after="0"/>
        <w:ind w:left="0"/>
        <w:jc w:val="both"/>
      </w:pPr>
      <w:r>
        <w:rPr>
          <w:rFonts w:ascii="Times New Roman"/>
          <w:b w:val="false"/>
          <w:i w:val="false"/>
          <w:color w:val="000000"/>
          <w:sz w:val="28"/>
        </w:rPr>
        <w:t>
      погондар мақсаты бойынша – парадтық-салтанатты, күнделікті және арнайы нысанды киім үшін бөлінеді;</w:t>
      </w:r>
    </w:p>
    <w:p>
      <w:pPr>
        <w:spacing w:after="0"/>
        <w:ind w:left="0"/>
        <w:jc w:val="both"/>
      </w:pPr>
      <w:r>
        <w:rPr>
          <w:rFonts w:ascii="Times New Roman"/>
          <w:b w:val="false"/>
          <w:i w:val="false"/>
          <w:color w:val="000000"/>
          <w:sz w:val="28"/>
        </w:rPr>
        <w:t>
      бекіту тәсілі бойынша – муфталарға тігілетін және алмалы-салмалы болып бөлінеді.</w:t>
      </w:r>
    </w:p>
    <w:p>
      <w:pPr>
        <w:spacing w:after="0"/>
        <w:ind w:left="0"/>
        <w:jc w:val="both"/>
      </w:pPr>
      <w:r>
        <w:rPr>
          <w:rFonts w:ascii="Times New Roman"/>
          <w:b w:val="false"/>
          <w:i w:val="false"/>
          <w:color w:val="000000"/>
          <w:sz w:val="28"/>
        </w:rPr>
        <w:t>
      Погондардың өлшемдері:</w:t>
      </w:r>
    </w:p>
    <w:p>
      <w:pPr>
        <w:spacing w:after="0"/>
        <w:ind w:left="0"/>
        <w:jc w:val="both"/>
      </w:pPr>
      <w:r>
        <w:rPr>
          <w:rFonts w:ascii="Times New Roman"/>
          <w:b w:val="false"/>
          <w:i w:val="false"/>
          <w:color w:val="000000"/>
          <w:sz w:val="28"/>
        </w:rPr>
        <w:t>
      тігілетін погондар-ұзындығы 14,0 - 16,0 см., ені 5,0 см.;</w:t>
      </w:r>
    </w:p>
    <w:p>
      <w:pPr>
        <w:spacing w:after="0"/>
        <w:ind w:left="0"/>
        <w:jc w:val="both"/>
      </w:pPr>
      <w:r>
        <w:rPr>
          <w:rFonts w:ascii="Times New Roman"/>
          <w:b w:val="false"/>
          <w:i w:val="false"/>
          <w:color w:val="000000"/>
          <w:sz w:val="28"/>
        </w:rPr>
        <w:t>
      муфталардағы алмалы-салмалы погондар-ұзындығы 11,0 - 13,0 см., төменгі жиегі бойынша ені 5,5 см., жоғарғы жиегі бойынша - 5,0 см.;</w:t>
      </w:r>
    </w:p>
    <w:p>
      <w:pPr>
        <w:spacing w:after="0"/>
        <w:ind w:left="0"/>
        <w:jc w:val="both"/>
      </w:pPr>
      <w:r>
        <w:rPr>
          <w:rFonts w:ascii="Times New Roman"/>
          <w:b w:val="false"/>
          <w:i w:val="false"/>
          <w:color w:val="000000"/>
          <w:sz w:val="28"/>
        </w:rPr>
        <w:t>
      Таспаға алмалы-салмалы погон-байланыс ұзындығы - 13 см., ені - 3,5 см.</w:t>
      </w:r>
    </w:p>
    <w:p>
      <w:pPr>
        <w:spacing w:after="0"/>
        <w:ind w:left="0"/>
        <w:jc w:val="both"/>
      </w:pPr>
      <w:r>
        <w:rPr>
          <w:rFonts w:ascii="Times New Roman"/>
          <w:b w:val="false"/>
          <w:i w:val="false"/>
          <w:color w:val="000000"/>
          <w:sz w:val="28"/>
        </w:rPr>
        <w:t>
      Парадтық погондардың бетінде-алтын түстес ұлттық өрнек бейнесі, күнделікті погондардың бетінде алтын түстес жиектеме орналастырылады. Диаметрі 14 мм алтын түсті нысанды түйме, погонның жоғарғы жиегінен түйменің ортасына дейін 10 мм қашықтықта орналастырылады.</w:t>
      </w:r>
    </w:p>
    <w:p>
      <w:pPr>
        <w:spacing w:after="0"/>
        <w:ind w:left="0"/>
        <w:jc w:val="both"/>
      </w:pPr>
      <w:r>
        <w:rPr>
          <w:rFonts w:ascii="Times New Roman"/>
          <w:b w:val="false"/>
          <w:i w:val="false"/>
          <w:color w:val="000000"/>
          <w:sz w:val="28"/>
        </w:rPr>
        <w:t>
      Погон жиегі көмкерілген. Жиектің ені - 2 мм. погонның шетінен жиектің шетіне дейінгі арақашықтық - 2 мм.</w:t>
      </w:r>
    </w:p>
    <w:p>
      <w:pPr>
        <w:spacing w:after="0"/>
        <w:ind w:left="0"/>
        <w:jc w:val="both"/>
      </w:pPr>
      <w:r>
        <w:rPr>
          <w:rFonts w:ascii="Times New Roman"/>
          <w:b w:val="false"/>
          <w:i w:val="false"/>
          <w:color w:val="000000"/>
          <w:sz w:val="28"/>
        </w:rPr>
        <w:t>
      Погондардағы жолақтардың, жиектердің, жиектердің түсі қою қызғылт сары түсті.</w:t>
      </w:r>
    </w:p>
    <w:p>
      <w:pPr>
        <w:spacing w:after="0"/>
        <w:ind w:left="0"/>
        <w:jc w:val="both"/>
      </w:pPr>
      <w:r>
        <w:rPr>
          <w:rFonts w:ascii="Times New Roman"/>
          <w:b w:val="false"/>
          <w:i w:val="false"/>
          <w:color w:val="000000"/>
          <w:sz w:val="28"/>
        </w:rPr>
        <w:t>
      Арнайы атаққа сәйкестігі бойынша погондардың сипаттамасы:</w:t>
      </w:r>
    </w:p>
    <w:p>
      <w:pPr>
        <w:spacing w:after="0"/>
        <w:ind w:left="0"/>
        <w:jc w:val="both"/>
      </w:pPr>
      <w:r>
        <w:rPr>
          <w:rFonts w:ascii="Times New Roman"/>
          <w:b w:val="false"/>
          <w:i w:val="false"/>
          <w:color w:val="000000"/>
          <w:sz w:val="28"/>
        </w:rPr>
        <w:t>
      жоғары басшы құрамға - диаметрі 25 мм жұлдыздар, погонның төменгі жиегінен жұлдыздың ортасына дейінгі қашықтық 55 мм., алтын жалатылған жіппен кестеленген, алтын түстес қалықтаған қыран, погонның төменгі жиегінен қыранның төменгі жиегіне дейінгі қашықтық 8 мм.;</w:t>
      </w:r>
    </w:p>
    <w:p>
      <w:pPr>
        <w:spacing w:after="0"/>
        <w:ind w:left="0"/>
        <w:jc w:val="both"/>
      </w:pPr>
      <w:r>
        <w:rPr>
          <w:rFonts w:ascii="Times New Roman"/>
          <w:b w:val="false"/>
          <w:i w:val="false"/>
          <w:color w:val="000000"/>
          <w:sz w:val="28"/>
        </w:rPr>
        <w:t>
      аға басшы құрамның погондарында ені 5 мм, ұзындығы 30 мм қара-қызғылт сары түсті екі көлденең жолақ, погонның төменгі жиегінен жолақтың төменгі жиегіне дейінгі қашықтық -10 мм, жолақтар арасындағы қашықтық - 3 мм. Арнайы киім нысаны кезінде түсті металдар қорытпасынан жасалған салтанатты-шығу және күнделікті киім нысаны кезінде аға басшы құрамның погондарындағы жұлдыздар диаметрі 20 мм тігілген. Аға басшы құрамның погондарында жұлдыздардың орналасуы:</w:t>
      </w:r>
    </w:p>
    <w:p>
      <w:pPr>
        <w:spacing w:after="0"/>
        <w:ind w:left="0"/>
        <w:jc w:val="both"/>
      </w:pPr>
      <w:r>
        <w:rPr>
          <w:rFonts w:ascii="Times New Roman"/>
          <w:b w:val="false"/>
          <w:i w:val="false"/>
          <w:color w:val="000000"/>
          <w:sz w:val="28"/>
        </w:rPr>
        <w:t>
      полковниктер – үш жұлдыз, олардың екі төменгі жағы бойлық осьтік сызық пен погонның шеті арасында екі жағынан орналасқан. Погонның төменгі жиегінен жұлдыздың ортасына дейінгі қашықтық - 35 мм. Үшінші жұлдыз погонның бойлық осьтік сызығындағы алғашқы екіден жоғары орналасқан. Погон бойындағы жұлдыздар орталықтарының арасындағы қашықтық - 25 мм.;</w:t>
      </w:r>
    </w:p>
    <w:p>
      <w:pPr>
        <w:spacing w:after="0"/>
        <w:ind w:left="0"/>
        <w:jc w:val="both"/>
      </w:pPr>
      <w:r>
        <w:rPr>
          <w:rFonts w:ascii="Times New Roman"/>
          <w:b w:val="false"/>
          <w:i w:val="false"/>
          <w:color w:val="000000"/>
          <w:sz w:val="28"/>
        </w:rPr>
        <w:t>
      подполковниктер – екі жұлдыз бойлық осьтік сызық пен погонның шеті арасындағы ортада екі жағынан орналасқан. Погонның төменгі жиегінен жұлдыздың ортасына дейінгі қашықтық - 35 мм.;</w:t>
      </w:r>
    </w:p>
    <w:p>
      <w:pPr>
        <w:spacing w:after="0"/>
        <w:ind w:left="0"/>
        <w:jc w:val="both"/>
      </w:pPr>
      <w:r>
        <w:rPr>
          <w:rFonts w:ascii="Times New Roman"/>
          <w:b w:val="false"/>
          <w:i w:val="false"/>
          <w:color w:val="000000"/>
          <w:sz w:val="28"/>
        </w:rPr>
        <w:t>
      майорлар – погонның бойлық осьтік сызығында орналасқан бір жұлдыз. Погонның төменгі жиегінен жұлдыздың ортасына дейінгі қашықтық – 55 мм.;</w:t>
      </w:r>
    </w:p>
    <w:p>
      <w:pPr>
        <w:spacing w:after="0"/>
        <w:ind w:left="0"/>
        <w:jc w:val="both"/>
      </w:pPr>
      <w:r>
        <w:rPr>
          <w:rFonts w:ascii="Times New Roman"/>
          <w:b w:val="false"/>
          <w:i w:val="false"/>
          <w:color w:val="000000"/>
          <w:sz w:val="28"/>
        </w:rPr>
        <w:t>
      орта басшы құрамның погондарында ені 5 мм, ұзындығы 30 мм бір көлденең жолақ, погонның төменгі жиегінен жолақтың төменгі жиегіне дейінгі қашықтық-10 мм, жолақтың түсі қою-қызғылт сары түсті. Арнайы киім нысаны кезінде түсті металдар қорытпасынан жасалған парадтық-салтанатты және күнделікті киім нысаны кезінде диаметрі 15 мм тігілген орта басшы құрамның погондарындағы жұлдыздар. Жұлдыздардың орта басшы құрамның погондарында орналасуы:</w:t>
      </w:r>
    </w:p>
    <w:p>
      <w:pPr>
        <w:spacing w:after="0"/>
        <w:ind w:left="0"/>
        <w:jc w:val="both"/>
      </w:pPr>
      <w:r>
        <w:rPr>
          <w:rFonts w:ascii="Times New Roman"/>
          <w:b w:val="false"/>
          <w:i w:val="false"/>
          <w:color w:val="000000"/>
          <w:sz w:val="28"/>
        </w:rPr>
        <w:t>
      капитандар – төрт жұлдыз, оның екі төменгі жағы бойлық осьтік сызық пен погонның шеті арасында екі жағынан орналасқан. Погонның төменгі жиегінен жұлдыздың ортасына дейінгі қашықтық - 30 мм. Үшінші және төртінші жұлдыздар погонның бойлық осьтік сызығындағы алғашқы екеуінен жоғары орналасқан. Погон бойындағы жұлдыздар орталықтарының арасындағы қашықтық - 20 мм.;</w:t>
      </w:r>
    </w:p>
    <w:p>
      <w:pPr>
        <w:spacing w:after="0"/>
        <w:ind w:left="0"/>
        <w:jc w:val="both"/>
      </w:pPr>
      <w:r>
        <w:rPr>
          <w:rFonts w:ascii="Times New Roman"/>
          <w:b w:val="false"/>
          <w:i w:val="false"/>
          <w:color w:val="000000"/>
          <w:sz w:val="28"/>
        </w:rPr>
        <w:t>
      аға лейтенанттар – үш жұлдыз, олардың екі төменгі жағы бойлық осьтік сызық пен погонның шеті арасында екі жағынан орналасқан. Погонның төменгі жиегінен жұлдыздың ортасына дейінгі қашықтық - 30 мм. Үшінші жұлдыз погонның бойлық осьтік сызығындағы алғашқы екіден жоғары орналасқан. Погон бойындағы жұлдыздар орталықтарының арасындағы қашықтық - 25 мм.;</w:t>
      </w:r>
    </w:p>
    <w:p>
      <w:pPr>
        <w:spacing w:after="0"/>
        <w:ind w:left="0"/>
        <w:jc w:val="both"/>
      </w:pPr>
      <w:r>
        <w:rPr>
          <w:rFonts w:ascii="Times New Roman"/>
          <w:b w:val="false"/>
          <w:i w:val="false"/>
          <w:color w:val="000000"/>
          <w:sz w:val="28"/>
        </w:rPr>
        <w:t>
      лейтенанттар – погонның бойлық осьтік сызығы мен жиегінің ортасында екі жағынан орналасқан екі жұлдыз. Погонның төменгі жиегінен жұлдыздың ортасына дейінгі қашықтық - 30 мм.;</w:t>
      </w:r>
    </w:p>
    <w:p>
      <w:pPr>
        <w:spacing w:after="0"/>
        <w:ind w:left="0"/>
        <w:jc w:val="both"/>
      </w:pPr>
      <w:r>
        <w:rPr>
          <w:rFonts w:ascii="Times New Roman"/>
          <w:b w:val="false"/>
          <w:i w:val="false"/>
          <w:color w:val="000000"/>
          <w:sz w:val="28"/>
        </w:rPr>
        <w:t>
      кіші лейтенанттар – погонның бойлық осьтік сызығында орналасқан бір жұлдыз. Погонның төменгі жиегінен жұлдыздың ортасына дейінгі қашықтық – 55 мм.;</w:t>
      </w:r>
    </w:p>
    <w:p>
      <w:pPr>
        <w:spacing w:after="0"/>
        <w:ind w:left="0"/>
        <w:jc w:val="both"/>
      </w:pPr>
      <w:r>
        <w:rPr>
          <w:rFonts w:ascii="Times New Roman"/>
          <w:b w:val="false"/>
          <w:i w:val="false"/>
          <w:color w:val="000000"/>
          <w:sz w:val="28"/>
        </w:rPr>
        <w:t>
      парадтық-салтанатты және күнделікті киім нысаны кезінде арнаулы атағына сәйкес кіші басшы құрамның көлденең жапсырмалары погонға тігілген.</w:t>
      </w:r>
    </w:p>
    <w:p>
      <w:pPr>
        <w:spacing w:after="0"/>
        <w:ind w:left="0"/>
        <w:jc w:val="both"/>
      </w:pPr>
      <w:r>
        <w:rPr>
          <w:rFonts w:ascii="Times New Roman"/>
          <w:b w:val="false"/>
          <w:i w:val="false"/>
          <w:color w:val="000000"/>
          <w:sz w:val="28"/>
        </w:rPr>
        <w:t>
      Жалпақ жапсырмалардың ені-15 мм, жіңішке жапсырмалардың ені-7 мм, жапсырмалардың ұзындығы - 30 мм, жапсырмалар арасындағы қашықтық – 2 мм, погонның төменгі жиегінен жапсырмалардың төменгі жиегіне дейінгі қашықтық-10 мм.</w:t>
      </w:r>
    </w:p>
    <w:p>
      <w:pPr>
        <w:spacing w:after="0"/>
        <w:ind w:left="0"/>
        <w:jc w:val="both"/>
      </w:pPr>
      <w:r>
        <w:rPr>
          <w:rFonts w:ascii="Times New Roman"/>
          <w:b w:val="false"/>
          <w:i w:val="false"/>
          <w:color w:val="000000"/>
          <w:sz w:val="28"/>
        </w:rPr>
        <w:t>
      Білім беру ұйымдары курсанттарының погондарында тігілген "К" әрпі бар, әріптердің биіктігі – 20 мм, погонның төменгі жиегінен әріптің төменгі жиегіне дейінгі арақашықтық-10 мм. Әріптерді жапсырмалармен бірге пайдаланған жағдайда әріптің жоғарғы жиегінен жапсырмалардың төменгі жиегіне дейінгі арақашықтық - 2 мм.</w:t>
      </w:r>
    </w:p>
    <w:p>
      <w:pPr>
        <w:spacing w:after="0"/>
        <w:ind w:left="0"/>
        <w:jc w:val="both"/>
      </w:pPr>
      <w:r>
        <w:rPr>
          <w:rFonts w:ascii="Times New Roman"/>
          <w:b w:val="false"/>
          <w:i w:val="false"/>
          <w:color w:val="000000"/>
          <w:sz w:val="28"/>
        </w:rPr>
        <w:t>
      Жапсырмалар арнаулы атағына сәйкес мынадай:</w:t>
      </w:r>
    </w:p>
    <w:p>
      <w:pPr>
        <w:spacing w:after="0"/>
        <w:ind w:left="0"/>
        <w:jc w:val="both"/>
      </w:pPr>
      <w:r>
        <w:rPr>
          <w:rFonts w:ascii="Times New Roman"/>
          <w:b w:val="false"/>
          <w:i w:val="false"/>
          <w:color w:val="000000"/>
          <w:sz w:val="28"/>
        </w:rPr>
        <w:t>
      аға прапорщиктер-үш жұлдыз;</w:t>
      </w:r>
    </w:p>
    <w:p>
      <w:pPr>
        <w:spacing w:after="0"/>
        <w:ind w:left="0"/>
        <w:jc w:val="both"/>
      </w:pPr>
      <w:r>
        <w:rPr>
          <w:rFonts w:ascii="Times New Roman"/>
          <w:b w:val="false"/>
          <w:i w:val="false"/>
          <w:color w:val="000000"/>
          <w:sz w:val="28"/>
        </w:rPr>
        <w:t>
      прапорщиков-екі жұлдыз;</w:t>
      </w:r>
    </w:p>
    <w:p>
      <w:pPr>
        <w:spacing w:after="0"/>
        <w:ind w:left="0"/>
        <w:jc w:val="both"/>
      </w:pPr>
      <w:r>
        <w:rPr>
          <w:rFonts w:ascii="Times New Roman"/>
          <w:b w:val="false"/>
          <w:i w:val="false"/>
          <w:color w:val="000000"/>
          <w:sz w:val="28"/>
        </w:rPr>
        <w:t>
      старшин-бір кең және бір тар жапсырма;</w:t>
      </w:r>
    </w:p>
    <w:p>
      <w:pPr>
        <w:spacing w:after="0"/>
        <w:ind w:left="0"/>
        <w:jc w:val="both"/>
      </w:pPr>
      <w:r>
        <w:rPr>
          <w:rFonts w:ascii="Times New Roman"/>
          <w:b w:val="false"/>
          <w:i w:val="false"/>
          <w:color w:val="000000"/>
          <w:sz w:val="28"/>
        </w:rPr>
        <w:t>
      аға сержанттар-бір кең жапсырма;</w:t>
      </w:r>
    </w:p>
    <w:p>
      <w:pPr>
        <w:spacing w:after="0"/>
        <w:ind w:left="0"/>
        <w:jc w:val="both"/>
      </w:pPr>
      <w:r>
        <w:rPr>
          <w:rFonts w:ascii="Times New Roman"/>
          <w:b w:val="false"/>
          <w:i w:val="false"/>
          <w:color w:val="000000"/>
          <w:sz w:val="28"/>
        </w:rPr>
        <w:t>
      сержанттар-үш жіңішке жапсырма;</w:t>
      </w:r>
    </w:p>
    <w:p>
      <w:pPr>
        <w:spacing w:after="0"/>
        <w:ind w:left="0"/>
        <w:jc w:val="both"/>
      </w:pPr>
      <w:r>
        <w:rPr>
          <w:rFonts w:ascii="Times New Roman"/>
          <w:b w:val="false"/>
          <w:i w:val="false"/>
          <w:color w:val="000000"/>
          <w:sz w:val="28"/>
        </w:rPr>
        <w:t>
      кіші сержанттар-екі жіңішке жапсырма.</w:t>
      </w:r>
    </w:p>
    <w:p>
      <w:pPr>
        <w:spacing w:after="0"/>
        <w:ind w:left="0"/>
        <w:jc w:val="both"/>
      </w:pPr>
      <w:r>
        <w:rPr>
          <w:rFonts w:ascii="Times New Roman"/>
          <w:b w:val="false"/>
          <w:i w:val="false"/>
          <w:color w:val="000000"/>
          <w:sz w:val="28"/>
        </w:rPr>
        <w:t>
      Білім беру ұйымдарының кіші басшы және курсанттарының погондарындағы жапсырмалар мен әріптер қою-қызғылт сары түспен орындалады.</w:t>
      </w:r>
    </w:p>
    <w:p>
      <w:pPr>
        <w:spacing w:after="0"/>
        <w:ind w:left="0"/>
        <w:jc w:val="both"/>
      </w:pPr>
      <w:r>
        <w:rPr>
          <w:rFonts w:ascii="Times New Roman"/>
          <w:b w:val="false"/>
          <w:i w:val="false"/>
          <w:color w:val="000000"/>
          <w:sz w:val="28"/>
        </w:rPr>
        <w:t>
      Қатардағы құрамның погондарында арнаулы атақтар бойынша айырым белгілері көрсетілмейді.</w:t>
      </w:r>
    </w:p>
    <w:p>
      <w:pPr>
        <w:spacing w:after="0"/>
        <w:ind w:left="0"/>
        <w:jc w:val="both"/>
      </w:pPr>
      <w:r>
        <w:rPr>
          <w:rFonts w:ascii="Times New Roman"/>
          <w:b w:val="false"/>
          <w:i w:val="false"/>
          <w:color w:val="000000"/>
          <w:sz w:val="28"/>
        </w:rPr>
        <w:t>
      Погон өрісі:</w:t>
      </w:r>
    </w:p>
    <w:p>
      <w:pPr>
        <w:spacing w:after="0"/>
        <w:ind w:left="0"/>
        <w:jc w:val="both"/>
      </w:pPr>
      <w:r>
        <w:rPr>
          <w:rFonts w:ascii="Times New Roman"/>
          <w:b w:val="false"/>
          <w:i w:val="false"/>
          <w:color w:val="000000"/>
          <w:sz w:val="28"/>
        </w:rPr>
        <w:t>
      қою-қызғылт сары түсті жиегі бар алтын түсті ұлттық өрнекпен өрнектелген алтын түсті парадтық-салтанатты нысанды киім;</w:t>
      </w:r>
    </w:p>
    <w:p>
      <w:pPr>
        <w:spacing w:after="0"/>
        <w:ind w:left="0"/>
        <w:jc w:val="both"/>
      </w:pPr>
      <w:r>
        <w:rPr>
          <w:rFonts w:ascii="Times New Roman"/>
          <w:b w:val="false"/>
          <w:i w:val="false"/>
          <w:color w:val="000000"/>
          <w:sz w:val="28"/>
        </w:rPr>
        <w:t>
      қою-қызғылт сары түсті көмкермесі бар алтын түстес ұлттық өрнекпен өрнектелген мата түстес ақ түсті ақ жейдеге;</w:t>
      </w:r>
    </w:p>
    <w:p>
      <w:pPr>
        <w:spacing w:after="0"/>
        <w:ind w:left="0"/>
        <w:jc w:val="both"/>
      </w:pPr>
      <w:r>
        <w:rPr>
          <w:rFonts w:ascii="Times New Roman"/>
          <w:b w:val="false"/>
          <w:i w:val="false"/>
          <w:color w:val="000000"/>
          <w:sz w:val="28"/>
        </w:rPr>
        <w:t>
      қою-қызғылт сары түсті көмкермесі бар алтын түстес ұлттық өрнекпен өрнектелген мата түстес қою-көк түсті күнделікті нысанды киім;</w:t>
      </w:r>
    </w:p>
    <w:p>
      <w:pPr>
        <w:spacing w:after="0"/>
        <w:ind w:left="0"/>
        <w:jc w:val="both"/>
      </w:pPr>
      <w:r>
        <w:rPr>
          <w:rFonts w:ascii="Times New Roman"/>
          <w:b w:val="false"/>
          <w:i w:val="false"/>
          <w:color w:val="000000"/>
          <w:sz w:val="28"/>
        </w:rPr>
        <w:t>
      қою-қызғылт сары түсті көмкермесі бар алтын түстес ұлттық өрнекпен өрнектелген мата түстес күнделікті көгілдір түсті жейде;</w:t>
      </w:r>
    </w:p>
    <w:p>
      <w:pPr>
        <w:spacing w:after="0"/>
        <w:ind w:left="0"/>
        <w:jc w:val="both"/>
      </w:pPr>
      <w:r>
        <w:rPr>
          <w:rFonts w:ascii="Times New Roman"/>
          <w:b w:val="false"/>
          <w:i w:val="false"/>
          <w:color w:val="000000"/>
          <w:sz w:val="28"/>
        </w:rPr>
        <w:t>
      алтын түстес ұлттық өрнекпен өрнектелген, қою қызғылт сары түсті жиегі бар мата түстес қою-көк түсті арнайы нысанды киім.</w:t>
      </w:r>
    </w:p>
    <w:bookmarkStart w:name="z101" w:id="95"/>
    <w:p>
      <w:pPr>
        <w:spacing w:after="0"/>
        <w:ind w:left="0"/>
        <w:jc w:val="both"/>
      </w:pPr>
      <w:r>
        <w:rPr>
          <w:rFonts w:ascii="Times New Roman"/>
          <w:b w:val="false"/>
          <w:i w:val="false"/>
          <w:color w:val="000000"/>
          <w:sz w:val="28"/>
        </w:rPr>
        <w:t>
      56. Жеңдегі және кеудедегі айырым белгілерінің сипаттамасы:</w:t>
      </w:r>
    </w:p>
    <w:bookmarkEnd w:id="95"/>
    <w:p>
      <w:pPr>
        <w:spacing w:after="0"/>
        <w:ind w:left="0"/>
        <w:jc w:val="both"/>
      </w:pPr>
      <w:r>
        <w:rPr>
          <w:rFonts w:ascii="Times New Roman"/>
          <w:b w:val="false"/>
          <w:i w:val="false"/>
          <w:color w:val="000000"/>
          <w:sz w:val="28"/>
        </w:rPr>
        <w:t>
      1) жеңдегі белгілер стандартталған матадан тігілген шеврондар болып табылады, олар бір-бірінен түсірілген бейнелердің мазмұнымен, мәтіндік жазбалармен және түс комбинацияларымен ерекшеленеді. Сыртқы киімнің сыртқы жағына тігіледі (жейдеден басқа);</w:t>
      </w:r>
    </w:p>
    <w:p>
      <w:pPr>
        <w:spacing w:after="0"/>
        <w:ind w:left="0"/>
        <w:jc w:val="both"/>
      </w:pPr>
      <w:r>
        <w:rPr>
          <w:rFonts w:ascii="Times New Roman"/>
          <w:b w:val="false"/>
          <w:i w:val="false"/>
          <w:color w:val="000000"/>
          <w:sz w:val="28"/>
        </w:rPr>
        <w:t>
      2) Қазақстан Республикасы Төтенше жағдайлар министрлігіне тиістілігін көрсететін Шеврон, киім-кешектің сол жақ жеңіне (жейдені қоспағанда) жеңдер қосылысының жоғарғы тігісінен 12 см қашықтықта тігілетін қалқан нысаны болып табылады. Шевронның өлшемдері: биіктігі бойынша - 90 мм, ені бойынша - 75 мм.;</w:t>
      </w:r>
    </w:p>
    <w:p>
      <w:pPr>
        <w:spacing w:after="0"/>
        <w:ind w:left="0"/>
        <w:jc w:val="both"/>
      </w:pPr>
      <w:r>
        <w:rPr>
          <w:rFonts w:ascii="Times New Roman"/>
          <w:b w:val="false"/>
          <w:i w:val="false"/>
          <w:color w:val="000000"/>
          <w:sz w:val="28"/>
        </w:rPr>
        <w:t>
      3) шеврон, "ТӨТЕНШЕ ЖАҒДАЙЛАР МИНИСТРЛІГІ" киімнің сол жақ жеңіне тігіледі. Шевронның ішкі жиегінде қою-қызғылт сары түсті жиек жүргізілген, орталық жиегі алтын түстес айшықты бидай масағымен сақиналанған. Шевронның ортасында параллельдер мен ақ түсті меридианның екі шартты сызығымен белдемделген, көгілдір түсті сопақша нысандағы жер шары орналасқан, оның ортасында тігінен ұзартылған сегіз сәулесі бар ақ түсті жұлдыз түрінде, оның ортасында қызғылт-сары түсті шеңберде негізі төменде көрсетілген көгілдір түсті тең қабырғалы үшбұрыш орналасқан. Жер шарының астында қалықтаған қыранның бейнесі орналасқан. Жоғарғы бөлігінде – "ҚАЗАҚСТАН", төменгі бөлігінде – "ТЖМ" деген жазу бар. Жазулардың және қалықтаған қыранның бейнесінің түсі-алтын түстес. Шевронның жиегі қою көк түспен орындалады. Әскери қызметшілердің киім-кешегіне арналған Шевронның жиегі негізгі мата түсімен орындалады. Жоғары басшы құрамға арналған жазулардың және қалықтап ұшқан қыранның бейнесінің түсі алтын түстес жіппен кестеленеді;</w:t>
      </w:r>
    </w:p>
    <w:p>
      <w:pPr>
        <w:spacing w:after="0"/>
        <w:ind w:left="0"/>
        <w:jc w:val="both"/>
      </w:pPr>
      <w:r>
        <w:rPr>
          <w:rFonts w:ascii="Times New Roman"/>
          <w:b w:val="false"/>
          <w:i w:val="false"/>
          <w:color w:val="000000"/>
          <w:sz w:val="28"/>
        </w:rPr>
        <w:t>
      4) Қазақстан Республикасы Төтенше жағдайлар министрлігінің аумақтық органына тиесілігін көрсететін жеңдегі белгі диаметрі 75 мм дөңгелек нысандағы жеңдер қосылысының жоғарғы тігісінен 12 см қашықтықта киім-кешектің оң жақ жеңіне (жейдені қоспағанда) тігіледі. Жеңдегі белгі шеңбер түрінде болады, жеңдегі белгінің сыртқы жиегі қою-қызғылт сары түсті жиек жүргізілген, шеңбердің ортасында - ортасында қызғылт сары түсті шеңберде негізі төменгі жағында көгілдір түсті тең жақты үшбұрыш орналасқан, ортасында тігінен созылған сегіз сәулесі бар ақ түсті жұлдыз түрінде оған белгі жазылған жер шарының айшықты контурының бейнесі орналасқан. Жер шары контурының төменгі бөлігінде қалықтап ұшқан қыран контуры – алтын түстес, жер шары контурының ішкі кеңістігі көгілдір түсті, қыран контуры – қою көк түсті. Қара-қызғылт жиектің ішкі жағында шеңбердің периметрі бойынша жоғарғы бөлігінде "ТӨТЕНШЕ ЖАҒДАЙЛАР МИНИСТРЛІГІ", төменгі бөлігінде қызметкердің аумақтық органға тиесілігіне қарай – "ОРТАЛЫҚ АППАРАТЫ", "Солтүстік Қазақстан облысының ТЖД", "Нұр-Сұлтан қаласының ТЖД" деген жазу орналасқан. Қалықтап ұшқан қыран мен тиісті жазуы арасында "ТЖМ" аббревиатурасы. Әскери қызметшілердің киім-кешегіне арналған жеңдегі белгінің жиегі негізгі мата түсімен орындалады. Жоғары басшы құрамға арналған жазулардың және қалықтап ұшқан қыранның бейнесінің түсі алтын түстес жіппен кестеленеді;</w:t>
      </w:r>
    </w:p>
    <w:p>
      <w:pPr>
        <w:spacing w:after="0"/>
        <w:ind w:left="0"/>
        <w:jc w:val="both"/>
      </w:pPr>
      <w:r>
        <w:rPr>
          <w:rFonts w:ascii="Times New Roman"/>
          <w:b w:val="false"/>
          <w:i w:val="false"/>
          <w:color w:val="000000"/>
          <w:sz w:val="28"/>
        </w:rPr>
        <w:t>
      5) Қазақстан Республикасының туы түрінде жеңдегі жапсырма – ені 75 мм тікбұрышты нысанда, биіктігі 35 мм, сол жақтағы жеңге шевроннан 1 см қашықтықта тігіледі;</w:t>
      </w:r>
    </w:p>
    <w:p>
      <w:pPr>
        <w:spacing w:after="0"/>
        <w:ind w:left="0"/>
        <w:jc w:val="both"/>
      </w:pPr>
      <w:r>
        <w:rPr>
          <w:rFonts w:ascii="Times New Roman"/>
          <w:b w:val="false"/>
          <w:i w:val="false"/>
          <w:color w:val="000000"/>
          <w:sz w:val="28"/>
        </w:rPr>
        <w:t>
      6) кеуде жапсырмасы Төтенше жағдайлар министрлігінің белгісі ортасында, қою көк түсті фонда диаметрі 75 мм шеңбер түрінде киім-кешектің сол жағына тігіледі. Жоғарғы жағына "The Ministry of Emergency Situations" деген жазу, төменгі жағына "REPUBLIK OF KAZAKHSTAN" деген ақ түсті жазу болады. Министрліктің белгісі қою қызғылт сары жолақпен көмкерілген, оған көгілдір түсті шеңбер салынған жеті бұрышты жұлдызды білдіреді. Шеңбердің ішіндегі жиектеме бойынша алтын түсті әріптермен жоғарыдан "ҚАЗАҚСТАН", солдан оңға қарай "ТӨТЕНШЕ ЖАҒДАЙЛАР МИНИСТРЛІГІ", ішкі жағынан шеңбердің жиектемесі бойынша алтын түсті әріптермен көгілдір түс аясында "АР-НАМЫС ПЕН БОРЫШ - ОТАН ҚЫЗМЕТІНЕ!". Шеңбердің ортасында-ортасында қызғылт-сары түсті шеңберде негізі төменде көрсетілген көгілдір түсті тең жақты үшбұрыш орналасқан, сегіз сәулесі бар, тігінен созылған ақ түсті жұлдыз түрінде оған белгі жазылған жер шарының айшықты контурының бейнесі. Жер шары контурының төменгі бөлігінде қалықтаған қыранның контуры-алтын түстес. Жер шары мен қыран контурларының ішіндегі кеңістік қою көк түсті. Әскери қызметшілердің киім-кешегіне арналған кеуде жапсырмасының жиегі негізгі мата түсімен орындалады. Жоғары басшы құрамға арналған жазулардың және қалықтап ұшқан қыранның бейнесінің түсі алтын түстес жіппен кестеленеді;</w:t>
      </w:r>
    </w:p>
    <w:p>
      <w:pPr>
        <w:spacing w:after="0"/>
        <w:ind w:left="0"/>
        <w:jc w:val="both"/>
      </w:pPr>
      <w:r>
        <w:rPr>
          <w:rFonts w:ascii="Times New Roman"/>
          <w:b w:val="false"/>
          <w:i w:val="false"/>
          <w:color w:val="000000"/>
          <w:sz w:val="28"/>
        </w:rPr>
        <w:t>
      7) "KAZAKHSTAN" және "Т.А.Ә." деген сөздері бар тік бұрышты нысандағы төс жапсырмалар қара-көк түсті мата қиындысынан тігілген жапсырмаларды білдіреді, жапсырманың ені - 3,5 см., ұзындығы - 13 см., кеуде бөлігінде тиісінше оң және сол жағынан арнайы нысанды киіммен тігіледі. Жапсырманың ішкі жиегінде қою-қызғылт сары түсті жиек келтірілген. Әріптердің (сандардың) биіктігі бойынша өлшемдері 15 мм., ақ түспен. Жазулар әріптермен, "Arial" қарпімен кестеленеді. Кіші басшы және қатардағы құрамда "Т.А.Ә." деген жазудың орнына қан тобы. Әскери қызметшілердің киім-кешегіне арналған кеуде жапсырмасының жиегі негізгі мата түсімен орындалады.</w:t>
      </w:r>
    </w:p>
    <w:bookmarkStart w:name="z102" w:id="96"/>
    <w:p>
      <w:pPr>
        <w:spacing w:after="0"/>
        <w:ind w:left="0"/>
        <w:jc w:val="both"/>
      </w:pPr>
      <w:r>
        <w:rPr>
          <w:rFonts w:ascii="Times New Roman"/>
          <w:b w:val="false"/>
          <w:i w:val="false"/>
          <w:color w:val="000000"/>
          <w:sz w:val="28"/>
        </w:rPr>
        <w:t>
      57. Кокарда, белдіктер мен түймелердің сипаттамасы:</w:t>
      </w:r>
    </w:p>
    <w:bookmarkEnd w:id="96"/>
    <w:p>
      <w:pPr>
        <w:spacing w:after="0"/>
        <w:ind w:left="0"/>
        <w:jc w:val="both"/>
      </w:pPr>
      <w:r>
        <w:rPr>
          <w:rFonts w:ascii="Times New Roman"/>
          <w:b w:val="false"/>
          <w:i w:val="false"/>
          <w:color w:val="000000"/>
          <w:sz w:val="28"/>
        </w:rPr>
        <w:t>
      1) құлақшын мен кубанкаға арналған кокарда алтын түстес алюминий қорытпасынан жасалады, оның ортасында қызғылт сары түсті шеңберде негізі төменде көрсетілген көгілдір түсті тең жақты үшбұрыш орналасқан, сегіз сәулесі бар, тігінен ұзартылған ақ түсті жұлдыз түріндегі белгі бейнеленген, сыртқы сопақшаға жиналған алтын түсті жапырақшалар түріндегі сәулелермен қоршалған;</w:t>
      </w:r>
    </w:p>
    <w:p>
      <w:pPr>
        <w:spacing w:after="0"/>
        <w:ind w:left="0"/>
        <w:jc w:val="both"/>
      </w:pPr>
      <w:r>
        <w:rPr>
          <w:rFonts w:ascii="Times New Roman"/>
          <w:b w:val="false"/>
          <w:i w:val="false"/>
          <w:color w:val="000000"/>
          <w:sz w:val="28"/>
        </w:rPr>
        <w:t>
      2) фуражка мен бейсболкаға арналған кокарда матаның түсіне көмкерілген қара-көк түсті матадан жасалады. Кокарданың ортасында тігінен ұзартылған сегіз сәулесі бар ақ түсті жұлдыз түріндегі кестеленген белгі, оның ортасында қызғылт сары түсті шеңберде негізі төменгі жағында көгілдір түсті, сыртқы сопақшаға жиналатын алтын түсті жапырақшалар түріндегі сәулелермен көмкерілген тең қабырғалы үшбұрыш орналасқан. Жоғары басшы құрамның фуражкасына және бейсболкасына арналған кокарда матаның тонына алтын түстес металдандырылған жіп негізінде кестеленген, жұлдыз бен қыран – жібек, лавр бұтақтары-алтын жалатылған қаңылтырдан жасалған, мата тонына жіппен көмкерілген;</w:t>
      </w:r>
    </w:p>
    <w:p>
      <w:pPr>
        <w:spacing w:after="0"/>
        <w:ind w:left="0"/>
        <w:jc w:val="both"/>
      </w:pPr>
      <w:r>
        <w:rPr>
          <w:rFonts w:ascii="Times New Roman"/>
          <w:b w:val="false"/>
          <w:i w:val="false"/>
          <w:color w:val="000000"/>
          <w:sz w:val="28"/>
        </w:rPr>
        <w:t>
      3) жоғары, аға және орта басшы құрамға арналған парадтық белбеу алтын түстес. Кіші басшы құрам үшін-ақ түсті белбеу. Жоғары басшы құрамның парадтық белбеуіне тоға сопақша нысанда болады және алтын түсті түсті металдардың қорытпасынан дайындалады. Тоғаның ортасында Қазақстан Республикасының Мемлекеттік елтаңбасы бейнеленген. Сыртқы сопақшада ұлттық ою-өрнек бейнеленген. Тоғаның өлшемдері биіктігі бойынша 50 мм, ені бойынша 43 мм. Тоғаның ортасында аға және орта басшы құрамның парадтық белбеуіне тігінен созылған сегіз сәулесі бар жұлдыз түріндегі белгінің бейнесі, оның ортасында шеңберде негізі төменгі жағында сыртқы сопақшаға жиналатын жапырақшалар түріндегі сәулелермен көмкерілген тең қабырғалы үшбұрыш орналасқан. Білім беру ұйымдарының кіші басшы, қатардағы құрамы мен курсанттарының белбеуіне арналған тоғаның биіктігі 53 мм және ені 70 мм болатын тікбұрышты нысаны болады және алтын түсті түсті металдардың қорытпасынан дайындалады. Тоғада тігінен созылған сегіз сәулесі бар жұлдыз түріндегі белгінің бейнесі жасалған, оның ортасында шеңберде негізі төменгі жағында сыртқы сопақшаға жиналатын жапырақшалар түріндегі сәулелермен көмкерілген тең қабырғалы үшбұрыш орналасқан;</w:t>
      </w:r>
    </w:p>
    <w:p>
      <w:pPr>
        <w:spacing w:after="0"/>
        <w:ind w:left="0"/>
        <w:jc w:val="both"/>
      </w:pPr>
      <w:r>
        <w:rPr>
          <w:rFonts w:ascii="Times New Roman"/>
          <w:b w:val="false"/>
          <w:i w:val="false"/>
          <w:color w:val="000000"/>
          <w:sz w:val="28"/>
        </w:rPr>
        <w:t>
      4) нысанды киімнің түймелері мынадай диаметрлермен дайындалады: үлкен – 24 мм (жоғары басшы құрам мен полковниктер үшін) және 22 мм (қалғандары үшін), кіші – 14 мм. Түймелерде тігінен созылған сегіз сәулесі бар жұлдыз түріндегі белгінің бейнесі бедерлеп орындалған, оның ортасында шеңберде негізі төменгі жағында тең жақты үшбұрыш орналасқан.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