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0555d" w14:textId="92055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Авариялық-құтқару қызметтері мен құралымдарының құтқарушыларын дайындау бойынша бағдарламаларын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16 наурыздағы № 235 бұйрығы. Қазақстан Республикасының Әділет министрлігінде 2015 жылы 22 сәуірде № 10772 тіркелді.</w:t>
      </w:r>
    </w:p>
    <w:p>
      <w:pPr>
        <w:spacing w:after="0"/>
        <w:ind w:left="0"/>
        <w:jc w:val="both"/>
      </w:pPr>
      <w:bookmarkStart w:name="z1" w:id="0"/>
      <w:r>
        <w:rPr>
          <w:rFonts w:ascii="Times New Roman"/>
          <w:b w:val="false"/>
          <w:i w:val="false"/>
          <w:color w:val="000000"/>
          <w:sz w:val="28"/>
        </w:rPr>
        <w:t xml:space="preserve">
      "Қазақстан Республикасы Төтенше жағдайлар министрлігінің мәселелері"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 </w:t>
      </w:r>
      <w:r>
        <w:rPr>
          <w:rFonts w:ascii="Times New Roman"/>
          <w:b w:val="false"/>
          <w:i w:val="false"/>
          <w:color w:val="000000"/>
          <w:sz w:val="28"/>
        </w:rPr>
        <w:t>37)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Авариялық-құтқару қызметтері мен құралымдарының құтқарушыларын дайындау бойынша </w:t>
      </w:r>
      <w:r>
        <w:rPr>
          <w:rFonts w:ascii="Times New Roman"/>
          <w:b w:val="false"/>
          <w:i w:val="false"/>
          <w:color w:val="000000"/>
          <w:sz w:val="28"/>
        </w:rPr>
        <w:t>бағдарламалар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Төтенше жағдайлар Комитеті (В.В. Петров)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министрлігінде осы бұйрық мемлекеттік тіркелгеннен кейін күнтізбелік он күн ішінде мерзімдік баспа басылымдарына және "Әділет" ақпараттық-құқықтық жүйесінде ресми жариялауына жіберуін;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Ішкі істер министрлігінің ресми интернет-ресурсында жариялануын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В.К. Божкоға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генерал-лейтенанты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Қасымов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16 наурыздағы</w:t>
            </w:r>
            <w:r>
              <w:br/>
            </w:r>
            <w:r>
              <w:rPr>
                <w:rFonts w:ascii="Times New Roman"/>
                <w:b w:val="false"/>
                <w:i w:val="false"/>
                <w:color w:val="000000"/>
                <w:sz w:val="20"/>
              </w:rPr>
              <w:t>№ 235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Авариялық-құтқару қызметтері мен құралымдарының</w:t>
      </w:r>
      <w:r>
        <w:br/>
      </w:r>
      <w:r>
        <w:rPr>
          <w:rFonts w:ascii="Times New Roman"/>
          <w:b/>
          <w:i w:val="false"/>
          <w:color w:val="000000"/>
        </w:rPr>
        <w:t>құтқарушыларын даярлау бағдарламасы</w:t>
      </w:r>
      <w:r>
        <w:br/>
      </w:r>
      <w:r>
        <w:rPr>
          <w:rFonts w:ascii="Times New Roman"/>
          <w:b/>
          <w:i w:val="false"/>
          <w:color w:val="000000"/>
        </w:rPr>
        <w:t>1. Жалпы ережелер</w:t>
      </w:r>
    </w:p>
    <w:bookmarkEnd w:id="8"/>
    <w:bookmarkStart w:name="z12" w:id="9"/>
    <w:p>
      <w:pPr>
        <w:spacing w:after="0"/>
        <w:ind w:left="0"/>
        <w:jc w:val="both"/>
      </w:pPr>
      <w:r>
        <w:rPr>
          <w:rFonts w:ascii="Times New Roman"/>
          <w:b w:val="false"/>
          <w:i w:val="false"/>
          <w:color w:val="000000"/>
          <w:sz w:val="28"/>
        </w:rPr>
        <w:t xml:space="preserve">
      1. Осы авариялық-құтқару қызметтері мен құралымдарының құтқарушыларын дайындау бағдарламасы (бұдан әрі – Бағдарлама) "Қазақстан Республикасы Төтенше жағдайлар министрлігінің мәселелері"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 </w:t>
      </w:r>
      <w:r>
        <w:rPr>
          <w:rFonts w:ascii="Times New Roman"/>
          <w:b w:val="false"/>
          <w:i w:val="false"/>
          <w:color w:val="000000"/>
          <w:sz w:val="28"/>
        </w:rPr>
        <w:t>37) тармақшасына</w:t>
      </w:r>
      <w:r>
        <w:rPr>
          <w:rFonts w:ascii="Times New Roman"/>
          <w:b w:val="false"/>
          <w:i w:val="false"/>
          <w:color w:val="000000"/>
          <w:sz w:val="28"/>
        </w:rPr>
        <w:t xml:space="preserve"> сәйкес әзірленген.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2. Осы бағдарламаның мақсаты табиғи және техногендік сипаттағы төтенше жағдайларды жоюды, сондай-ақ қауіпті өндірістік объектілерде туындайтын аварияларды жоюды қамтамасыз етуге қабілетті авариялық-құтқару қызметтері мен құралымдарының білікті құтқарушыларын даярлау болып табылады.</w:t>
      </w:r>
    </w:p>
    <w:bookmarkEnd w:id="10"/>
    <w:bookmarkStart w:name="z14" w:id="11"/>
    <w:p>
      <w:pPr>
        <w:spacing w:after="0"/>
        <w:ind w:left="0"/>
        <w:jc w:val="left"/>
      </w:pPr>
      <w:r>
        <w:rPr>
          <w:rFonts w:ascii="Times New Roman"/>
          <w:b/>
          <w:i w:val="false"/>
          <w:color w:val="000000"/>
        </w:rPr>
        <w:t xml:space="preserve"> 2. Авариялық-құтқару қызметтері мен құралымдарының</w:t>
      </w:r>
      <w:r>
        <w:br/>
      </w:r>
      <w:r>
        <w:rPr>
          <w:rFonts w:ascii="Times New Roman"/>
          <w:b/>
          <w:i w:val="false"/>
          <w:color w:val="000000"/>
        </w:rPr>
        <w:t>құтқарушыларын даярлаудың тақырыптық жоспарлары</w:t>
      </w:r>
    </w:p>
    <w:bookmarkEnd w:id="11"/>
    <w:p>
      <w:pPr>
        <w:spacing w:after="0"/>
        <w:ind w:left="0"/>
        <w:jc w:val="both"/>
      </w:pPr>
      <w:r>
        <w:rPr>
          <w:rFonts w:ascii="Times New Roman"/>
          <w:b w:val="false"/>
          <w:i w:val="false"/>
          <w:color w:val="ff0000"/>
          <w:sz w:val="28"/>
        </w:rPr>
        <w:t xml:space="preserve">
      Ескерту. Тақырыптық жоспарына өзгеріс енгізілді – ҚР Төтенше жағдайлар министрінің 20.01.2021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12"/>
    <w:p>
      <w:pPr>
        <w:spacing w:after="0"/>
        <w:ind w:left="0"/>
        <w:jc w:val="both"/>
      </w:pPr>
      <w:r>
        <w:rPr>
          <w:rFonts w:ascii="Times New Roman"/>
          <w:b w:val="false"/>
          <w:i w:val="false"/>
          <w:color w:val="000000"/>
          <w:sz w:val="28"/>
        </w:rPr>
        <w:t>
      2.1. Құтқарушыларды даярлаудың тақырыптық жоспары (сыныптық біліктіліксіз)</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Тақырыптар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Төтенше жағдайларда авариялық-құтқару жұмыстарын жүргізу негіздері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қорғауның мемлекеттік жүйесі және оның міндеттері.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қызметтері, оның міндеттері мен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жұмыстарын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 және олардың мәртебесі.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Дүлей зілзалалар және олардың зардаптары.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Техногендік авариялар және олардың зардаптары.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жолдары мен теріні жеке қорғау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Техниканы және құрылыстарды газсыздандыру, белсенділігін жою және дезинфекциялау амалдары мен тәсілдері және адамдарды санитариялық тазалау.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медициналық қорғану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механикаландыру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 керек–жарақтары.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Дүлей зілзалалар кезінде авариялық-құтқару жұмыстарын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аймағында жұмыс жүргізу кезінде құтқарушылар тіршілігін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құралымдары, оның міндеттері және күнделікті қызметін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құралымдарының жауапкершілік аймағы.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талаптары.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авариялық-құтқару құралымының кезекші ауысым міндеттерін орындау үшін әзірлікке келтіру кезіндегі іс-қимылы.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төтенше жағдайларда өмір сүру негіздері.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іздеу-құтқару жұмыстарын жүргізу кезіндегі құтқарушының іс-қимылы.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Алғашқы көмек көрсету бойынша дайындық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 Құтқарушының құқықтары мен міндеттерінің құқықтық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 мен физиологиясының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Құтқарушыда алғашқы көмек көрсету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зақымданулардың сипаты және алғашқы көмек көрсету тәсілдері. Жарақат алған кездегі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және травматикалық шок үшін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Көгеруге, сіңірлердің созылуы және шығуға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сынуы үшін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ұзақ қысылу синдромына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құлақтың, тамақтың және мұрынның жарақаттануы мен зақымдануына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және үсік шалу кезіндегі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 мен жіті аурулар кезіндегі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және қауіпті химиялық заттармен зақымданғанда алғашқы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авария ошағында зақымдану кезінде алғашқы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психикалық ауытқулары бар зардап шеккендерге алғашқы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Психологиялық дайындық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заманғы қоғамдағы құтқарушының кәсіби мәртебесінің моральдық-психологиялық негіздері.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 пәні, оның міндеттері және әдістері.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жалпы мінездемесі және оның психологиялық ерекшеліктері.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психикалық жай-күйі және оларды төтенше жағдайларда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іс-қимылға құтқарушыларды психологиялық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 ұжымының әлеуметтік-психологиялық мінездемесі.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іс-қимыл кезінде құтқарушылардың жай-күйін басқару әдістері.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16" w:id="13"/>
    <w:p>
      <w:pPr>
        <w:spacing w:after="0"/>
        <w:ind w:left="0"/>
        <w:jc w:val="left"/>
      </w:pPr>
      <w:r>
        <w:rPr>
          <w:rFonts w:ascii="Times New Roman"/>
          <w:b/>
          <w:i w:val="false"/>
          <w:color w:val="000000"/>
        </w:rPr>
        <w:t xml:space="preserve"> 2.2. 3-сынып құтқарушыларын даярлаудың тақырыптық жоспары</w:t>
      </w:r>
    </w:p>
    <w:bookmarkEnd w:id="13"/>
    <w:p>
      <w:pPr>
        <w:spacing w:after="0"/>
        <w:ind w:left="0"/>
        <w:jc w:val="both"/>
      </w:pPr>
      <w:r>
        <w:rPr>
          <w:rFonts w:ascii="Times New Roman"/>
          <w:b w:val="false"/>
          <w:i w:val="false"/>
          <w:color w:val="ff0000"/>
          <w:sz w:val="28"/>
        </w:rPr>
        <w:t xml:space="preserve">
      Ескерту. Тақырыптық жоспарына өзгеріс енгізілді – ҚР Төтенше жағдайлар министрінің 20.01.2021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Тақырыптар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Төтенше жағдайларда авариялық-құтқару жұмыстарын жүргізу негіздері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мен өнеркәсіптік кәсіпорындарды жоспарлау негіздері және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азаматтық ғимараттардың конструкциясы.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авариясы.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объектінің сумен қамтамасыз ету желілеріндегі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объектінің су бұру желілеріндегі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объектінің жылумен қамтамасыз ету желілеріндегі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объектінің газбен қамтамасыз ету желілеріндегі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объектінің электрмен қамтамасыз ету желілеріндегі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қауіпті объектілердегі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қауіпті объектілердегі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жарылыс қауіпті объектілердегі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құрылыстардағы авария.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Үйінділердегі адамдарды анықтау құралдары және олармен жұмыс істеу амалдары.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радиациялық барлау және дозиметриялық бақылау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құлақтандыру құралдары және басқару және кіші механикаландыру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қауіпті объектілерде авариялық-құтқару жұмыстарын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Өртке қарсы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тактикасы және оның міндеттері. Жану, өртену процесі және оның дамуы туралы жалпы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барлау. Өрттегі адамдарды құтқару.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сөндіру. Өрт сөндіру кезіндегі құтқарушының іс-қимылы.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кезіндегі өрт сөндіру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автомобильдері туралы жалпы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автомобильдерінің арнайы жабдықтары.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жабдықтармен жаттығу.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Өрттегі адамдарды құтқару және өзін-өзі құтқару бойынша жаттығу.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Конструкцияны ашу және бөлшектеу бойынша жаттығу.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техникалар мен жабдықтарды жауынгерлік өрістету.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Парашюттік-десанттық даярлық (Қазақстан Республикасы Төтенше жағдайлар министрлігі авариялық-құтқару қызметтерінің құтқарушылары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мәжбүрлі түсуден немесе әуеайлағынан тыс жерге мәжбүрлі қонғанда өзіне және экипажда өзара көмек көрсету.</w:t>
            </w:r>
          </w:p>
          <w:p>
            <w:pPr>
              <w:spacing w:after="20"/>
              <w:ind w:left="20"/>
              <w:jc w:val="both"/>
            </w:pPr>
            <w:r>
              <w:rPr>
                <w:rFonts w:ascii="Times New Roman"/>
                <w:b w:val="false"/>
                <w:i w:val="false"/>
                <w:color w:val="000000"/>
                <w:sz w:val="20"/>
              </w:rPr>
              <w:t>
Негізгі парашюттің, автомат аспабының және құтқару жүйесінің мақсаты, тактикалық-техникалық деректері және олардың әуедегі өзара іс-қимылдары.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 оқиғаларының, инциденттері мен жарақаттанудың алдын алу. Парашютпен секіруді жүргізу кезіндегі оқиғаларды және инциденттерді талдау.</w:t>
            </w:r>
          </w:p>
          <w:p>
            <w:pPr>
              <w:spacing w:after="20"/>
              <w:ind w:left="20"/>
              <w:jc w:val="both"/>
            </w:pPr>
            <w:r>
              <w:rPr>
                <w:rFonts w:ascii="Times New Roman"/>
                <w:b w:val="false"/>
                <w:i w:val="false"/>
                <w:color w:val="000000"/>
                <w:sz w:val="20"/>
              </w:rPr>
              <w:t>
Негізгі және қосалқы парашюттерді салу, оларды келтіру және монтаждау бойынша жаттығу.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бойынша қозғалыс қағидасы, әуе кемесінің стартымен бірлескен секіруге арналған алаңда парашютшілер жұмысының қағидасы. Парашютпен секірудің теориялық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Секіру кезеңдеріндегі парашютшінің іс-қимылы: бөліну және құлауды тұрақтандыру, парашюттің ашылуы және ерекше жағдайлар, парашюттеу, жерге қону.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Міндеттерді орындау кезіндегі ерекше жағдайлар: әуе кемесінде, тұрақтандырылған, парашюттің ашылуы кезінде, парашюттену, жерге қонған кезде.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кемесімен танысу және қауіпсіздік шаралары. Әуе кемесін орналастыру, бөлу және мәжбүрлі түсу тәртібі бойынша жаттығу. Әуе айлағында тәртіп ережесі және қауіпсіздік ережесі.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Алғашқы көмек көрсету бойынша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 Құтқарушының құқықтары мен міндеттерінің құқықтық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 мен физиологиясының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Құтқарушыда алғашқы көмек көрсету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зақымданулардың сипаты және алғашқы көмек көрсету тәсілдері. Жарақат алған кездегі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және травматикалық шок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Көгеруге, сіңірлердің созылуы және шығуға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сынуы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ұзақ қысылу синдромына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құлақтың, тамақтың және мұрынның жарақаттануы мен зақымдануына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және үсік шалу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 мен жедел аурулар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және қауіпті химиялық заттармен зақымданғанда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апат ошағында зақымдану кезінде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психикалық ауытқулары бар зардап шеккендерге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Психологиялық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 пәні. Құрылымы, міндеттері, әдіснамасы.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моральды-психологиялық мәртебесі, әлеуметтік мәні, функциясы және этикасы.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жеке мінездемесі, оның психологиялық қасиеті, психикалық жай-күйі және оларға ықпал ету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Құтқарушылардың төтенше жағдайлардағы іс-қимылға психологиялық дайындығы.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төтенше жағдайлардағы жүріс-тұрысының психологиялық ерекшеліктері. Жұмыс барысында құтқарушылардың халықпен қарым-қатынасының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жағдайларда қызметтің тиімділігін арттыру құралы ретінде психикалық өздігінен реттелу. Психологиялық оңалту.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психологиясының негіздері. Құтқарушыға үміткерді психофизиологиялық іріктеу. Іскери ойын.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bookmarkStart w:name="z17" w:id="14"/>
    <w:p>
      <w:pPr>
        <w:spacing w:after="0"/>
        <w:ind w:left="0"/>
        <w:jc w:val="left"/>
      </w:pPr>
      <w:r>
        <w:rPr>
          <w:rFonts w:ascii="Times New Roman"/>
          <w:b/>
          <w:i w:val="false"/>
          <w:color w:val="000000"/>
        </w:rPr>
        <w:t xml:space="preserve"> 2.3. 2-сынып құтқарушыларын даярлаудың тақырыптық жоспары</w:t>
      </w:r>
    </w:p>
    <w:bookmarkEnd w:id="14"/>
    <w:p>
      <w:pPr>
        <w:spacing w:after="0"/>
        <w:ind w:left="0"/>
        <w:jc w:val="both"/>
      </w:pPr>
      <w:r>
        <w:rPr>
          <w:rFonts w:ascii="Times New Roman"/>
          <w:b w:val="false"/>
          <w:i w:val="false"/>
          <w:color w:val="ff0000"/>
          <w:sz w:val="28"/>
        </w:rPr>
        <w:t xml:space="preserve">
      Ескерту. Тақырыптық жоспарына өзгеріс енгізілді – ҚР Төтенше жағдайлар министрінің 20.01.2021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Төтенше жағдайларда авариялық-құтқару жұмыстарын жүргізу негіздері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қауіпті объектілердегі авариялардың салдары.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және кезек күттірмейтін жұмыстарды жүргізу кезінде радиациялық және химиялық барлау мен бақылау құралдарын қолдану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қауіпті объектілердегі авариялар кезінде радиоактивті және химиялық зақымдану (ластану).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Дүлей зілзала зардаптарын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техногендік сипаттағы авариялардың салдарын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техниканы қолдана отырып, құтқару жұмыстарын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жұмыстарын гидравликалық авариялық-құтқару құрал-саймандарды қолдана отырып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 жұмыстарын соққы іс-қимылдар механизмдерін және конструкцияны кесетін құралдарды қолдана отырып, жүргізу.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қамтамасыз 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 карталар.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 бойынша және навигациялық аппаратураларды қолдана отырып, жергілікті жерді бағдарлау.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Тыныс алу органдарын және теріні жеке қорғау құралдары.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және зардап шеккендерді табу аспаптарын қолдана отырып, құтқару жұмыстарын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басқан аймақтарда құтқару жұмыстарын жүргізу.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Өртке қарсы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өрт қауіптілігі.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 және оларды өрт жағынан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сөндіру. Өрт сөндіру кезіндегі құтқарушының іс-қимылы.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 өрт сөндіру жабдықтары және мотопомпалар.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сөндіруге арналған 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беретін құралдар және өрт байланысы.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жабдықтарымен жаттығу.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техникалары мен жабдықтарын жауынгерлік өрістету.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Өрттегі адамды құтқару және өзін-өзі құтқару бойынша жаттығу.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жарылыс қауіпті объектілердегі өрттерді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Парашюттік-десанттық даярлық (Қазақстан Республикасы Төтенше жағдайлар министрлігі авариялық-құтқару қызметтерінің құтқарушылары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тактикалық-техникалық деректері, парашюттік-десанттық жұмсақ қаптың конструкциясы және қолдануға дайындығы, авиациялық құтқару контейнері, жүк контейнері, оларда жүктерді орау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мәжбүрлі түсу бойынша және парашюттен оқу-жаттығу секіруін орындау кезінде дағдыларды әзірлеуге арналған жерүсті оқу-жаттығу аппаратуралардың мақсаты, конструкциясы.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және түнде, күрделі метеорологиялық жағдайларда, суда және орманда парашюттің ашылуын кідіртіп секіруді орындауға парашютшіні психологиялық дайындау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кемесінен мәжбүрлі түсуден кейін немесе әуеайлағынан тыс жерге мәжбүрлі қонғанда өзіне және экипажда өзара көмек көрсету.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 оқиғаларының, инциденттері мен жарақаттанудың алдын алу. Парашютпен секіруді жүргізу кезіндегі оқиғаларды және инциденттерді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Әуеайлағы бойынша қозғалыс қағидасы, әуе кемесі стартымен бірлескен секірулерге арналған алаңда парашютшілердің жұмыс қағидасы.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бөліну нүктесін есептеу және жерге қону дәлділігіне секіру кезінде парашютке арналған төмендету траекториялары.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Парашютпен секіруді орындаудағы ерекше жағдайлар және осы жағдайларда парашютшілердің іс-қимылы (тренажерде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және түнде, күрделі метеорологиялық жағдайларда, суда және орманда парашюттің ашылуын кідіртіп секіруді орындауға парашютшіні психологиялық дайындау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Парашютпен: суға, түнде, орманға, тауға секіруді ұйымдастыру және жүргізу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түсу кезінде денені ыңғайлы күйде ұстауға, ретсіз түсуден, штопордан шығуға, жоспарлауды орындау кезіндегі іс-қимылдарға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Алғашқы көмек көрсету бойынша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 Құтқарушының құқықтары мен міндеттерінің құқықтық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 мен физиологиясының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Құтқарушыда алғашқы көмек көрсету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зақымданулардың сипаты және алғашқы көмек көрсету тәсілдері. Жарақат алған кездегі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және травматикалық шок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Көгеруге, сынуға және дислокацияға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сынуы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ұзақ қысылу синдромына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құлақтың, тамақтың және мұрынның жарақаттануы мен зақымдануына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және үсік шалу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 мен жедел аурулар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және қауіпті химиялық заттармен зақымданғанда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апат ошағында зақымдану кезінде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психикалық ауытқулары бар зардап шеккендерге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Психологиялық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моральды-психологиялық мәртебесі, әлеуметтік мәні, функциясы және этикасы.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жеке мінездемесі, оның психологиялық қасиеті, психикалық жай-күйі және оларға ықпал ету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Құтқарушылардың төтенше жағдайлардағы іс-қимылға психологиялық дайындығы.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төтенше жағдайлардағы жүріс-тұрысының психологиялық ерекшеліктері. Жұмыс барысында құтқарушылардың халықпен қарым-қатынасының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жағдайларда қызметтің тиімділігін арттыру құралы ретінде психикалық өздігінен реттелу. Психологиялық оңалту.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Құтқарушылардың төтенше жағдайлардағы іс-қимылдары кезінде психикалық жай-күйін басқару әдістері.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психологиясының негіздері. Құтқарушыға үміткерді психофизиологиялық іріктеу. Іскери ойын.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18" w:id="15"/>
    <w:p>
      <w:pPr>
        <w:spacing w:after="0"/>
        <w:ind w:left="0"/>
        <w:jc w:val="left"/>
      </w:pPr>
      <w:r>
        <w:rPr>
          <w:rFonts w:ascii="Times New Roman"/>
          <w:b/>
          <w:i w:val="false"/>
          <w:color w:val="000000"/>
        </w:rPr>
        <w:t xml:space="preserve"> 2.4. 1-сынып құтқарушыларын дайындаудың тақырыптар жоспары</w:t>
      </w:r>
    </w:p>
    <w:bookmarkEnd w:id="15"/>
    <w:p>
      <w:pPr>
        <w:spacing w:after="0"/>
        <w:ind w:left="0"/>
        <w:jc w:val="both"/>
      </w:pPr>
      <w:r>
        <w:rPr>
          <w:rFonts w:ascii="Times New Roman"/>
          <w:b w:val="false"/>
          <w:i w:val="false"/>
          <w:color w:val="ff0000"/>
          <w:sz w:val="28"/>
        </w:rPr>
        <w:t xml:space="preserve">
      Ескерту. Тақырыптық жоспарына өзгеріс енгізілді – ҚР Төтенше жағдайлар министрінің 20.01.2021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Тақырыптар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Төтенше жағдайларда авариялық-құтқару жұмыстарын жүргізу негіздері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жұмыстарын ұйымдастыру және жүргізу, оларды орындау кезінде қауіпсіздікті қамтамасыз ету мәселелері бойынша басшылық құжаттар.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Коммуналдық-энергетикалық желілерде, магистральды газ және мұнай құбырларында және көлікте авариялық-құтқару жұмыстарын жүргізу қауіпсіздігі.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климатты және табиғи жағдайларда өмір сүру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Коммуналдық-энергетикалық желілер және олардағы авария кезінде авариялық-құтқару жұмыстарын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Магистральды газ және мұнай құбырларында және көлікте авариялар кезіндегі құтқару және өзге де шұғыл жұмыстарды жүргізу.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 жұмыстарын орындау кезінде байланыс құралдарын қолдану.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қауіпсіздікті қамтамасыз ету қағидаттары.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қауіпті объектілердегі авариялар кезінде радиациялық және химиялық ахуалды анықтаудың әдістемелік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тұрғын үй құрылыстары конструкциясының негізгі схемалары және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жарылысты қолдану.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Сүңгуірлік-құтқару дайындығы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айдындарындағы құтқару жұмыстарын ұйымдастыру. Оның жұмысының міндеттері және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Сүңгуір-құтқарушы мамандығы. Сүңгуірлік жұмыстардың үшінші мамандану тобының 3-сынып сүңгуіріне қойылатын біліктілік талаптары.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құралдары және оларды қолдану. Құтқару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жарақтар және сүңгуірлік түсулерді қамтамасыз 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жұмыстардағы еңбек қауіпсіздігінің бірыңғай қағидасы.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астына сүңгуірлік түсудің физикалық және физиологиялық ерекшеліктері. Сүңгуірге тән аурулар, оларды емдеу және алдын алу.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құтқару және сүңгуірлік жұмыстарды медициналық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Такелаждық 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жарақтар мен жабдықтарды бөлшектеу, жинау, жөндеу, бұзылуларын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тыныс алу әдістері.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Такелаждық іске практикалық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жарақтарда су астына практикалық түсулер. Сүңгуірлік құтқару жұмыстарын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Өртке қарсы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негізгі бөліктері, оларды өрт жағынан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желілердегі тұтану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тұтанғыш және жанғыш сұйықтықтар бар объектілерде өртті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өрт сөндіру автомобильдері.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өрт сөндіру автомобильдері.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Алмалы-салмалы құбыр жолдары мен су жіберу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өртін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Шымтезек өртін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авариялар, апаттар және жер сілкіністері кезіндегі өртті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объектілеріндегі өртті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Парашюттік-десанттық даярлық (Қазақстан Республикасы Төтенше жағдайлар министрлігі авариялық-құтқару қызметтерінің құтқарушылары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тактикалық-техникалық деректер, конструкциясы және парашюттік-десанттық жұмсақ қапты қолдануға дайындық, авиациялық құтқару контейнері, жүк контейнері, оларға жүкті орау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Мақсаты, әуе кемесінен мәжбүрлі түсу бойынша және парашюттен оқу-машықтану секірулерді орындау кезіндегі дағдыларды пысықтауға арналған жерүсті машықтану аппаратурасының конструкциясы.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және түнде, күрделі метеорологиялық жағдайларда, суда және орманда парашюттің ашылуын кідіртіп секіруді орындауға парашютшіні психологиялық дайындау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мәжбүрлі түсуден немесе әуеайлағынан тыс жерге мәжбүрлі қонғанда өзіне және экипажда өзара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 оқиғаларының, инциденттері мен жарақаттанудың алдын алу. Парашютпен секіруді жүргізу кезіндегі оқиғаларды және инциденттерді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Әуеайлағы бойынша қозғалыс қағидасы, әуе кемесі стартымен бірлескен секірулерге арналған алаңда парашютшілердің жұмыс қағидасы.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Парашютпен секіруді ұйымдастыру және оны жүргізу әдістемесі және оны басшылыққа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бөліну нүктесін есептеу және жерге қону дәлділігіне секіру кезінде парашютке арналған төмендету траекториялары.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түнде, орманға, тауға, 5 м/с астам жел болған кезде шектеулі, дайындалмаған алаңдарға, күндіз күрделі метеорологиялық жағдайларда парашютпен секіруді ұйымдастыру және өткізу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түсуі кезінде денені ыңғайлы күйде ұстауға, ретсіз түсуден, штопордан шығуға, жоспарлауды орындау кезіндегі іс-қимылдарға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Тактикалық-техникалық деректерді, парашют жүйелерінің конструкцияларын зерделеу бойынша сабақтар жүргізу және машықтандыру, десанттық, спорттық және құтқару парашют жүйелерінің аспалы жүйесін төсеуді және қиюластыруды оқыту әдістемесі.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және секіру алдындағы даярлық жүргізу әдістемесі. Парашютшілерді ерекше жағдайлардағы іс-қимылдарға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Тактикалық-техникалық деректерді, парашют жүйелерінің конструкцияларын зерделеу бойынша сабақтар жүргізу және машықтандыру, десанттық, спорттық және құтқару парашют жүйелерінің аспалы жүйесін төсеуді және қиюластыруды оқыту әдістемесі.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 жүйелерінің әртүрлі түрлерімен секіру кезіндегі жерге түсу тәсілдерін пысықтау.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 шығыршықты ағытқыш құрылғыларының көмегімен парашютсіз десант түсіру ерекшелігі, қауіпсіздік шаралары.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Алғашқы көмек көрсету бойынша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 Құтқарушының құқықтары мен міндеттерінің құқықтық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 мен физиологиясының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Құтқарушыда алғашқы көмек көрсету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зақымданулардың сипаты және алғашқы көмек көрсету тәсілдері. Жарақат алған кездегі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және травматикалық шок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Көгеруге, сіңірлердің созылуы және шығуға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сынуы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ұзақ қысылу синдромына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құлақтың, тамақтың және мұрынның жарақаттануы мен зақымдануына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және үсік шалу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 мен жіті аурулар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және қауіпті химиялық заттармен зақымданғанда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апат ошағында зақымдану кезінде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психикалық ауытқулары бар зардап шеккендерге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Психологиялық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моральды-психологиялық мәртебесі, әлеуметтік мәні, функциясы және этикасы.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жеке мінездемесі, оның психологиялық қасиеті, психикалық жай-күйі және оларға ықпал ету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Құтқарушылардың төтенше жағдайлардағы іс-қимылдарға психологиялық дайындығы.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халықтың іс-қимылының психологиялық ерекшеліктері. Жұмыс барысында құтқарушылардың халықпен қарым-қатынас жасау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жағдайларда қызметтің тиімділігін арттыру құралы ретінде психикалық өздігінен реттелу. Психологиялық оңалту.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қызметінің психологиялық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іс-қимылдар кезінде құтқарушының психикалық жай-күйін басқару әдістері.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психологиясының негіздері. Құтқарушыға үміткерді психофизиологиялық іріктеу.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Іскери ойын.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bookmarkStart w:name="z19" w:id="16"/>
    <w:p>
      <w:pPr>
        <w:spacing w:after="0"/>
        <w:ind w:left="0"/>
        <w:jc w:val="left"/>
      </w:pPr>
      <w:r>
        <w:rPr>
          <w:rFonts w:ascii="Times New Roman"/>
          <w:b/>
          <w:i w:val="false"/>
          <w:color w:val="000000"/>
        </w:rPr>
        <w:t xml:space="preserve"> 2.5. Халықаралық сыныпты құтқарушыларды дайындаудың тақырыптық</w:t>
      </w:r>
      <w:r>
        <w:br/>
      </w:r>
      <w:r>
        <w:rPr>
          <w:rFonts w:ascii="Times New Roman"/>
          <w:b/>
          <w:i w:val="false"/>
          <w:color w:val="000000"/>
        </w:rPr>
        <w:t>жоспары</w:t>
      </w:r>
    </w:p>
    <w:bookmarkEnd w:id="16"/>
    <w:p>
      <w:pPr>
        <w:spacing w:after="0"/>
        <w:ind w:left="0"/>
        <w:jc w:val="both"/>
      </w:pPr>
      <w:r>
        <w:rPr>
          <w:rFonts w:ascii="Times New Roman"/>
          <w:b w:val="false"/>
          <w:i w:val="false"/>
          <w:color w:val="ff0000"/>
          <w:sz w:val="28"/>
        </w:rPr>
        <w:t xml:space="preserve">
      Ескерту. Тақырыптық жоспарына өзгеріс енгізілді – ҚР Төтенше жағдайлар министрінің 20.01.2021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Төтенше жағдайларда авариялық-құтқару жұмыстарын жүргізу</w:t>
            </w:r>
          </w:p>
          <w:p>
            <w:pPr>
              <w:spacing w:after="20"/>
              <w:ind w:left="20"/>
              <w:jc w:val="both"/>
            </w:pPr>
            <w:r>
              <w:rPr>
                <w:rFonts w:ascii="Times New Roman"/>
                <w:b w:val="false"/>
                <w:i w:val="false"/>
                <w:color w:val="000000"/>
                <w:sz w:val="20"/>
              </w:rPr>
              <w:t>
негіздері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құқықтық нормалар, авариялық-құтқару жұмыстарын жүргізу саласындағы құжаттарды келісу.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құрылымы, шетелдік мемлекеттердің құтқару бөлімшелерін жарақтандыру міндеттері.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төтенше жағдайларда бөлімшелерді басқаруды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 жұмыстарын жүргізу кезінде бөлімшелердің арасындағы өзара іс-қимылды ұйымдастыру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жұмыстарын жүргізу барысында іздеу-құтқару бөлімшелерінің іс-қимылын қамтамасыз етуді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Бөлімшелер авариялық-құтқару жұмыстарын орындау барысында пайдаланатын авариялық-құтқару техникасы және құрал-саймандары.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жұмыстарын жүргізу барысында шетел мемлекеттерінің құтқару бөлімшелері пайдаланатын зардап шегушілерді іздеу және табу аспаптары.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Сүңгуірлік-құтқару дайындығы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айдындарындағы құтқару жұмыстарын ұйымдастыру. Оның жұмысының міндеттері және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жұмыстардың үшінші мамандану тобының 2-сынып сүңгуіріне қойылатын біліктілік талаптары Сүңгуірлік құжаттаманы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құралдары және оларды қолдану. Құтқару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жарақтар және сүңгуірлік түсулерді қамтамасыз 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жұмыстардағы еңбек қауіпсіздігінің бірыңғай қағидалары.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астына сүңгуірлік түсудің физикалық және физиологиялық ерекшеліктері. Сүңгуірге тән аурулар, оларды емдеу және алдын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құтқару және сүңгуірлік жұмыстарды медициналық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Такелаждық 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жарақтар мен жабдықтарды бөлшектеу, жинау, жөндеу, ақаулықтарын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тыныс алу әдістері.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Такелаждық іске практикалық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жарақтарда су астына практикалық түсулер. Сүңгуірлік құтқару жұмыстарын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Өртке қарсы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жөніндегі нормативтік құжаттар.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бөлімшелерінің жауынгерлік іс-қимылдарының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объектілерде өрт сөндіруді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өрт сөндіру автомобильдерін қолдану.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өрт сөндіру автомобильдерін қолдану.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техникасы мен жабдықтарын кешенді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ғимараттарындағы өртті сөндіруді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шымтезек өртін сөндіруді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материалдарды, сұйықтықтарды және газдарды сақтау және қайта өңдеу объектілеріндегі өртті сөндіруді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объектілеріндегі өртті сөндіру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Парашюттік-десанттық даярлық (Қазақстан Республикасы Төтенше жағдайлар министрлігі авариялық-құтқару қызметтерінің құтқарушылары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тактикалық-техникалық деректер, конструкциясы және парашюттік-десанттық жұмсақ қапты қолдануға дайындық, авиациялық құтқару контейнері, жүк контейнері, оларға жүкті орау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Мақсаты, әуе кемесінен мәжбүрлі түсу бойынша және парашюттен оқу-машықтану секірулерді орындау кезіндегі дағдыларды пысықтауға арналған жерүсті машықтану аппаратурасының конструкциясы.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және түнде, күрделі метеорологиялық жағдайларда, суда және орманда парашюттің ашылуын кідіртіп секіруді орындауға парашютшіні психологиялық дайындау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 оқиғаларының, инциденттері мен жарақаттанудың алдын алу. Парашютпен секіруді жүргізу кезіндегі оқиғаларды және инциденттерді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Парашютпен секіруді ұйымдастыру және оны жүргізу әдістемесі және оны басшылыққа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бөліну нүктесін есептеу және жерге қону дәлділігіне секіру кезінде парашютке арналған төмендету траекториялары.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түнде, орманға, тауға, 5 м/с астам жел болған кезде шектеулі, дайындалмаған алаңдарға, күндіз күрделі метеорологиялық жағдайларда парашютпен секіруді ұйымдастыру және өткізу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түсуі кезінде денені ыңғайлы күйде ұстауға, ретсіз түсуден, штопордан шығуға, жоспарлауды орындау кезіндегі іс-қимылдарға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 жүйелерінің әртүрлі түрлерімен секіру кезіндегі жерге түсу тәсілдерін пысықтау.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Алғашқы көмек көрсету бойынша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көмек. Құтқарушының құқықтары мен міндеттерінің құқықтық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 мен физиологиясының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Құтқарушыда алғашқы көмек көрсету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жағдайлардағы зақымданулардың сипаты және алғашқы көмек көрсету тәсілдері. Жарақат алған кездегі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және травматикалық шок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Көгеруге, сынуға және дислокацияға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сынуы үшін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ұзақ қысылу синдромына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құлақтың, тамақтың және мұрынның жарақаттануы мен зақымдануына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және үсік шалу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 мен жедел аурулар кезіндегі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және қауіпті химиялық заттармен зақымданғанда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апат ошағында зақымдану кезінде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психикалық ауытқулары бар зардап шеккендерге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Психологиялық дайындық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моральды-психологиялық мәртебесі, әлеуметтік мәні, функциясы және этикасы.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Құтқарушының жеке мінездемесі, оның психологиялық қасиеті, психикалық жай-күйі және оларға ықпал ету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Құтқарушылардың ТЖ-дағы іс-қимылдарға психологиялық дайындығы.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ТЖ-дағы халықтың іс-қимылының психологиялық ерекшеліктері. Жұмыс барысында құтқарушылардың халықпен қарым-қатынас жасау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жағдайларда қызметтің тиімділігін арттыру құралы ретінде психикалық өздігінен реттелу. Психологиялық оңалту.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қызметінің психологиялық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ТЖ-дағы іс-қимылдар кезінде құтқарушының психикалық жай-күйін басқару әдістері.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психологиясының негіздері. Құтқарушыға үміткерді психофизиологиялық іріктеу. Іскери ойын.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20" w:id="17"/>
    <w:p>
      <w:pPr>
        <w:spacing w:after="0"/>
        <w:ind w:left="0"/>
        <w:jc w:val="left"/>
      </w:pPr>
      <w:r>
        <w:rPr>
          <w:rFonts w:ascii="Times New Roman"/>
          <w:b/>
          <w:i w:val="false"/>
          <w:color w:val="000000"/>
        </w:rPr>
        <w:t xml:space="preserve"> 3. Әскерилендірілген авариялық-құтқару қызметтерының</w:t>
      </w:r>
      <w:r>
        <w:br/>
      </w:r>
      <w:r>
        <w:rPr>
          <w:rFonts w:ascii="Times New Roman"/>
          <w:b/>
          <w:i w:val="false"/>
          <w:color w:val="000000"/>
        </w:rPr>
        <w:t>құтқарушыларын даярлау бағдарламалары</w:t>
      </w:r>
    </w:p>
    <w:bookmarkEnd w:id="17"/>
    <w:bookmarkStart w:name="z21" w:id="18"/>
    <w:p>
      <w:pPr>
        <w:spacing w:after="0"/>
        <w:ind w:left="0"/>
        <w:jc w:val="both"/>
      </w:pPr>
      <w:r>
        <w:rPr>
          <w:rFonts w:ascii="Times New Roman"/>
          <w:b w:val="false"/>
          <w:i w:val="false"/>
          <w:color w:val="000000"/>
          <w:sz w:val="28"/>
        </w:rPr>
        <w:t>
      3. Осы Бағдарлама бойынша кәсіби әскерилендірілген авариялық-құтқару қызметтерының құтқарушыларын даярлау салалық қағида бойынша құтқару және шұғыл жұмыстарға сәйкес тақырыптар бойынша жүргізіледі:</w:t>
      </w:r>
    </w:p>
    <w:bookmarkEnd w:id="18"/>
    <w:bookmarkStart w:name="z22" w:id="19"/>
    <w:p>
      <w:pPr>
        <w:spacing w:after="0"/>
        <w:ind w:left="0"/>
        <w:jc w:val="both"/>
      </w:pPr>
      <w:r>
        <w:rPr>
          <w:rFonts w:ascii="Times New Roman"/>
          <w:b w:val="false"/>
          <w:i w:val="false"/>
          <w:color w:val="000000"/>
          <w:sz w:val="28"/>
        </w:rPr>
        <w:t>
      1) тау-кен құтқару жұмыстары;</w:t>
      </w:r>
    </w:p>
    <w:bookmarkEnd w:id="19"/>
    <w:bookmarkStart w:name="z23" w:id="20"/>
    <w:p>
      <w:pPr>
        <w:spacing w:after="0"/>
        <w:ind w:left="0"/>
        <w:jc w:val="both"/>
      </w:pPr>
      <w:r>
        <w:rPr>
          <w:rFonts w:ascii="Times New Roman"/>
          <w:b w:val="false"/>
          <w:i w:val="false"/>
          <w:color w:val="000000"/>
          <w:sz w:val="28"/>
        </w:rPr>
        <w:t>
      2) газдан құтқару жұмыстары;</w:t>
      </w:r>
    </w:p>
    <w:bookmarkEnd w:id="20"/>
    <w:bookmarkStart w:name="z24" w:id="21"/>
    <w:p>
      <w:pPr>
        <w:spacing w:after="0"/>
        <w:ind w:left="0"/>
        <w:jc w:val="both"/>
      </w:pPr>
      <w:r>
        <w:rPr>
          <w:rFonts w:ascii="Times New Roman"/>
          <w:b w:val="false"/>
          <w:i w:val="false"/>
          <w:color w:val="000000"/>
          <w:sz w:val="28"/>
        </w:rPr>
        <w:t>
      3) атқыламаға қарсы жұмыстар.</w:t>
      </w:r>
    </w:p>
    <w:bookmarkEnd w:id="21"/>
    <w:bookmarkStart w:name="z25" w:id="22"/>
    <w:p>
      <w:pPr>
        <w:spacing w:after="0"/>
        <w:ind w:left="0"/>
        <w:jc w:val="both"/>
      </w:pPr>
      <w:r>
        <w:rPr>
          <w:rFonts w:ascii="Times New Roman"/>
          <w:b w:val="false"/>
          <w:i w:val="false"/>
          <w:color w:val="000000"/>
          <w:sz w:val="28"/>
        </w:rPr>
        <w:t>
      4. Осы Бағдарлама бойынша авариялық-құтқару қызметтері мен құралымдарының құтқарушыларын даярлау екі кезеңде жүргізіледі:</w:t>
      </w:r>
    </w:p>
    <w:bookmarkEnd w:id="22"/>
    <w:bookmarkStart w:name="z26" w:id="23"/>
    <w:p>
      <w:pPr>
        <w:spacing w:after="0"/>
        <w:ind w:left="0"/>
        <w:jc w:val="both"/>
      </w:pPr>
      <w:r>
        <w:rPr>
          <w:rFonts w:ascii="Times New Roman"/>
          <w:b w:val="false"/>
          <w:i w:val="false"/>
          <w:color w:val="000000"/>
          <w:sz w:val="28"/>
        </w:rPr>
        <w:t>
      1) алғашқы;</w:t>
      </w:r>
    </w:p>
    <w:bookmarkEnd w:id="23"/>
    <w:bookmarkStart w:name="z27" w:id="24"/>
    <w:p>
      <w:pPr>
        <w:spacing w:after="0"/>
        <w:ind w:left="0"/>
        <w:jc w:val="both"/>
      </w:pPr>
      <w:r>
        <w:rPr>
          <w:rFonts w:ascii="Times New Roman"/>
          <w:b w:val="false"/>
          <w:i w:val="false"/>
          <w:color w:val="000000"/>
          <w:sz w:val="28"/>
        </w:rPr>
        <w:t>
      2) жыл сайынғы.</w:t>
      </w:r>
    </w:p>
    <w:bookmarkEnd w:id="24"/>
    <w:bookmarkStart w:name="z28" w:id="25"/>
    <w:p>
      <w:pPr>
        <w:spacing w:after="0"/>
        <w:ind w:left="0"/>
        <w:jc w:val="left"/>
      </w:pPr>
      <w:r>
        <w:rPr>
          <w:rFonts w:ascii="Times New Roman"/>
          <w:b/>
          <w:i w:val="false"/>
          <w:color w:val="000000"/>
        </w:rPr>
        <w:t xml:space="preserve"> 3.1. Авариялық-құтқару қызметтері мен құралымдарының</w:t>
      </w:r>
      <w:r>
        <w:br/>
      </w:r>
      <w:r>
        <w:rPr>
          <w:rFonts w:ascii="Times New Roman"/>
          <w:b/>
          <w:i w:val="false"/>
          <w:color w:val="000000"/>
        </w:rPr>
        <w:t>құтқарушыларын алғашқы даярлау тәртібі</w:t>
      </w:r>
    </w:p>
    <w:bookmarkEnd w:id="25"/>
    <w:bookmarkStart w:name="z29" w:id="26"/>
    <w:p>
      <w:pPr>
        <w:spacing w:after="0"/>
        <w:ind w:left="0"/>
        <w:jc w:val="both"/>
      </w:pPr>
      <w:r>
        <w:rPr>
          <w:rFonts w:ascii="Times New Roman"/>
          <w:b w:val="false"/>
          <w:i w:val="false"/>
          <w:color w:val="000000"/>
          <w:sz w:val="28"/>
        </w:rPr>
        <w:t>
      5. Авариялық-құтқару қызметтері мен құралымдарының құтқарушыларын дайындаудың алғашқы кезеңінен қызметке жұмысқа жаңадан қабылданған Қазақстан Республикасының азаматтары (бұдан әрі – қызметкерлер) өтеді.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Төтенше жағдайлар министрінің 24.06.2026 </w:t>
      </w:r>
      <w:r>
        <w:rPr>
          <w:rFonts w:ascii="Times New Roman"/>
          <w:b w:val="false"/>
          <w:i w:val="false"/>
          <w:color w:val="000000"/>
          <w:sz w:val="28"/>
        </w:rPr>
        <w:t>№ 242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6. Алғашқы кезең қызметкерлерді екі айдан кем емес уақыт даярлауды және кәсіби авариялық-құтқару қызметі мен құралымының оқу орталығында немесе тұрақты жұмыс орнында емтихан тапсыруды көздейді.</w:t>
      </w:r>
    </w:p>
    <w:bookmarkEnd w:id="27"/>
    <w:bookmarkStart w:name="z31" w:id="28"/>
    <w:p>
      <w:pPr>
        <w:spacing w:after="0"/>
        <w:ind w:left="0"/>
        <w:jc w:val="both"/>
      </w:pPr>
      <w:r>
        <w:rPr>
          <w:rFonts w:ascii="Times New Roman"/>
          <w:b w:val="false"/>
          <w:i w:val="false"/>
          <w:color w:val="000000"/>
          <w:sz w:val="28"/>
        </w:rPr>
        <w:t>
      7. Авариялық-құтқару қызметтері мен құралымдарының құтқарушыларын даярлаудың алғашқы кезеңі:</w:t>
      </w:r>
    </w:p>
    <w:bookmarkEnd w:id="28"/>
    <w:bookmarkStart w:name="z32" w:id="29"/>
    <w:p>
      <w:pPr>
        <w:spacing w:after="0"/>
        <w:ind w:left="0"/>
        <w:jc w:val="both"/>
      </w:pPr>
      <w:r>
        <w:rPr>
          <w:rFonts w:ascii="Times New Roman"/>
          <w:b w:val="false"/>
          <w:i w:val="false"/>
          <w:color w:val="000000"/>
          <w:sz w:val="28"/>
        </w:rPr>
        <w:t>
      1) авариялық-құтқару қызметтері мен құралымдарының құтқарушысы жұмысының ерекшелігін меңгеруді;</w:t>
      </w:r>
    </w:p>
    <w:bookmarkEnd w:id="29"/>
    <w:bookmarkStart w:name="z33" w:id="30"/>
    <w:p>
      <w:pPr>
        <w:spacing w:after="0"/>
        <w:ind w:left="0"/>
        <w:jc w:val="both"/>
      </w:pPr>
      <w:r>
        <w:rPr>
          <w:rFonts w:ascii="Times New Roman"/>
          <w:b w:val="false"/>
          <w:i w:val="false"/>
          <w:color w:val="000000"/>
          <w:sz w:val="28"/>
        </w:rPr>
        <w:t>
      2) қауіпті өндірістік объектілерді зерделеуді;</w:t>
      </w:r>
    </w:p>
    <w:bookmarkEnd w:id="30"/>
    <w:bookmarkStart w:name="z34" w:id="31"/>
    <w:p>
      <w:pPr>
        <w:spacing w:after="0"/>
        <w:ind w:left="0"/>
        <w:jc w:val="both"/>
      </w:pPr>
      <w:r>
        <w:rPr>
          <w:rFonts w:ascii="Times New Roman"/>
          <w:b w:val="false"/>
          <w:i w:val="false"/>
          <w:color w:val="000000"/>
          <w:sz w:val="28"/>
        </w:rPr>
        <w:t>
      3) теориялық және практикалық кәсіби даярлықты;</w:t>
      </w:r>
    </w:p>
    <w:bookmarkEnd w:id="31"/>
    <w:bookmarkStart w:name="z35" w:id="32"/>
    <w:p>
      <w:pPr>
        <w:spacing w:after="0"/>
        <w:ind w:left="0"/>
        <w:jc w:val="both"/>
      </w:pPr>
      <w:r>
        <w:rPr>
          <w:rFonts w:ascii="Times New Roman"/>
          <w:b w:val="false"/>
          <w:i w:val="false"/>
          <w:color w:val="000000"/>
          <w:sz w:val="28"/>
        </w:rPr>
        <w:t>
      4) дене даярлығы мен жылуға төзімділік деңгейін анықтауды;</w:t>
      </w:r>
    </w:p>
    <w:bookmarkEnd w:id="32"/>
    <w:bookmarkStart w:name="z36" w:id="33"/>
    <w:p>
      <w:pPr>
        <w:spacing w:after="0"/>
        <w:ind w:left="0"/>
        <w:jc w:val="both"/>
      </w:pPr>
      <w:r>
        <w:rPr>
          <w:rFonts w:ascii="Times New Roman"/>
          <w:b w:val="false"/>
          <w:i w:val="false"/>
          <w:color w:val="000000"/>
          <w:sz w:val="28"/>
        </w:rPr>
        <w:t>
      5) "құтқарушы" мәртебесін беру бойынша аттестаттаудан (бұдан әрі – аттестаттау) өтуге дайындықты көздейді.</w:t>
      </w:r>
    </w:p>
    <w:bookmarkEnd w:id="33"/>
    <w:bookmarkStart w:name="z37" w:id="34"/>
    <w:p>
      <w:pPr>
        <w:spacing w:after="0"/>
        <w:ind w:left="0"/>
        <w:jc w:val="both"/>
      </w:pPr>
      <w:r>
        <w:rPr>
          <w:rFonts w:ascii="Times New Roman"/>
          <w:b w:val="false"/>
          <w:i w:val="false"/>
          <w:color w:val="000000"/>
          <w:sz w:val="28"/>
        </w:rPr>
        <w:t>
      8. Құтқарушыларды даярлаудың алғашқы кезеңі аяқталғаннан кейін қызметкерлер аттестаттаудан өтеді.</w:t>
      </w:r>
    </w:p>
    <w:bookmarkEnd w:id="34"/>
    <w:bookmarkStart w:name="z38" w:id="35"/>
    <w:p>
      <w:pPr>
        <w:spacing w:after="0"/>
        <w:ind w:left="0"/>
        <w:jc w:val="left"/>
      </w:pPr>
      <w:r>
        <w:rPr>
          <w:rFonts w:ascii="Times New Roman"/>
          <w:b/>
          <w:i w:val="false"/>
          <w:color w:val="000000"/>
        </w:rPr>
        <w:t xml:space="preserve"> 3.2. Құтқарушыларды жыл сайынғы даярлау</w:t>
      </w:r>
    </w:p>
    <w:bookmarkEnd w:id="35"/>
    <w:bookmarkStart w:name="z39" w:id="36"/>
    <w:p>
      <w:pPr>
        <w:spacing w:after="0"/>
        <w:ind w:left="0"/>
        <w:jc w:val="both"/>
      </w:pPr>
      <w:r>
        <w:rPr>
          <w:rFonts w:ascii="Times New Roman"/>
          <w:b w:val="false"/>
          <w:i w:val="false"/>
          <w:color w:val="000000"/>
          <w:sz w:val="28"/>
        </w:rPr>
        <w:t>
      9. Құтқарушыларды жыл сайынғы даярлау шеңберіндегі құтқарушыларды кәсіби даярлау мен қайта даярлау бойынша жүйелі жаттығулар мен арнайы жаттығу жиындарын өткізу авариялық-құтқару қызметтері мен құралымдарының қауіпті өндірістік объектіде туындаған табиғи және техногенді сипаттағы аварияларды жоюға үнемі дайындықтарын қамтамасыз етуге бағытталған.</w:t>
      </w:r>
    </w:p>
    <w:bookmarkEnd w:id="36"/>
    <w:bookmarkStart w:name="z40" w:id="37"/>
    <w:p>
      <w:pPr>
        <w:spacing w:after="0"/>
        <w:ind w:left="0"/>
        <w:jc w:val="both"/>
      </w:pPr>
      <w:r>
        <w:rPr>
          <w:rFonts w:ascii="Times New Roman"/>
          <w:b w:val="false"/>
          <w:i w:val="false"/>
          <w:color w:val="000000"/>
          <w:sz w:val="28"/>
        </w:rPr>
        <w:t>
      10. Авариялық-құтқару қызметтері мен құралымдарының қатардағы және кіші командалық құрамының құтқарушыларын жыл сайынғы даярлау тұрақты жұмыс орны бойынша құтқарушыларды ағымдағы кезеңге даярлаудың күнтізбелік жоспарына сәйкес жүргізіледі.</w:t>
      </w:r>
    </w:p>
    <w:bookmarkEnd w:id="37"/>
    <w:bookmarkStart w:name="z41" w:id="38"/>
    <w:p>
      <w:pPr>
        <w:spacing w:after="0"/>
        <w:ind w:left="0"/>
        <w:jc w:val="both"/>
      </w:pPr>
      <w:r>
        <w:rPr>
          <w:rFonts w:ascii="Times New Roman"/>
          <w:b w:val="false"/>
          <w:i w:val="false"/>
          <w:color w:val="000000"/>
          <w:sz w:val="28"/>
        </w:rPr>
        <w:t>
      11. Авариялық-құтқару қызметтері мен құралымдарының қатардағы және кіші командалық құрамының құтқарушыларын жыл сайынғы даярлауды бөлімшенің командалық құрамы жүргізеді.</w:t>
      </w:r>
    </w:p>
    <w:bookmarkEnd w:id="38"/>
    <w:bookmarkStart w:name="z42" w:id="39"/>
    <w:p>
      <w:pPr>
        <w:spacing w:after="0"/>
        <w:ind w:left="0"/>
        <w:jc w:val="both"/>
      </w:pPr>
      <w:r>
        <w:rPr>
          <w:rFonts w:ascii="Times New Roman"/>
          <w:b w:val="false"/>
          <w:i w:val="false"/>
          <w:color w:val="000000"/>
          <w:sz w:val="28"/>
        </w:rPr>
        <w:t>
      12. Авариялық-құтқару қызметтері мен құралымдарының қатардағы және кіші командалық құрамының құтқарушыларын жыл сайынғы даярлаудың соңында емтихан өткізіледі.</w:t>
      </w:r>
    </w:p>
    <w:bookmarkEnd w:id="39"/>
    <w:bookmarkStart w:name="z43" w:id="40"/>
    <w:p>
      <w:pPr>
        <w:spacing w:after="0"/>
        <w:ind w:left="0"/>
        <w:jc w:val="both"/>
      </w:pPr>
      <w:r>
        <w:rPr>
          <w:rFonts w:ascii="Times New Roman"/>
          <w:b w:val="false"/>
          <w:i w:val="false"/>
          <w:color w:val="000000"/>
          <w:sz w:val="28"/>
        </w:rPr>
        <w:t>
      13. Авариялық-құтқару қызметтері мен құралымдарының қатардағы және кіші командалық құрамының кәсіби білімі мен жұмыс барысында тәжірибелік машығын жеткіліксіз деңгейде көрсеткен құтқарушысы бөлімше командирінің шешімімен, кейіннен қайта емтихан тапсыра отырып, кезектен тыс қайта даярлықтан өтуге жіберіледі.</w:t>
      </w:r>
    </w:p>
    <w:bookmarkEnd w:id="40"/>
    <w:bookmarkStart w:name="z44" w:id="41"/>
    <w:p>
      <w:pPr>
        <w:spacing w:after="0"/>
        <w:ind w:left="0"/>
        <w:jc w:val="both"/>
      </w:pPr>
      <w:r>
        <w:rPr>
          <w:rFonts w:ascii="Times New Roman"/>
          <w:b w:val="false"/>
          <w:i w:val="false"/>
          <w:color w:val="000000"/>
          <w:sz w:val="28"/>
        </w:rPr>
        <w:t>
      14. Авариялық-құтқару қызметтері мен құралымдарының қатардағы және кіші командалық құрамының құтқарушыларын жыл сайынғы даярлау соңында емтихан өткізу үшін авариялық-құтқару қызметі мен құралымының бірінші басшысының бұйрығымен осы қызметтің аға және жоғары басшылық құрамы арасынан емтихан комиссиясы құрамы бекітіледі.</w:t>
      </w:r>
    </w:p>
    <w:bookmarkEnd w:id="41"/>
    <w:bookmarkStart w:name="z45" w:id="42"/>
    <w:p>
      <w:pPr>
        <w:spacing w:after="0"/>
        <w:ind w:left="0"/>
        <w:jc w:val="both"/>
      </w:pPr>
      <w:r>
        <w:rPr>
          <w:rFonts w:ascii="Times New Roman"/>
          <w:b w:val="false"/>
          <w:i w:val="false"/>
          <w:color w:val="000000"/>
          <w:sz w:val="28"/>
        </w:rPr>
        <w:t>
      15. Авариялық-құтқару қызметтері мен құралымдарының аға және жоғары командалық құрамы жыл сайынғы даярлауды өз бетінше жыл сайынғы даярлау тақырыптары бойынша өз бетімен әзірлену формасында өтеді және Қазақстан Республикасының заңнамасымен көзделген тәртіпте аттестаттаудан өтеді.</w:t>
      </w:r>
    </w:p>
    <w:bookmarkEnd w:id="42"/>
    <w:bookmarkStart w:name="z46" w:id="43"/>
    <w:p>
      <w:pPr>
        <w:spacing w:after="0"/>
        <w:ind w:left="0"/>
        <w:jc w:val="both"/>
      </w:pPr>
      <w:r>
        <w:rPr>
          <w:rFonts w:ascii="Times New Roman"/>
          <w:b w:val="false"/>
          <w:i w:val="false"/>
          <w:color w:val="000000"/>
          <w:sz w:val="28"/>
        </w:rPr>
        <w:t>
      16. Авариялық-құтқару қызметтері мен құралымдарының құтқарушыларын даярлау бойынша оқу материалдарының тақырыптары салалық қағидат бойынша бөлінеді:</w:t>
      </w:r>
    </w:p>
    <w:bookmarkEnd w:id="43"/>
    <w:bookmarkStart w:name="z47" w:id="44"/>
    <w:p>
      <w:pPr>
        <w:spacing w:after="0"/>
        <w:ind w:left="0"/>
        <w:jc w:val="both"/>
      </w:pPr>
      <w:r>
        <w:rPr>
          <w:rFonts w:ascii="Times New Roman"/>
          <w:b w:val="false"/>
          <w:i w:val="false"/>
          <w:color w:val="000000"/>
          <w:sz w:val="28"/>
        </w:rPr>
        <w:t>
      1) тау-кен саласының қауіпті өндірістік объектілері мен жерасты құрылысын салу объектілеріне қызмет көрсететін авариялық-құтқару қызметтері мен құралымдарының құтқарушыларын даярлау тақырыптары;</w:t>
      </w:r>
    </w:p>
    <w:bookmarkEnd w:id="44"/>
    <w:bookmarkStart w:name="z48" w:id="45"/>
    <w:p>
      <w:pPr>
        <w:spacing w:after="0"/>
        <w:ind w:left="0"/>
        <w:jc w:val="both"/>
      </w:pPr>
      <w:r>
        <w:rPr>
          <w:rFonts w:ascii="Times New Roman"/>
          <w:b w:val="false"/>
          <w:i w:val="false"/>
          <w:color w:val="000000"/>
          <w:sz w:val="28"/>
        </w:rPr>
        <w:t>
      2) көмір саласының қауіпті өндірістік объектілері мен жерасты құрылысын салу объектілеріне қызмет көрсететін авариялық-құтқару қызметтері мен құралымдарының құтқарушыларын даярлау тақырыптары;</w:t>
      </w:r>
    </w:p>
    <w:bookmarkEnd w:id="45"/>
    <w:bookmarkStart w:name="z49" w:id="46"/>
    <w:p>
      <w:pPr>
        <w:spacing w:after="0"/>
        <w:ind w:left="0"/>
        <w:jc w:val="both"/>
      </w:pPr>
      <w:r>
        <w:rPr>
          <w:rFonts w:ascii="Times New Roman"/>
          <w:b w:val="false"/>
          <w:i w:val="false"/>
          <w:color w:val="000000"/>
          <w:sz w:val="28"/>
        </w:rPr>
        <w:t>
      3) химия саласының қауіпті өндірістік объектілеріне қызмет көрсететін авариялық-құтқару қызметтері мен құралымдарының құтқарушыларын даярлау тақырыптары;</w:t>
      </w:r>
    </w:p>
    <w:bookmarkEnd w:id="46"/>
    <w:bookmarkStart w:name="z50" w:id="47"/>
    <w:p>
      <w:pPr>
        <w:spacing w:after="0"/>
        <w:ind w:left="0"/>
        <w:jc w:val="both"/>
      </w:pPr>
      <w:r>
        <w:rPr>
          <w:rFonts w:ascii="Times New Roman"/>
          <w:b w:val="false"/>
          <w:i w:val="false"/>
          <w:color w:val="000000"/>
          <w:sz w:val="28"/>
        </w:rPr>
        <w:t>
      4) мұнайгаз саласының қауіпті өндірістік объектілеріне қызмет көрсететін авариялық-құтқару қызметтері мен құралымдарының құтқарушыларын даярлау тақырыптары.</w:t>
      </w:r>
    </w:p>
    <w:bookmarkEnd w:id="47"/>
    <w:bookmarkStart w:name="z51" w:id="48"/>
    <w:p>
      <w:pPr>
        <w:spacing w:after="0"/>
        <w:ind w:left="0"/>
        <w:jc w:val="left"/>
      </w:pPr>
      <w:r>
        <w:rPr>
          <w:rFonts w:ascii="Times New Roman"/>
          <w:b/>
          <w:i w:val="false"/>
          <w:color w:val="000000"/>
        </w:rPr>
        <w:t xml:space="preserve"> 3.3. Тау-кен саласының қауіпті өндірістік объектілері мен және</w:t>
      </w:r>
      <w:r>
        <w:br/>
      </w:r>
      <w:r>
        <w:rPr>
          <w:rFonts w:ascii="Times New Roman"/>
          <w:b/>
          <w:i w:val="false"/>
          <w:color w:val="000000"/>
        </w:rPr>
        <w:t>жерасты құрылыстарын салу объектілеріне қызмет көрсететін</w:t>
      </w:r>
      <w:r>
        <w:br/>
      </w:r>
      <w:r>
        <w:rPr>
          <w:rFonts w:ascii="Times New Roman"/>
          <w:b/>
          <w:i w:val="false"/>
          <w:color w:val="000000"/>
        </w:rPr>
        <w:t>авариялық-құтқару қызметтері мен құрылымдарының құтқарушыларын</w:t>
      </w:r>
      <w:r>
        <w:br/>
      </w:r>
      <w:r>
        <w:rPr>
          <w:rFonts w:ascii="Times New Roman"/>
          <w:b/>
          <w:i w:val="false"/>
          <w:color w:val="000000"/>
        </w:rPr>
        <w:t>даярлаудың бағдарламасы</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Курстардың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тәжірибе алмасу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Әскерилендірілген авариялық-құтқару қызметтері мен құрылымдарының қызметін реттейтін нормативтік құжаттар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құтқару құрылымын техникалық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Өрт-тәсілдік дайындық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Әскерилендірілген авариялық-құтқару қызметтері мен құрылымдарының тәсілдік-техникалық дайындығы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ісінің негізі және кеніштік желдету, қауіпсіздік техникасы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құтқарушыларының психологиялық дайындығы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Респираторлардағы 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bl>
    <w:bookmarkStart w:name="z52" w:id="49"/>
    <w:p>
      <w:pPr>
        <w:spacing w:after="0"/>
        <w:ind w:left="0"/>
        <w:jc w:val="left"/>
      </w:pPr>
      <w:r>
        <w:rPr>
          <w:rFonts w:ascii="Times New Roman"/>
          <w:b/>
          <w:i w:val="false"/>
          <w:color w:val="000000"/>
        </w:rPr>
        <w:t xml:space="preserve"> 3.4. Көмір саласының қауіпті өндірістік объектілері мен жерасты</w:t>
      </w:r>
      <w:r>
        <w:br/>
      </w:r>
      <w:r>
        <w:rPr>
          <w:rFonts w:ascii="Times New Roman"/>
          <w:b/>
          <w:i w:val="false"/>
          <w:color w:val="000000"/>
        </w:rPr>
        <w:t>құрылысын салу объектілеріне қызмет көрсететін</w:t>
      </w:r>
      <w:r>
        <w:br/>
      </w:r>
      <w:r>
        <w:rPr>
          <w:rFonts w:ascii="Times New Roman"/>
          <w:b/>
          <w:i w:val="false"/>
          <w:color w:val="000000"/>
        </w:rPr>
        <w:t>авариялық-құтқару қызметтері мен құрылымдарының құтқарушыларын</w:t>
      </w:r>
      <w:r>
        <w:br/>
      </w:r>
      <w:r>
        <w:rPr>
          <w:rFonts w:ascii="Times New Roman"/>
          <w:b/>
          <w:i w:val="false"/>
          <w:color w:val="000000"/>
        </w:rPr>
        <w:t>даярлау бағдарламасы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құтқару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Дәрігерге дейінгі көмек көрсету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Тау-кен құтқару жұмыстарын жүргізу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Моральдық-психологиялық даярлық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bl>
    <w:bookmarkStart w:name="z53" w:id="50"/>
    <w:p>
      <w:pPr>
        <w:spacing w:after="0"/>
        <w:ind w:left="0"/>
        <w:jc w:val="left"/>
      </w:pPr>
      <w:r>
        <w:rPr>
          <w:rFonts w:ascii="Times New Roman"/>
          <w:b/>
          <w:i w:val="false"/>
          <w:color w:val="000000"/>
        </w:rPr>
        <w:t xml:space="preserve"> 3.4.1. Тау-кен құтқару жабдығы</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қорғау тыныс алу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Шахталық өзін өзі қорғау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Жылуға қарсы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аппараттарын жабдықтау, тексеру және қалпына келтіру аспаптары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сумен сөндіруге арналған техникалық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ұнтақпен сөндіруге арналған техникалық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ауа-механикалық көбікпен сөндіруге арналған техникалық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учаскілердің екпінін түсіруге арналған техникалық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Парашюттік бөгеттер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құрылысын тұрғызуға арналған қондырғылар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Кеніш ауасын бақылау аспаптары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Үйіндіні аршу кезінде қолданылатын құрал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құтқару жұмыстарын орындау кезіндегі байланыс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bl>
    <w:bookmarkStart w:name="z54" w:id="51"/>
    <w:p>
      <w:pPr>
        <w:spacing w:after="0"/>
        <w:ind w:left="0"/>
        <w:jc w:val="left"/>
      </w:pPr>
      <w:r>
        <w:rPr>
          <w:rFonts w:ascii="Times New Roman"/>
          <w:b/>
          <w:i w:val="false"/>
          <w:color w:val="000000"/>
        </w:rPr>
        <w:t xml:space="preserve"> 3.4.2. Алғашқы дәрігерге дейінгі көмек</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анатомиясы мен и физиологиясы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зақымдану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зақымдану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улану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Өмірге қауіп төндіретін жағдайлар. Тыныс алу мен қан айнылымының бұзылуы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Өкпеге жасанды дем беру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шеккендерді кен қазбалары бойынша алып жүру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Шахтада жылу өту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55" w:id="52"/>
    <w:p>
      <w:pPr>
        <w:spacing w:after="0"/>
        <w:ind w:left="0"/>
        <w:jc w:val="left"/>
      </w:pPr>
      <w:r>
        <w:rPr>
          <w:rFonts w:ascii="Times New Roman"/>
          <w:b/>
          <w:i w:val="false"/>
          <w:color w:val="000000"/>
        </w:rPr>
        <w:t xml:space="preserve"> 3.4.3. Тау-кен құтқару жұмыстарын жүргізу</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ӘАҚҚ" филиалы туралы жалпы ережелер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ӘАҚҚ" филиалының негізгі ережелері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газданған атмосферадағы іс-әрекеті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өртін белсенді әдіспен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өртін оқшаулау әдісімен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газ қоспаларының және көмір шаңының жарылысы салдарын жою бойынша іс-әрекеті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кенеттен болған көмір, жыныс және газ шығындыларының салдарын жою бойынша іс-әрекеті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су басы мен батпақтанудың салдарын жою бойынша іс-әрекеті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bookmarkStart w:name="z56" w:id="53"/>
    <w:p>
      <w:pPr>
        <w:spacing w:after="0"/>
        <w:ind w:left="0"/>
        <w:jc w:val="left"/>
      </w:pPr>
      <w:r>
        <w:rPr>
          <w:rFonts w:ascii="Times New Roman"/>
          <w:b/>
          <w:i w:val="false"/>
          <w:color w:val="000000"/>
        </w:rPr>
        <w:t xml:space="preserve"> 3.4.4. Моральдық-психологиялық дайындық</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Қысылтаяң жағдайлардағы адамдардың жағдайы, тәртібі және іс-әрекеті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Дүлей зілзалар және жойқын апат кезінде құтқару жұмыстарын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Қысылтаяң жағдайларда шешім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қызметтерінің қазіргі қоғамдағы ролі мен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57" w:id="54"/>
    <w:p>
      <w:pPr>
        <w:spacing w:after="0"/>
        <w:ind w:left="0"/>
        <w:jc w:val="left"/>
      </w:pPr>
      <w:r>
        <w:rPr>
          <w:rFonts w:ascii="Times New Roman"/>
          <w:b/>
          <w:i w:val="false"/>
          <w:color w:val="000000"/>
        </w:rPr>
        <w:t xml:space="preserve"> 3.5. Химия саласының қауіпті өндірістік объектілеріне қызмет</w:t>
      </w:r>
      <w:r>
        <w:br/>
      </w:r>
      <w:r>
        <w:rPr>
          <w:rFonts w:ascii="Times New Roman"/>
          <w:b/>
          <w:i w:val="false"/>
          <w:color w:val="000000"/>
        </w:rPr>
        <w:t>көрсететін авариялық-құтқару қызметтері мен құрылымдарының</w:t>
      </w:r>
      <w:r>
        <w:br/>
      </w:r>
      <w:r>
        <w:rPr>
          <w:rFonts w:ascii="Times New Roman"/>
          <w:b/>
          <w:i w:val="false"/>
          <w:color w:val="000000"/>
        </w:rPr>
        <w:t>құтқарушыларын даярлаудың бағдарламасы</w:t>
      </w:r>
      <w:r>
        <w:br/>
      </w:r>
      <w:r>
        <w:rPr>
          <w:rFonts w:ascii="Times New Roman"/>
          <w:b/>
          <w:i w:val="false"/>
          <w:color w:val="000000"/>
        </w:rPr>
        <w:t>3.5.1. Химия саласының қауіпті өндірістік объектілеріне қызмет</w:t>
      </w:r>
      <w:r>
        <w:br/>
      </w:r>
      <w:r>
        <w:rPr>
          <w:rFonts w:ascii="Times New Roman"/>
          <w:b/>
          <w:i w:val="false"/>
          <w:color w:val="000000"/>
        </w:rPr>
        <w:t>көрсететін авариялық-құтқару қызметтері мен құрылымдарының</w:t>
      </w:r>
      <w:r>
        <w:br/>
      </w:r>
      <w:r>
        <w:rPr>
          <w:rFonts w:ascii="Times New Roman"/>
          <w:b/>
          <w:i w:val="false"/>
          <w:color w:val="000000"/>
        </w:rPr>
        <w:t>құтқарушыларын бастапқы даярлау курсы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Газдан құтқару құрылымдары қызметін ұйымдастыру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Тәсілдік-техникалық дайындық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Газдан құтқару аппаратуралары мен жабдықтары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Зардап шеккендерге дәрігерге дейінгі алғашқы көмек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цехтарын, қондырғыларын және аварияларды жою жоспарларын зерделеу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Өрт–техникалық дайындық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Газдан құтқару құрылымдарының жеке құрамының техникалық қауіпсіздігі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Газтүтінді камераларда оттегі оқшаулау газқағарларында тәжірибелік жаттығулар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bl>
    <w:bookmarkStart w:name="z59" w:id="55"/>
    <w:p>
      <w:pPr>
        <w:spacing w:after="0"/>
        <w:ind w:left="0"/>
        <w:jc w:val="left"/>
      </w:pPr>
      <w:r>
        <w:rPr>
          <w:rFonts w:ascii="Times New Roman"/>
          <w:b/>
          <w:i w:val="false"/>
          <w:color w:val="000000"/>
        </w:rPr>
        <w:t xml:space="preserve"> 3.5.2. Құтқарушыларды жыл сайынғы даярлау курсы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құтқару құрылымдары қызметін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Тәсілдік-техникалық дайындық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құтқару аппаратуралары мен жабдықтары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шеккендерге дәрігерге дейінгі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цехтарын, қондырғыларын және аварияларды жою жоспарларын зерделеу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Өрт–техникалық дайындық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құтқару құрылымдарының жеке құрамының техникалық қауіпсіздігі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Газтүтінді камераларда оттегі оқшаулау газқағарларында тәжірибелік жаттығулар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bl>
    <w:bookmarkStart w:name="z60" w:id="56"/>
    <w:p>
      <w:pPr>
        <w:spacing w:after="0"/>
        <w:ind w:left="0"/>
        <w:jc w:val="left"/>
      </w:pPr>
      <w:r>
        <w:rPr>
          <w:rFonts w:ascii="Times New Roman"/>
          <w:b/>
          <w:i w:val="false"/>
          <w:color w:val="000000"/>
        </w:rPr>
        <w:t xml:space="preserve"> 3.6. Мұнайгаз саласының қауіпті өндірістік объектілеріне қызмет</w:t>
      </w:r>
      <w:r>
        <w:br/>
      </w:r>
      <w:r>
        <w:rPr>
          <w:rFonts w:ascii="Times New Roman"/>
          <w:b/>
          <w:i w:val="false"/>
          <w:color w:val="000000"/>
        </w:rPr>
        <w:t>көрсететін авариялық-құтқару қызметтері мен құрылымдарының</w:t>
      </w:r>
      <w:r>
        <w:br/>
      </w:r>
      <w:r>
        <w:rPr>
          <w:rFonts w:ascii="Times New Roman"/>
          <w:b/>
          <w:i w:val="false"/>
          <w:color w:val="000000"/>
        </w:rPr>
        <w:t>құтқарушыларын даярлау тақырыптары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құтқару құрылымдары қызметін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Тәсілдік-техникалық дайындық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құтқару аппаратуралары мен жабдықтары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шеккендерге дәрігерге дейінгі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цехтарын, қондырғыларын және аварияларды жою жоспарларын зерделеу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Өрт–техникалық дайындық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 құтқару құрылымдарының жеке құрамының техникалық қауіпсіздігі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Газтүтінді камераларда оттегі оқшаулау газқағарларында тәжірибелік жаттығулар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bl>
    <w:bookmarkStart w:name="z61" w:id="57"/>
    <w:p>
      <w:pPr>
        <w:spacing w:after="0"/>
        <w:ind w:left="0"/>
        <w:jc w:val="left"/>
      </w:pPr>
      <w:r>
        <w:rPr>
          <w:rFonts w:ascii="Times New Roman"/>
          <w:b/>
          <w:i w:val="false"/>
          <w:color w:val="000000"/>
        </w:rPr>
        <w:t xml:space="preserve"> 3.6.1. Ұңғыны бақылау және апаттық жұмыстарды жүргізу</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Газмұнайсубайқалуының анықтамасы және негізгі түсініктер. Газмұнайсубайқалуының және ашық атқыламалардың пайда болуының алдын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Жедел-алдын алу жұмысын ұйымдастыру және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Газмұнайсубайқалуын жою кезінде ұңғыны бақылау және басқару. Газмұнайсубайқалуын анықтау және жою тренажерінде практикалық сабақтар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Сағалық және атқылауға қарсы жабдықтар. Ашық атқыламаларды жоюға арналған жабдықтар мен құрылғылар.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қорғаныс құралдары. Газаналитикалық аспаптар. Ауамен дем алу апараттары (бұдан әрі – АДАА). Химиялық және жылушағылыстырғыш қорғаныс костюмдері.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Газмұнайсубайқалуы мен ашық атқыламалар пайда болған кездегі жұмыстарды ұйымдастыру шаралары. Қауіпсіздік техникасы, өрт қауіпсіздігі.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Емтихан.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2" w:id="58"/>
    <w:p>
      <w:pPr>
        <w:spacing w:after="0"/>
        <w:ind w:left="0"/>
        <w:jc w:val="left"/>
      </w:pPr>
      <w:r>
        <w:rPr>
          <w:rFonts w:ascii="Times New Roman"/>
          <w:b/>
          <w:i w:val="false"/>
          <w:color w:val="000000"/>
        </w:rPr>
        <w:t xml:space="preserve"> 3.6.2. Газмұнайсубайқалуларын және ашық атқыламаларды жою</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Ұңғы туралы жалпы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Газмұнайсубайқалуының анықтамасы және негізгі түсініктер. Газмұнайсубайқалуының және ашық атқыламалардың алдын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Сағалық және атқылауға қарсы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атқыламаларды жоюға арналған әдістер мен техникалық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атқыламаларды жою кезінде жұмыстарды басқару және қауіпсіздік техникасы.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жеке қорғаныс құралдары. Газ аналитикалық аспаптар. Ауамен дем алу апараттары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3" w:id="59"/>
    <w:p>
      <w:pPr>
        <w:spacing w:after="0"/>
        <w:ind w:left="0"/>
        <w:jc w:val="left"/>
      </w:pPr>
      <w:r>
        <w:rPr>
          <w:rFonts w:ascii="Times New Roman"/>
          <w:b/>
          <w:i w:val="false"/>
          <w:color w:val="000000"/>
        </w:rPr>
        <w:t xml:space="preserve"> 3.6.3. Құрамында күкіртсутегі және басқа да агрессиялық заттар</w:t>
      </w:r>
      <w:r>
        <w:br/>
      </w:r>
      <w:r>
        <w:rPr>
          <w:rFonts w:ascii="Times New Roman"/>
          <w:b/>
          <w:i w:val="false"/>
          <w:color w:val="000000"/>
        </w:rPr>
        <w:t>бар кен орындарында жұмыстарды қауіпсіз жүргізу</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заттардың қасиеті және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құралдары. Газталдау аспаптары. Ауамен дем алу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техникасы және еңбекті қорғау. Құрамында (H</w:t>
            </w:r>
            <w:r>
              <w:rPr>
                <w:rFonts w:ascii="Times New Roman"/>
                <w:b w:val="false"/>
                <w:i w:val="false"/>
                <w:color w:val="000000"/>
                <w:vertAlign w:val="subscript"/>
              </w:rPr>
              <w:t>2</w:t>
            </w:r>
            <w:r>
              <w:rPr>
                <w:rFonts w:ascii="Times New Roman"/>
                <w:b w:val="false"/>
                <w:i w:val="false"/>
                <w:color w:val="000000"/>
                <w:sz w:val="20"/>
              </w:rPr>
              <w:t>S) күкірсутегі бар кен орындарындағы өрт қауіпсіздігі.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және экология.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64" w:id="60"/>
    <w:p>
      <w:pPr>
        <w:spacing w:after="0"/>
        <w:ind w:left="0"/>
        <w:jc w:val="left"/>
      </w:pPr>
      <w:r>
        <w:rPr>
          <w:rFonts w:ascii="Times New Roman"/>
          <w:b/>
          <w:i w:val="false"/>
          <w:color w:val="000000"/>
        </w:rPr>
        <w:t xml:space="preserve"> 3.6.4. Мұнайгаз саласы объектілерінің құтқарушыларын оқыту және</w:t>
      </w:r>
      <w:r>
        <w:br/>
      </w:r>
      <w:r>
        <w:rPr>
          <w:rFonts w:ascii="Times New Roman"/>
          <w:b/>
          <w:i w:val="false"/>
          <w:color w:val="000000"/>
        </w:rPr>
        <w:t>даярлаудың жыл сайынғы курсы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атқыламаларының алдын алу және жою бойынша әскерилендірілген қызметтің Жарғылары мен Ережелері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ГМСБ туралы түсінік, ГМСБ және ашық атқыламалардың (АА) алдын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алу жұмыстарын ұйымдастыру және жүрізу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ГМСБ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Сағалық және атқылауға қарсы 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атқыламаларды жою кезіндегі жұмыстарды ұйымдастыру және қауіпсіздік техникасы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атқыламаларды жою әдістері мен техникалық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атқыламаларды және ГМСБ жою кезіндегі өртке қарсы қауіпсіздік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құрамын қорғау құралдары.</w:t>
            </w:r>
          </w:p>
          <w:p>
            <w:pPr>
              <w:spacing w:after="20"/>
              <w:ind w:left="20"/>
              <w:jc w:val="both"/>
            </w:pPr>
            <w:r>
              <w:rPr>
                <w:rFonts w:ascii="Times New Roman"/>
                <w:b w:val="false"/>
                <w:i w:val="false"/>
                <w:color w:val="000000"/>
                <w:sz w:val="20"/>
              </w:rPr>
              <w:t>
Газаналитикалық аспаптар. Ауамен дем алу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полигонындағы оқу-жаттығу сабақтары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алғашқы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Психоэмоциялық жеңілдену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