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c1932" w14:textId="6ac19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Мәмілелер мониторингін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16 наурыздағы № 176 бұйрығы. Қазақстан Республикасының Әділет министрлігінде 2015 жылы 17 сәуірде № 10760 тіркелді.</w:t>
      </w:r>
    </w:p>
    <w:p>
      <w:pPr>
        <w:spacing w:after="0"/>
        <w:ind w:left="0"/>
        <w:jc w:val="both"/>
      </w:pPr>
      <w:bookmarkStart w:name="z5" w:id="0"/>
      <w:r>
        <w:rPr>
          <w:rFonts w:ascii="Times New Roman"/>
          <w:b w:val="false"/>
          <w:i w:val="false"/>
          <w:color w:val="000000"/>
          <w:sz w:val="28"/>
        </w:rPr>
        <w:t xml:space="preserve">
      "Трансферттік баға белгілеу туралы" Қазақстан Республикасының 2008 жылғы 5 шілдедегі Заңының 6-бабы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статистика туралы" Қазақстан Республикасының 2010 жылғы 19 наурыздағы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15.12.2017 </w:t>
      </w:r>
      <w:r>
        <w:rPr>
          <w:rFonts w:ascii="Times New Roman"/>
          <w:b w:val="false"/>
          <w:i w:val="false"/>
          <w:color w:val="000000"/>
          <w:sz w:val="28"/>
        </w:rPr>
        <w:t>№ 728</w:t>
      </w:r>
      <w:r>
        <w:rPr>
          <w:rFonts w:ascii="Times New Roman"/>
          <w:b w:val="false"/>
          <w:i w:val="false"/>
          <w:color w:val="ff0000"/>
          <w:sz w:val="28"/>
        </w:rPr>
        <w:t xml:space="preserve"> (алғаш ресми жариялаған күннен бастап он күнтізбелік күн ішінде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Қоса беріліп отырған Мәмілелер мониторингін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(Д.Е. Ерғожин) заңнамада белгіленген тәртіппен:</w:t>
      </w:r>
    </w:p>
    <w:bookmarkEnd w:id="2"/>
    <w:bookmarkStart w:name="z8" w:id="3"/>
    <w:p>
      <w:pPr>
        <w:spacing w:after="0"/>
        <w:ind w:left="0"/>
        <w:jc w:val="both"/>
      </w:pPr>
      <w:r>
        <w:rPr>
          <w:rFonts w:ascii="Times New Roman"/>
          <w:b w:val="false"/>
          <w:i w:val="false"/>
          <w:color w:val="000000"/>
          <w:sz w:val="28"/>
        </w:rPr>
        <w:t xml:space="preserve">
      1) осы бұйрықтың Қазақстан Республикасы Әдiлет министрлігінде мемлекеттік тiркелуiн; </w:t>
      </w:r>
    </w:p>
    <w:bookmarkEnd w:id="3"/>
    <w:bookmarkStart w:name="z9" w:id="4"/>
    <w:p>
      <w:pPr>
        <w:spacing w:after="0"/>
        <w:ind w:left="0"/>
        <w:jc w:val="both"/>
      </w:pPr>
      <w:r>
        <w:rPr>
          <w:rFonts w:ascii="Times New Roman"/>
          <w:b w:val="false"/>
          <w:i w:val="false"/>
          <w:color w:val="000000"/>
          <w:sz w:val="28"/>
        </w:rPr>
        <w:t>
      2) осы бұйрық мемлекеттік тіркелгеннен кейін күнтізбелік он күннің ішінде оны мерзімдік басылымдар мен "Әділет" ақпараттық-құқықтық жүйесінде ресми жариялауға жіберуді;</w:t>
      </w:r>
    </w:p>
    <w:bookmarkEnd w:id="4"/>
    <w:bookmarkStart w:name="z10" w:id="5"/>
    <w:p>
      <w:pPr>
        <w:spacing w:after="0"/>
        <w:ind w:left="0"/>
        <w:jc w:val="both"/>
      </w:pPr>
      <w:r>
        <w:rPr>
          <w:rFonts w:ascii="Times New Roman"/>
          <w:b w:val="false"/>
          <w:i w:val="false"/>
          <w:color w:val="000000"/>
          <w:sz w:val="28"/>
        </w:rPr>
        <w:t>
      3) осы бұйрықты Қазақстан Республикасы Қаржы министрлігінің интернет-ресурсына орналастыруды қамтамасыз етсін.</w:t>
      </w:r>
    </w:p>
    <w:bookmarkEnd w:id="5"/>
    <w:bookmarkStart w:name="z11" w:id="6"/>
    <w:p>
      <w:pPr>
        <w:spacing w:after="0"/>
        <w:ind w:left="0"/>
        <w:jc w:val="both"/>
      </w:pPr>
      <w:r>
        <w:rPr>
          <w:rFonts w:ascii="Times New Roman"/>
          <w:b w:val="false"/>
          <w:i w:val="false"/>
          <w:color w:val="000000"/>
          <w:sz w:val="28"/>
        </w:rPr>
        <w:t>
      3. Осы бұйрық мемлекеттік тіркелген күннен бастап он күнтізбелік күн өткен соң күшіне енеді.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16 наурыздағы</w:t>
            </w:r>
            <w:r>
              <w:br/>
            </w:r>
            <w:r>
              <w:rPr>
                <w:rFonts w:ascii="Times New Roman"/>
                <w:b w:val="false"/>
                <w:i w:val="false"/>
                <w:color w:val="000000"/>
                <w:sz w:val="20"/>
              </w:rPr>
              <w:t>№ 176 бұйрығымен</w:t>
            </w:r>
            <w:r>
              <w:br/>
            </w:r>
            <w:r>
              <w:rPr>
                <w:rFonts w:ascii="Times New Roman"/>
                <w:b w:val="false"/>
                <w:i w:val="false"/>
                <w:color w:val="000000"/>
                <w:sz w:val="20"/>
              </w:rPr>
              <w:t>бекітілген</w:t>
            </w:r>
          </w:p>
        </w:tc>
      </w:tr>
    </w:tbl>
    <w:bookmarkStart w:name="z13" w:id="7"/>
    <w:p>
      <w:pPr>
        <w:spacing w:after="0"/>
        <w:ind w:left="0"/>
        <w:jc w:val="left"/>
      </w:pPr>
      <w:r>
        <w:rPr>
          <w:rFonts w:ascii="Times New Roman"/>
          <w:b/>
          <w:i w:val="false"/>
          <w:color w:val="000000"/>
        </w:rPr>
        <w:t xml:space="preserve"> Мәмілелер мониторингін жүзеге асыру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Қаржы министрінің 17.12.2025 </w:t>
      </w:r>
      <w:r>
        <w:rPr>
          <w:rFonts w:ascii="Times New Roman"/>
          <w:b w:val="false"/>
          <w:i w:val="false"/>
          <w:color w:val="ff0000"/>
          <w:sz w:val="28"/>
        </w:rPr>
        <w:t>№ 782</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25" w:id="8"/>
    <w:p>
      <w:pPr>
        <w:spacing w:after="0"/>
        <w:ind w:left="0"/>
        <w:jc w:val="both"/>
      </w:pPr>
      <w:r>
        <w:rPr>
          <w:rFonts w:ascii="Times New Roman"/>
          <w:b w:val="false"/>
          <w:i w:val="false"/>
          <w:color w:val="000000"/>
          <w:sz w:val="28"/>
        </w:rPr>
        <w:t xml:space="preserve">
      1. Осы Мәмілелер мониторингін жүзеге асыру қағидалары (бұдан әрі – Қағидалар) "Трансферттік баға белгілеу туралы" Қазақстан Республикасы Заңының (бұдан әрі – Заң) </w:t>
      </w:r>
      <w:r>
        <w:rPr>
          <w:rFonts w:ascii="Times New Roman"/>
          <w:b w:val="false"/>
          <w:i w:val="false"/>
          <w:color w:val="000000"/>
          <w:sz w:val="28"/>
        </w:rPr>
        <w:t>6-бабының</w:t>
      </w:r>
      <w:r>
        <w:rPr>
          <w:rFonts w:ascii="Times New Roman"/>
          <w:b w:val="false"/>
          <w:i w:val="false"/>
          <w:color w:val="000000"/>
          <w:sz w:val="28"/>
        </w:rPr>
        <w:t xml:space="preserve"> 4-тармағына сәйкес әзірленген және мәмілеге қатысушының мәміле мониторингі бойынша есептілік нысандарын толтыруы мен оларды уәкілетті органға тапсыру тәртібін, сондай-ақ мәмілеге қатысушылардың мәміле мониторингі бойынша құжаттама жүргізуінің тәртібін айқындайды.</w:t>
      </w:r>
    </w:p>
    <w:bookmarkEnd w:id="8"/>
    <w:bookmarkStart w:name="z26" w:id="9"/>
    <w:p>
      <w:pPr>
        <w:spacing w:after="0"/>
        <w:ind w:left="0"/>
        <w:jc w:val="both"/>
      </w:pPr>
      <w:r>
        <w:rPr>
          <w:rFonts w:ascii="Times New Roman"/>
          <w:b w:val="false"/>
          <w:i w:val="false"/>
          <w:color w:val="000000"/>
          <w:sz w:val="28"/>
        </w:rPr>
        <w:t>
      2. Мәмілелер мониторингін Қазақстан Республикасының мемлекеттік кірістер органдары халықаралық іскерлік операциялар бойынша мәмілелерге қатысушылар қолданатын бағаларға бақылау жүргізу жолымен жүзеге асырады.</w:t>
      </w:r>
    </w:p>
    <w:bookmarkEnd w:id="9"/>
    <w:bookmarkStart w:name="z27" w:id="10"/>
    <w:p>
      <w:pPr>
        <w:spacing w:after="0"/>
        <w:ind w:left="0"/>
        <w:jc w:val="left"/>
      </w:pPr>
      <w:r>
        <w:rPr>
          <w:rFonts w:ascii="Times New Roman"/>
          <w:b/>
          <w:i w:val="false"/>
          <w:color w:val="000000"/>
        </w:rPr>
        <w:t xml:space="preserve"> 2-тарау. Мәмілелер мониторингін жүзеге асыру тәртібі</w:t>
      </w:r>
    </w:p>
    <w:bookmarkEnd w:id="10"/>
    <w:bookmarkStart w:name="z28" w:id="11"/>
    <w:p>
      <w:pPr>
        <w:spacing w:after="0"/>
        <w:ind w:left="0"/>
        <w:jc w:val="both"/>
      </w:pPr>
      <w:r>
        <w:rPr>
          <w:rFonts w:ascii="Times New Roman"/>
          <w:b w:val="false"/>
          <w:i w:val="false"/>
          <w:color w:val="000000"/>
          <w:sz w:val="28"/>
        </w:rPr>
        <w:t xml:space="preserve">
      3. "Мәмілелер мониторингі бойынша есептілік ұсынылатын халықаралық іскерлік операциялардың тізбесін бекіту туралы" Қазақстан Республикасы Қаржы министрінің 2015 жылғы 19 наурыздағы № 194 бұйрығымен бекітілген (Нормативтік құқықтық актілерді мемлекеттік тіркеу тізілімінде № 10680 болып тіркелген) (бұдан әрі – Тізбе) мәмілелер мониторингі бойынша есептілік ұсынылатын халықаралық іскерлік операциялар тізбесі бойынша халықаралық іскерлік операцияларды және кірістердің (шығыстардың) және (немесе) міндеттемелердің есепті қаржы жылындағы жалпы сомасы республикалық бюджет туралы заңда белгіленген және есепті қаржы жылының бірінші қаңтарында қолданыста болатын кемінде 250 000 (екі жүз елу мың) айлық есептік көрсеткішті құрайтын, операцияларды жүзеге асыратын мәмілелерге қатысушылар осы </w:t>
      </w:r>
      <w:r>
        <w:rPr>
          <w:rFonts w:ascii="Times New Roman"/>
          <w:b w:val="false"/>
          <w:i w:val="false"/>
          <w:color w:val="000000"/>
          <w:sz w:val="28"/>
        </w:rPr>
        <w:t>Қағидаларға</w:t>
      </w:r>
      <w:r>
        <w:rPr>
          <w:rFonts w:ascii="Times New Roman"/>
          <w:b w:val="false"/>
          <w:i w:val="false"/>
          <w:color w:val="000000"/>
          <w:sz w:val="28"/>
        </w:rPr>
        <w:t xml:space="preserve"> 1, 2, 3 және 4-қосымшаларға сәйкес нысандар бойынша "Мұнай және (немесе) газ конденсаты экспорты", "Тауарлар экспорты", "Орындалған жұмыстардан және (немесе) көрсетілген қызметтерден түсетін кірістер бойынша халықаралық іскерлік операциялар" және "Берілген қарыздар бойынша халықаралық іскерлік операциялар", сондай-ақ осы Қағидаларға 5, 6 және 7-қосымшаларға сәйкес нысандар бойынша "Тауарлар импорты", "Алынған жұмыстардың және (немесе) қызметтердің шығыстары бойынша халықаралық іскерлік операциялар" және "Алынған қарыздар бойынша халықаралық іскерлік операциялар" мәмілелер мониторингі бойынша есептілікті (бұдан әрі – есептілік нысандар) ұсынады.</w:t>
      </w:r>
    </w:p>
    <w:bookmarkEnd w:id="11"/>
    <w:bookmarkStart w:name="z29" w:id="12"/>
    <w:p>
      <w:pPr>
        <w:spacing w:after="0"/>
        <w:ind w:left="0"/>
        <w:jc w:val="both"/>
      </w:pPr>
      <w:r>
        <w:rPr>
          <w:rFonts w:ascii="Times New Roman"/>
          <w:b w:val="false"/>
          <w:i w:val="false"/>
          <w:color w:val="000000"/>
          <w:sz w:val="28"/>
        </w:rPr>
        <w:t xml:space="preserve">
      Есептілік нысандар осы Қағидалардың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 Қаржы министрлігінің Мемлекеттік кірістер комитетіне (бұдан әрі – Комитет) есепті жылдан кейінгі жылдың 15 мамырынан кешіктірмей ұсынылады. Күнтізбелік бір жыл есепті кезең болып табылады.</w:t>
      </w:r>
    </w:p>
    <w:bookmarkEnd w:id="12"/>
    <w:bookmarkStart w:name="z30" w:id="13"/>
    <w:p>
      <w:pPr>
        <w:spacing w:after="0"/>
        <w:ind w:left="0"/>
        <w:jc w:val="both"/>
      </w:pPr>
      <w:r>
        <w:rPr>
          <w:rFonts w:ascii="Times New Roman"/>
          <w:b w:val="false"/>
          <w:i w:val="false"/>
          <w:color w:val="000000"/>
          <w:sz w:val="28"/>
        </w:rPr>
        <w:t xml:space="preserve">
      4. Толтырылған есептілік нысандары мемлекеттік кірістер органдарының салық есептілігін қабылдау және түзету жүйесі (бұдан әрі – МКО АЖ) арқылы - ақпаратты компьютерлік түзетуге жол беретін электрондық түрде табыс етіледі. </w:t>
      </w:r>
    </w:p>
    <w:bookmarkEnd w:id="13"/>
    <w:bookmarkStart w:name="z31" w:id="14"/>
    <w:p>
      <w:pPr>
        <w:spacing w:after="0"/>
        <w:ind w:left="0"/>
        <w:jc w:val="both"/>
      </w:pPr>
      <w:r>
        <w:rPr>
          <w:rFonts w:ascii="Times New Roman"/>
          <w:b w:val="false"/>
          <w:i w:val="false"/>
          <w:color w:val="000000"/>
          <w:sz w:val="28"/>
        </w:rPr>
        <w:t xml:space="preserve">
      Есептілік нысандар электрондық цифрлық қолтаңбамен куәландырылады. </w:t>
      </w:r>
    </w:p>
    <w:bookmarkEnd w:id="14"/>
    <w:bookmarkStart w:name="z32" w:id="15"/>
    <w:p>
      <w:pPr>
        <w:spacing w:after="0"/>
        <w:ind w:left="0"/>
        <w:jc w:val="both"/>
      </w:pPr>
      <w:r>
        <w:rPr>
          <w:rFonts w:ascii="Times New Roman"/>
          <w:b w:val="false"/>
          <w:i w:val="false"/>
          <w:color w:val="000000"/>
          <w:sz w:val="28"/>
        </w:rPr>
        <w:t>
      МКО АЖ орталық торабы қабылдаған, хабарламада көрсетілген күн Комитетке есептілік нысандарды электронды түрде табыс етілген күні болып табылады.</w:t>
      </w:r>
    </w:p>
    <w:bookmarkEnd w:id="15"/>
    <w:bookmarkStart w:name="z33" w:id="16"/>
    <w:p>
      <w:pPr>
        <w:spacing w:after="0"/>
        <w:ind w:left="0"/>
        <w:jc w:val="both"/>
      </w:pPr>
      <w:r>
        <w:rPr>
          <w:rFonts w:ascii="Times New Roman"/>
          <w:b w:val="false"/>
          <w:i w:val="false"/>
          <w:color w:val="000000"/>
          <w:sz w:val="28"/>
        </w:rPr>
        <w:t xml:space="preserve">
      Комитетке есептілік нысандарды тапсыру үшін осы Қағидаларда белгіленген мерзімнің соңғы күнінің жиырма төрт сағатына дейін МКО АЖ арқылы табыс етілген есептілік нысандар мерзімінде табыс етілді деп есептеледі. </w:t>
      </w:r>
    </w:p>
    <w:bookmarkEnd w:id="16"/>
    <w:bookmarkStart w:name="z34" w:id="17"/>
    <w:p>
      <w:pPr>
        <w:spacing w:after="0"/>
        <w:ind w:left="0"/>
        <w:jc w:val="both"/>
      </w:pPr>
      <w:r>
        <w:rPr>
          <w:rFonts w:ascii="Times New Roman"/>
          <w:b w:val="false"/>
          <w:i w:val="false"/>
          <w:color w:val="000000"/>
          <w:sz w:val="28"/>
        </w:rPr>
        <w:t xml:space="preserve">
      Есептілік нысандарды электронды түрде табыс етілген кезде Комитет МКО АЖ қабылдаған кезден бастап екі жұмыс күнінен кешіктірмей мәмілеге қатысушыға көрсетілген жүйенің есептілік нысандарын қабылдағаны немесе қабылдамағаны туралы хабарлама жібереді. </w:t>
      </w:r>
    </w:p>
    <w:bookmarkEnd w:id="17"/>
    <w:bookmarkStart w:name="z35" w:id="18"/>
    <w:p>
      <w:pPr>
        <w:spacing w:after="0"/>
        <w:ind w:left="0"/>
        <w:jc w:val="both"/>
      </w:pPr>
      <w:r>
        <w:rPr>
          <w:rFonts w:ascii="Times New Roman"/>
          <w:b w:val="false"/>
          <w:i w:val="false"/>
          <w:color w:val="000000"/>
          <w:sz w:val="28"/>
        </w:rPr>
        <w:t xml:space="preserve">
      Есептілік нысандарды, егер: </w:t>
      </w:r>
    </w:p>
    <w:bookmarkEnd w:id="18"/>
    <w:bookmarkStart w:name="z36" w:id="19"/>
    <w:p>
      <w:pPr>
        <w:spacing w:after="0"/>
        <w:ind w:left="0"/>
        <w:jc w:val="both"/>
      </w:pPr>
      <w:r>
        <w:rPr>
          <w:rFonts w:ascii="Times New Roman"/>
          <w:b w:val="false"/>
          <w:i w:val="false"/>
          <w:color w:val="000000"/>
          <w:sz w:val="28"/>
        </w:rPr>
        <w:t xml:space="preserve">
      1) осы Қағидаларда белгіленген нысандарға сәйкес келмесе; </w:t>
      </w:r>
    </w:p>
    <w:bookmarkEnd w:id="19"/>
    <w:bookmarkStart w:name="z37" w:id="20"/>
    <w:p>
      <w:pPr>
        <w:spacing w:after="0"/>
        <w:ind w:left="0"/>
        <w:jc w:val="both"/>
      </w:pPr>
      <w:r>
        <w:rPr>
          <w:rFonts w:ascii="Times New Roman"/>
          <w:b w:val="false"/>
          <w:i w:val="false"/>
          <w:color w:val="000000"/>
          <w:sz w:val="28"/>
        </w:rPr>
        <w:t xml:space="preserve">
      2) мемлекеттік кірістер органының коды көрсетілмесе немесе дұрыс көрсетілмесе; </w:t>
      </w:r>
    </w:p>
    <w:bookmarkEnd w:id="20"/>
    <w:bookmarkStart w:name="z38" w:id="21"/>
    <w:p>
      <w:pPr>
        <w:spacing w:after="0"/>
        <w:ind w:left="0"/>
        <w:jc w:val="both"/>
      </w:pPr>
      <w:r>
        <w:rPr>
          <w:rFonts w:ascii="Times New Roman"/>
          <w:b w:val="false"/>
          <w:i w:val="false"/>
          <w:color w:val="000000"/>
          <w:sz w:val="28"/>
        </w:rPr>
        <w:t xml:space="preserve">
      3) сәйкестендіру нөмірі көрсетілмесе немесе дұрыс көрсетілмесе; </w:t>
      </w:r>
    </w:p>
    <w:bookmarkEnd w:id="21"/>
    <w:bookmarkStart w:name="z39" w:id="22"/>
    <w:p>
      <w:pPr>
        <w:spacing w:after="0"/>
        <w:ind w:left="0"/>
        <w:jc w:val="both"/>
      </w:pPr>
      <w:r>
        <w:rPr>
          <w:rFonts w:ascii="Times New Roman"/>
          <w:b w:val="false"/>
          <w:i w:val="false"/>
          <w:color w:val="000000"/>
          <w:sz w:val="28"/>
        </w:rPr>
        <w:t xml:space="preserve">
      4) салық кезеңі көрсетілмесе; </w:t>
      </w:r>
    </w:p>
    <w:bookmarkEnd w:id="22"/>
    <w:bookmarkStart w:name="z40" w:id="23"/>
    <w:p>
      <w:pPr>
        <w:spacing w:after="0"/>
        <w:ind w:left="0"/>
        <w:jc w:val="both"/>
      </w:pPr>
      <w:r>
        <w:rPr>
          <w:rFonts w:ascii="Times New Roman"/>
          <w:b w:val="false"/>
          <w:i w:val="false"/>
          <w:color w:val="000000"/>
          <w:sz w:val="28"/>
        </w:rPr>
        <w:t xml:space="preserve">
      5) электрондық цифрлық қолтаңбасы болмаса немесе дұрыс емес болса; </w:t>
      </w:r>
    </w:p>
    <w:bookmarkEnd w:id="23"/>
    <w:bookmarkStart w:name="z41" w:id="24"/>
    <w:p>
      <w:pPr>
        <w:spacing w:after="0"/>
        <w:ind w:left="0"/>
        <w:jc w:val="both"/>
      </w:pPr>
      <w:r>
        <w:rPr>
          <w:rFonts w:ascii="Times New Roman"/>
          <w:b w:val="false"/>
          <w:i w:val="false"/>
          <w:color w:val="000000"/>
          <w:sz w:val="28"/>
        </w:rPr>
        <w:t>
      6) осы Қағидаларға 1-қосымшада келтірілген "Мұнай және (немесе) газ конденсаты экспорты" есептілік нысанын толтыру тәртібінің 66) тармақшасында, осы Қағидаларға 2-қосымшада келтірілген "Тауарлар экспорты" есептілік нысанын толтыру тәртібінің 40) тармақшасында және осы Қағидаларға 5-қосымшада келтірілген "Тауарлар импорты" есептілік нысанын толтыру тәртібінің 40) тармақшасында көзделген талаптар бұзылса;</w:t>
      </w:r>
    </w:p>
    <w:bookmarkEnd w:id="24"/>
    <w:bookmarkStart w:name="z42" w:id="25"/>
    <w:p>
      <w:pPr>
        <w:spacing w:after="0"/>
        <w:ind w:left="0"/>
        <w:jc w:val="both"/>
      </w:pPr>
      <w:r>
        <w:rPr>
          <w:rFonts w:ascii="Times New Roman"/>
          <w:b w:val="false"/>
          <w:i w:val="false"/>
          <w:color w:val="000000"/>
          <w:sz w:val="28"/>
        </w:rPr>
        <w:t>
      7) есептілік нысандардың электрондық формат құрылымы бұзылса Комитетке ұсынылмаған болып есептеледі.</w:t>
      </w:r>
    </w:p>
    <w:bookmarkEnd w:id="25"/>
    <w:bookmarkStart w:name="z43" w:id="26"/>
    <w:p>
      <w:pPr>
        <w:spacing w:after="0"/>
        <w:ind w:left="0"/>
        <w:jc w:val="both"/>
      </w:pPr>
      <w:r>
        <w:rPr>
          <w:rFonts w:ascii="Times New Roman"/>
          <w:b w:val="false"/>
          <w:i w:val="false"/>
          <w:color w:val="000000"/>
          <w:sz w:val="28"/>
        </w:rPr>
        <w:t>
      Мемлекеттік кірістер органдарының бағдарламалық қамтамасыз етілімінде электрондық түрдегі мәмілелер есептілік нысандарды уақтылы табыс етуге әсер ететін техникалық қателер анықталған кезде, Комитет есептілік нысандарды табыс ету мерзімін осындай есептілік нысандарын табыс ету үшін белгіленген мерзімнен бастап алты айдан аспайтын кезеңге ұзартады.</w:t>
      </w:r>
    </w:p>
    <w:bookmarkEnd w:id="26"/>
    <w:bookmarkStart w:name="z44" w:id="27"/>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2-тармағында</w:t>
      </w:r>
      <w:r>
        <w:rPr>
          <w:rFonts w:ascii="Times New Roman"/>
          <w:b w:val="false"/>
          <w:i w:val="false"/>
          <w:color w:val="000000"/>
          <w:sz w:val="28"/>
        </w:rPr>
        <w:t xml:space="preserve"> айқындалған мәмілелерге қатысушыларда есепті кезеңде халықаралық іскерлік операциялар болмаған кезде, мұндай мәмілелерге қатысушылар есептілік нысандарды Комитетке табыс етпейді.</w:t>
      </w:r>
    </w:p>
    <w:bookmarkEnd w:id="27"/>
    <w:bookmarkStart w:name="z45" w:id="28"/>
    <w:p>
      <w:pPr>
        <w:spacing w:after="0"/>
        <w:ind w:left="0"/>
        <w:jc w:val="both"/>
      </w:pPr>
      <w:r>
        <w:rPr>
          <w:rFonts w:ascii="Times New Roman"/>
          <w:b w:val="false"/>
          <w:i w:val="false"/>
          <w:color w:val="000000"/>
          <w:sz w:val="28"/>
        </w:rPr>
        <w:t>
      6. Егер есептілік нысандарды табыс ету мерзімінің соңғы күні жұмыс істемейтін күнге келген жағдайда табыс ету мерзімі келесі жұмыс күні болып табылады.</w:t>
      </w:r>
    </w:p>
    <w:bookmarkEnd w:id="28"/>
    <w:bookmarkStart w:name="z46" w:id="29"/>
    <w:p>
      <w:pPr>
        <w:spacing w:after="0"/>
        <w:ind w:left="0"/>
        <w:jc w:val="both"/>
      </w:pPr>
      <w:r>
        <w:rPr>
          <w:rFonts w:ascii="Times New Roman"/>
          <w:b w:val="false"/>
          <w:i w:val="false"/>
          <w:color w:val="000000"/>
          <w:sz w:val="28"/>
        </w:rPr>
        <w:t>
      7. Мемлекеттік кірістер органдары Заңның 6-бабына сәйкес халықаралық іскерлік операциялардың мәмілелер мониторингін жүзеге асырады.</w:t>
      </w:r>
    </w:p>
    <w:bookmarkEnd w:id="29"/>
    <w:bookmarkStart w:name="z47" w:id="30"/>
    <w:p>
      <w:pPr>
        <w:spacing w:after="0"/>
        <w:ind w:left="0"/>
        <w:jc w:val="both"/>
      </w:pPr>
      <w:r>
        <w:rPr>
          <w:rFonts w:ascii="Times New Roman"/>
          <w:b w:val="false"/>
          <w:i w:val="false"/>
          <w:color w:val="000000"/>
          <w:sz w:val="28"/>
        </w:rPr>
        <w:t>
      8. Есептілік нысандарға өзгерістер және (немесе) толықтырулар енгізілетін осы өзгерістер және (немесе) толықтырулар жататын салық кезеңі үшін қосымша есептілік нысандарды табыс ету жолымен жүргізіледі.</w:t>
      </w:r>
    </w:p>
    <w:bookmarkEnd w:id="30"/>
    <w:bookmarkStart w:name="z48" w:id="31"/>
    <w:p>
      <w:pPr>
        <w:spacing w:after="0"/>
        <w:ind w:left="0"/>
        <w:jc w:val="both"/>
      </w:pPr>
      <w:r>
        <w:rPr>
          <w:rFonts w:ascii="Times New Roman"/>
          <w:b w:val="false"/>
          <w:i w:val="false"/>
          <w:color w:val="000000"/>
          <w:sz w:val="28"/>
        </w:rPr>
        <w:t xml:space="preserve">
      Қосымша есептілік нысандарды табыс ету және түзету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белгіленген тәртіппен жүргізіледі.</w:t>
      </w:r>
    </w:p>
    <w:bookmarkEnd w:id="31"/>
    <w:bookmarkStart w:name="z49" w:id="32"/>
    <w:p>
      <w:pPr>
        <w:spacing w:after="0"/>
        <w:ind w:left="0"/>
        <w:jc w:val="both"/>
      </w:pPr>
      <w:r>
        <w:rPr>
          <w:rFonts w:ascii="Times New Roman"/>
          <w:b w:val="false"/>
          <w:i w:val="false"/>
          <w:color w:val="000000"/>
          <w:sz w:val="28"/>
        </w:rPr>
        <w:t>
      Қосымша есептілік нысандарды жасағанда бағандарда деректер өзгертілген жағдайда жаңа мәндер көрсетіледі, деректері өзгермеген бағандарда бұрын табыс етілген есептілік нысандарда көрсетілген бастапқы мәндер көрсетіледі.</w:t>
      </w:r>
    </w:p>
    <w:bookmarkEnd w:id="32"/>
    <w:bookmarkStart w:name="z50" w:id="33"/>
    <w:p>
      <w:pPr>
        <w:spacing w:after="0"/>
        <w:ind w:left="0"/>
        <w:jc w:val="both"/>
      </w:pPr>
      <w:r>
        <w:rPr>
          <w:rFonts w:ascii="Times New Roman"/>
          <w:b w:val="false"/>
          <w:i w:val="false"/>
          <w:color w:val="000000"/>
          <w:sz w:val="28"/>
        </w:rPr>
        <w:t>
      Мәмілелерге қатысушылар табыс етілген есептілік нысандарға өзгерістерді және (немесе) толықтыруларды трансферттік баға белгілеу мәселелері бойынша тексеру жүргізу басталғанға дейін енгізеді.</w:t>
      </w:r>
    </w:p>
    <w:bookmarkEnd w:id="33"/>
    <w:bookmarkStart w:name="z51" w:id="34"/>
    <w:p>
      <w:pPr>
        <w:spacing w:after="0"/>
        <w:ind w:left="0"/>
        <w:jc w:val="left"/>
      </w:pPr>
      <w:r>
        <w:rPr>
          <w:rFonts w:ascii="Times New Roman"/>
          <w:b/>
          <w:i w:val="false"/>
          <w:color w:val="000000"/>
        </w:rPr>
        <w:t xml:space="preserve"> 3-тарау. Мәмілелер мониторингі бойынша есептілік нысандарын толтыру тәртібі</w:t>
      </w:r>
    </w:p>
    <w:bookmarkEnd w:id="34"/>
    <w:bookmarkStart w:name="z52" w:id="35"/>
    <w:p>
      <w:pPr>
        <w:spacing w:after="0"/>
        <w:ind w:left="0"/>
        <w:jc w:val="both"/>
      </w:pPr>
      <w:r>
        <w:rPr>
          <w:rFonts w:ascii="Times New Roman"/>
          <w:b w:val="false"/>
          <w:i w:val="false"/>
          <w:color w:val="000000"/>
          <w:sz w:val="28"/>
        </w:rPr>
        <w:t xml:space="preserve">
      9. "Мұнай және (немесе) газ конденсаты экспорты", "Тауарлар экспорты", "Орындалған жұмыстардан және (немесе) көрсетілген қызметтерден түсетін кірістер бойынша халықаралық іскерлік операциялар" және "Берілген қарыздар бойынша халықаралық іскерлік операциялар" есептілік нысандары төлеу уақытына қарамастан, экспортқа өткізумен байланысты мұнайдың, газ конденсатының және тауарлардың тиеп-жөнелтілуіне, жұмыстардың орындалуына, қызметтердің көрсетілуіне және қарыздардың берілуіне қарай,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4-қосымшаларда</w:t>
      </w:r>
      <w:r>
        <w:rPr>
          <w:rFonts w:ascii="Times New Roman"/>
          <w:b w:val="false"/>
          <w:i w:val="false"/>
          <w:color w:val="000000"/>
          <w:sz w:val="28"/>
        </w:rPr>
        <w:t xml:space="preserve"> келтірілген есептілік нысандарын толтыру бойынша түсіндірмелерге сәйкес толтырылады.</w:t>
      </w:r>
    </w:p>
    <w:bookmarkEnd w:id="35"/>
    <w:bookmarkStart w:name="z53" w:id="36"/>
    <w:p>
      <w:pPr>
        <w:spacing w:after="0"/>
        <w:ind w:left="0"/>
        <w:jc w:val="both"/>
      </w:pPr>
      <w:r>
        <w:rPr>
          <w:rFonts w:ascii="Times New Roman"/>
          <w:b w:val="false"/>
          <w:i w:val="false"/>
          <w:color w:val="000000"/>
          <w:sz w:val="28"/>
        </w:rPr>
        <w:t xml:space="preserve">
      10. "Тауарлар импорты", "Алынған жұмыстардың және (немесе) қызметтердің шығыстары бойынша халықаралық іскерлік операциялар" және "Алынған қарыздар бойынша халықаралық іскерлік операциялар" есептілік нысандары төлеу уақытына қарамастан, импортқа өткізумен байланысты тауарларды сатып алуына, жұмыстардың орындалуына, қызметтердің көрсетілуіне және қарыздардың алынуына қарай, осы Қағидаларға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7-қосымшаларда</w:t>
      </w:r>
      <w:r>
        <w:rPr>
          <w:rFonts w:ascii="Times New Roman"/>
          <w:b w:val="false"/>
          <w:i w:val="false"/>
          <w:color w:val="000000"/>
          <w:sz w:val="28"/>
        </w:rPr>
        <w:t xml:space="preserve"> келтірілген есептілік нысандарын толтыру бойынша түсіндірмелерге сәйкес толтырылады.</w:t>
      </w:r>
    </w:p>
    <w:bookmarkEnd w:id="36"/>
    <w:bookmarkStart w:name="z54" w:id="37"/>
    <w:p>
      <w:pPr>
        <w:spacing w:after="0"/>
        <w:ind w:left="0"/>
        <w:jc w:val="left"/>
      </w:pPr>
      <w:r>
        <w:rPr>
          <w:rFonts w:ascii="Times New Roman"/>
          <w:b/>
          <w:i w:val="false"/>
          <w:color w:val="000000"/>
        </w:rPr>
        <w:t xml:space="preserve"> 4-тарау. Мәмілелер мониторингіне жататын халықаралық іскерлік операцияларды жүзеге асыратын мәмілелерге қатысушылардың мәмілелер мониторингі бойынша құжаттама жүргізу тәртібі</w:t>
      </w:r>
    </w:p>
    <w:bookmarkEnd w:id="37"/>
    <w:bookmarkStart w:name="z55" w:id="38"/>
    <w:p>
      <w:pPr>
        <w:spacing w:after="0"/>
        <w:ind w:left="0"/>
        <w:jc w:val="both"/>
      </w:pPr>
      <w:r>
        <w:rPr>
          <w:rFonts w:ascii="Times New Roman"/>
          <w:b w:val="false"/>
          <w:i w:val="false"/>
          <w:color w:val="000000"/>
          <w:sz w:val="28"/>
        </w:rPr>
        <w:t>
      11. Мәмілеге қатысушылар қолданылатын бағаның негізділігін растайтын құжаттама жүргізеді және мемлекеттік кірістер органдарының сұрау салуы бойынша оны мемлекеттік кірістер органдарына табыс етеді.</w:t>
      </w:r>
    </w:p>
    <w:bookmarkEnd w:id="38"/>
    <w:bookmarkStart w:name="z56" w:id="39"/>
    <w:p>
      <w:pPr>
        <w:spacing w:after="0"/>
        <w:ind w:left="0"/>
        <w:jc w:val="both"/>
      </w:pPr>
      <w:r>
        <w:rPr>
          <w:rFonts w:ascii="Times New Roman"/>
          <w:b w:val="false"/>
          <w:i w:val="false"/>
          <w:color w:val="000000"/>
          <w:sz w:val="28"/>
        </w:rPr>
        <w:t>
      12. Халықаралық іскерлік операцияларда қолданылатын бағалардың негіздемесінде мәмілеге қатысушылар мынадай құжаттама жүргізеді:</w:t>
      </w:r>
    </w:p>
    <w:bookmarkEnd w:id="39"/>
    <w:bookmarkStart w:name="z57" w:id="40"/>
    <w:p>
      <w:pPr>
        <w:spacing w:after="0"/>
        <w:ind w:left="0"/>
        <w:jc w:val="both"/>
      </w:pPr>
      <w:r>
        <w:rPr>
          <w:rFonts w:ascii="Times New Roman"/>
          <w:b w:val="false"/>
          <w:i w:val="false"/>
          <w:color w:val="000000"/>
          <w:sz w:val="28"/>
        </w:rPr>
        <w:t>
      1) тауарларды (жұмыстарды/көрсетілетін қызметтерді) өткізу/сату жөніндегі келісімшарттар (шарттар) (толықтырулар және өзгерістермен);</w:t>
      </w:r>
    </w:p>
    <w:bookmarkEnd w:id="40"/>
    <w:bookmarkStart w:name="z58" w:id="41"/>
    <w:p>
      <w:pPr>
        <w:spacing w:after="0"/>
        <w:ind w:left="0"/>
        <w:jc w:val="both"/>
      </w:pPr>
      <w:r>
        <w:rPr>
          <w:rFonts w:ascii="Times New Roman"/>
          <w:b w:val="false"/>
          <w:i w:val="false"/>
          <w:color w:val="000000"/>
          <w:sz w:val="28"/>
        </w:rPr>
        <w:t>
      2) Қазақстан Республикасының және шет елдердің компанияларындағы инвестициялар (үлестер, акциялар) туралы мәліметтер;</w:t>
      </w:r>
    </w:p>
    <w:bookmarkEnd w:id="41"/>
    <w:bookmarkStart w:name="z59" w:id="42"/>
    <w:p>
      <w:pPr>
        <w:spacing w:after="0"/>
        <w:ind w:left="0"/>
        <w:jc w:val="both"/>
      </w:pPr>
      <w:r>
        <w:rPr>
          <w:rFonts w:ascii="Times New Roman"/>
          <w:b w:val="false"/>
          <w:i w:val="false"/>
          <w:color w:val="000000"/>
          <w:sz w:val="28"/>
        </w:rPr>
        <w:t>
      3) шот-фактуралар (инвойстар), электрондық шот-фактуралар, тауарларды (жұмыстарды, көрсетілетін қызметтерді) қабылдау-беру актілері;</w:t>
      </w:r>
    </w:p>
    <w:bookmarkEnd w:id="42"/>
    <w:bookmarkStart w:name="z60" w:id="43"/>
    <w:p>
      <w:pPr>
        <w:spacing w:after="0"/>
        <w:ind w:left="0"/>
        <w:jc w:val="both"/>
      </w:pPr>
      <w:r>
        <w:rPr>
          <w:rFonts w:ascii="Times New Roman"/>
          <w:b w:val="false"/>
          <w:i w:val="false"/>
          <w:color w:val="000000"/>
          <w:sz w:val="28"/>
        </w:rPr>
        <w:t>
      4) тауарлар (жұмыстар, көрсетілетін қызметтер) экспортынан түсімдер бойынша банктен үзінді көшірме;</w:t>
      </w:r>
    </w:p>
    <w:bookmarkEnd w:id="43"/>
    <w:bookmarkStart w:name="z61" w:id="44"/>
    <w:p>
      <w:pPr>
        <w:spacing w:after="0"/>
        <w:ind w:left="0"/>
        <w:jc w:val="both"/>
      </w:pPr>
      <w:r>
        <w:rPr>
          <w:rFonts w:ascii="Times New Roman"/>
          <w:b w:val="false"/>
          <w:i w:val="false"/>
          <w:color w:val="000000"/>
          <w:sz w:val="28"/>
        </w:rPr>
        <w:t>
      5) тауарларға арналған декларациялар (екі жақты) (өтініштер);</w:t>
      </w:r>
    </w:p>
    <w:bookmarkEnd w:id="44"/>
    <w:bookmarkStart w:name="z62" w:id="45"/>
    <w:p>
      <w:pPr>
        <w:spacing w:after="0"/>
        <w:ind w:left="0"/>
        <w:jc w:val="both"/>
      </w:pPr>
      <w:r>
        <w:rPr>
          <w:rFonts w:ascii="Times New Roman"/>
          <w:b w:val="false"/>
          <w:i w:val="false"/>
          <w:color w:val="000000"/>
          <w:sz w:val="28"/>
        </w:rPr>
        <w:t>
      6) мәмілелер паспорты;</w:t>
      </w:r>
    </w:p>
    <w:bookmarkEnd w:id="45"/>
    <w:bookmarkStart w:name="z63" w:id="46"/>
    <w:p>
      <w:pPr>
        <w:spacing w:after="0"/>
        <w:ind w:left="0"/>
        <w:jc w:val="both"/>
      </w:pPr>
      <w:r>
        <w:rPr>
          <w:rFonts w:ascii="Times New Roman"/>
          <w:b w:val="false"/>
          <w:i w:val="false"/>
          <w:color w:val="000000"/>
          <w:sz w:val="28"/>
        </w:rPr>
        <w:t>
      7) тауарлар сапасының сертификаты;</w:t>
      </w:r>
    </w:p>
    <w:bookmarkEnd w:id="46"/>
    <w:bookmarkStart w:name="z64" w:id="47"/>
    <w:p>
      <w:pPr>
        <w:spacing w:after="0"/>
        <w:ind w:left="0"/>
        <w:jc w:val="both"/>
      </w:pPr>
      <w:r>
        <w:rPr>
          <w:rFonts w:ascii="Times New Roman"/>
          <w:b w:val="false"/>
          <w:i w:val="false"/>
          <w:color w:val="000000"/>
          <w:sz w:val="28"/>
        </w:rPr>
        <w:t>
      8) тауарлардың шығарылған жерінің сертификаты;</w:t>
      </w:r>
    </w:p>
    <w:bookmarkEnd w:id="47"/>
    <w:bookmarkStart w:name="z65" w:id="48"/>
    <w:p>
      <w:pPr>
        <w:spacing w:after="0"/>
        <w:ind w:left="0"/>
        <w:jc w:val="both"/>
      </w:pPr>
      <w:r>
        <w:rPr>
          <w:rFonts w:ascii="Times New Roman"/>
          <w:b w:val="false"/>
          <w:i w:val="false"/>
          <w:color w:val="000000"/>
          <w:sz w:val="28"/>
        </w:rPr>
        <w:t>
      9) нарықтық бағаны айқындау үшін пайдаланылатын ақпарат көздері;</w:t>
      </w:r>
    </w:p>
    <w:bookmarkEnd w:id="48"/>
    <w:bookmarkStart w:name="z66" w:id="49"/>
    <w:p>
      <w:pPr>
        <w:spacing w:after="0"/>
        <w:ind w:left="0"/>
        <w:jc w:val="both"/>
      </w:pPr>
      <w:r>
        <w:rPr>
          <w:rFonts w:ascii="Times New Roman"/>
          <w:b w:val="false"/>
          <w:i w:val="false"/>
          <w:color w:val="000000"/>
          <w:sz w:val="28"/>
        </w:rPr>
        <w:t>
      10) нарықтық бағаны айқындау үшін қолданылатын әдіс туралы ақпарат;</w:t>
      </w:r>
    </w:p>
    <w:bookmarkEnd w:id="49"/>
    <w:bookmarkStart w:name="z67" w:id="50"/>
    <w:p>
      <w:pPr>
        <w:spacing w:after="0"/>
        <w:ind w:left="0"/>
        <w:jc w:val="both"/>
      </w:pPr>
      <w:r>
        <w:rPr>
          <w:rFonts w:ascii="Times New Roman"/>
          <w:b w:val="false"/>
          <w:i w:val="false"/>
          <w:color w:val="000000"/>
          <w:sz w:val="28"/>
        </w:rPr>
        <w:t>
      11) бағалардың дұрыс қолданылуын негіздейтін және тауарларды (жұмыстарды, көрсетілетін қызметтерді) өткізу/сату жөніндегі шығыстарды (тауарды тасымалдау, сақтандыру, делдал қызметіне ақы төлеуге, порттардағы ауыстырып тиеу бойынша шығыстар, кемені жалға алу, кеден төлемдері мен салықтарды растайтын, теміржол және басқа да көлік жүкқұжаттары, сапа үшін жеңілдіктер мен үстемеақыларды растайтын теңіз коносаменттері және басқа да шығыстар) растайтын басқа да құжаттар.</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Қаржы министрінің 14.09.2026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9" w:id="51"/>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5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p>
      <w:pPr>
        <w:spacing w:after="0"/>
        <w:ind w:left="0"/>
        <w:jc w:val="both"/>
      </w:pPr>
      <w:r>
        <w:rPr>
          <w:rFonts w:ascii="Times New Roman"/>
          <w:b w:val="false"/>
          <w:i w:val="false"/>
          <w:color w:val="000000"/>
          <w:sz w:val="28"/>
        </w:rPr>
        <w:t>
      Әкімшілік нысанның атауы: "Мұнай және (немесе) газ конденсаты экспорты" мәмілелер мониторингі бойынша есептілік.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1-Э МГК</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мұнай және газ конденсаты бойынша халықаралық іскерлік операцияларды жүзеге асыратын салық төлеушілер.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p>
      <w:pPr>
        <w:spacing w:after="0"/>
        <w:ind w:left="0"/>
        <w:jc w:val="both"/>
      </w:pPr>
      <w:r>
        <w:rPr>
          <w:rFonts w:ascii="Times New Roman"/>
          <w:b w:val="false"/>
          <w:i w:val="false"/>
          <w:color w:val="000000"/>
          <w:sz w:val="28"/>
        </w:rPr>
        <w:t>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p>
      <w:pPr>
        <w:spacing w:after="0"/>
        <w:ind w:left="0"/>
        <w:jc w:val="left"/>
      </w:pPr>
      <w:r>
        <w:rPr>
          <w:rFonts w:ascii="Times New Roman"/>
          <w:b/>
          <w:i w:val="false"/>
          <w:color w:val="000000"/>
        </w:rPr>
        <w:t xml:space="preserve"> "Мұнай және (немесе) газ конденсаты экспорты" мәмілелер мониторингі бойынша есептілік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(экспорттаушының)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жөнелту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Тауарға меншік құқығы ауысқаннан кейін тасымалдау түрі/түрлері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өндіруші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белгісінің (сауда маркасының, брендінің) болуы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шарттары (INCOTERMS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өткізу күні (меншік құқығының ауысу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тиеп жөнелту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елдегі жеткізу пункті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заңды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тіркелген елі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сауда жасайтын елінің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Тараптардың өзара байланысы туралы ақпарат (иә/жоқ)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көлемі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 (келісімшарт (шарт) валютасында)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Баррелизация коэффициенті</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(өткізу) бағасы (келісімшарт (шарт) валютасында)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 (шарт) валютасы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құқығының ауысу күніне теңге бағамы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"КҚК-Р" терминалы"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"КҚК-Р" терминалы"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Атырау – Самара бағыты бойынша Қара теңіз порттары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портындағы порттық алымдар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Экспедициялау және көлік-экспедиторлық құжаттарды ресімдеу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Ақтау портынан Махачкала портына дейін кемені жалдау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Махачкала порты мен "Дагнефтепродукт" мұнай өнімдерін ауыстырып тиеу және жеткізу бойынша ашық акционерлік қоғамында ауыстырып тиеу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Танкерлерде және "Дагнефтепродукт" мұнай өнімдерін ауыстырып тиеу және жеткізу бойынша ашық акционерлік қоғамында жылыту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Махачкала портында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"Махачкала" мұнай айдау станциясында № 73 (жетпіс үш) мұнайдың саны мен сапасын өлшеу жүйесіне дейін жүру жолында жүкті сақтандыру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 мен Қара теңіз порттарынан жөнелтілетін тауар сұрыптарының арасындағы сапа үшін сыйлықақы/жеңілдік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Экспедитордың/тасымалдаушының маржасы (сыйақысы)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Вагон-цистерналарды жалдау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портының терминалдарында ауыстырып тиеу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тасымалдау экспедиторының маржасы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портындағы порттық алымдар бойынша шығыстар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Экспедициялау және көлік-экспедиторлық құжаттарды ресімдеу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Ақтау портынан Баку портына дейін кемені жалдау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CIF Бакудан бастап FOB Батумиге дейінгі учаскеде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FOB Батумиге дейін жүру жолында жүкті сақтандыру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және Қара теңіз порттарынан тиелетін мұнай сұрыптарының арасындағы сапа үшін сыйлықақы/жеңілдік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Экспедитордың/тасымалдаушының маржасы (сыйақысы)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Цистерналарды жалдау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портының терминалдарында ауыстырып тиеу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тасымалдау экспедиторының маржасы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тонна танкер партиясының мөлшеріне жеңілдік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портындағы порттық алым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Экспедициялау және көлік-экспедиторлық құжаттарды ресімдеу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Ақтау портынан Баку/Сангачал портына дейін кемені жалдау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CIF Баку/Сангачалдан FOB Джейханға дейін тасымалдау (сапа банкін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 сапасы мен санына инспекция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CIF Баку/Сангачалдан FOB Джейханға дейінгі учаскеде сапасы мен санына инспекция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және Жерорта теңізінің портынан жөнелтілетін тауар сұрыптары арасындағы сапа үшін сыйлықақы/жеңілдік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Экспедитордың/тасымалдаушының маржасы (сыйақысы)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Цистерналарды жалдау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терминалында ауыстырып тиеу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тасымалдау экспедиторының маржасы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Балтық теңіз порттары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Балтық теңізінің порттарындағы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Роттердам портына кеменің кіргені үшін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шығарындыларын бақылау аймағындағы экологиялық алымдар (ECA)</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"Дружба" магистральдық мұнай құбыры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алымдары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Усть-Луга порты мен Приморск портындағы тауар сапасының арасындағы айырмашылық үшін өтемақы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Теміржол көлігімен экспортталатын шикі мұнай және газ конденсаты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 немесе АҚШ доллары /тонна)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сапасын инспекциялау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санын инспекциялау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газ конденсаты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сапасын инспекциялау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санын инспекциялау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API градусы бойынша бағаны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Шикі мұнайға немесе газ конденсатына баға белгіленімдердің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Шикі мұнай немесе газ конденсаты үшін белгіленім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Шикі мұнайдың немесе газ конденсатының ресми ақпарат көзінен баға белгіленімі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Спрэд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Спрэд үшін белгіленім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Ресми ақпарат көзінен спрэдтің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келісімшарттың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келісімшарттың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bl>
    <w:p>
      <w:pPr>
        <w:spacing w:after="0"/>
        <w:ind w:left="0"/>
        <w:jc w:val="both"/>
      </w:pPr>
      <w:r>
        <w:rPr>
          <w:rFonts w:ascii="Times New Roman"/>
          <w:b w:val="false"/>
          <w:i w:val="false"/>
          <w:color w:val="000000"/>
          <w:sz w:val="28"/>
        </w:rPr>
        <w:t>
      Аббревиатураларды ашып жазуы:</w:t>
      </w:r>
    </w:p>
    <w:p>
      <w:pPr>
        <w:spacing w:after="0"/>
        <w:ind w:left="0"/>
        <w:jc w:val="both"/>
      </w:pPr>
      <w:r>
        <w:rPr>
          <w:rFonts w:ascii="Times New Roman"/>
          <w:b w:val="false"/>
          <w:i w:val="false"/>
          <w:color w:val="000000"/>
          <w:sz w:val="28"/>
        </w:rPr>
        <w:t>
      АҚШ доллары – Америка Құрама Штаттарының доллары.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p>
      <w:pPr>
        <w:spacing w:after="0"/>
        <w:ind w:left="0"/>
        <w:jc w:val="both"/>
      </w:pPr>
      <w:r>
        <w:rPr>
          <w:rFonts w:ascii="Times New Roman"/>
          <w:b w:val="false"/>
          <w:i w:val="false"/>
          <w:color w:val="000000"/>
          <w:sz w:val="28"/>
        </w:rPr>
        <w:t>
      КҚК-Р – Каспий Құбыржол Консорциумы – Ресей.</w:t>
      </w:r>
    </w:p>
    <w:p>
      <w:pPr>
        <w:spacing w:after="0"/>
        <w:ind w:left="0"/>
        <w:jc w:val="both"/>
      </w:pPr>
      <w:r>
        <w:rPr>
          <w:rFonts w:ascii="Times New Roman"/>
          <w:b w:val="false"/>
          <w:i w:val="false"/>
          <w:color w:val="000000"/>
          <w:sz w:val="28"/>
        </w:rPr>
        <w:t xml:space="preserve">
      CIF – Cost, Insurance, and Freight (Тауардың құны, сақтандыру және кеме жалдау). </w:t>
      </w:r>
    </w:p>
    <w:p>
      <w:pPr>
        <w:spacing w:after="0"/>
        <w:ind w:left="0"/>
        <w:jc w:val="both"/>
      </w:pPr>
      <w:r>
        <w:rPr>
          <w:rFonts w:ascii="Times New Roman"/>
          <w:b w:val="false"/>
          <w:i w:val="false"/>
          <w:color w:val="000000"/>
          <w:sz w:val="28"/>
        </w:rPr>
        <w:t xml:space="preserve">
      FOB – Free on board (Бортта еркін). </w:t>
      </w:r>
    </w:p>
    <w:p>
      <w:pPr>
        <w:spacing w:after="0"/>
        <w:ind w:left="0"/>
        <w:jc w:val="both"/>
      </w:pPr>
      <w:r>
        <w:rPr>
          <w:rFonts w:ascii="Times New Roman"/>
          <w:b w:val="false"/>
          <w:i w:val="false"/>
          <w:color w:val="000000"/>
          <w:sz w:val="28"/>
        </w:rPr>
        <w:t xml:space="preserve">
      INCOTERMS – International Commercial Terms (Халықаралық коммерциялық шарттар). </w:t>
      </w:r>
    </w:p>
    <w:p>
      <w:pPr>
        <w:spacing w:after="0"/>
        <w:ind w:left="0"/>
        <w:jc w:val="both"/>
      </w:pPr>
      <w:r>
        <w:rPr>
          <w:rFonts w:ascii="Times New Roman"/>
          <w:b w:val="false"/>
          <w:i w:val="false"/>
          <w:color w:val="000000"/>
          <w:sz w:val="28"/>
        </w:rPr>
        <w:t>
      Ескертпе: "Мұнай және (немесе) газ конденсаты экспорты" есептілік нысанын толтыру бойынша түсіндірме көрсетілген нысанға қосымшада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_______________________________________</w:t>
            </w:r>
          </w:p>
          <w:p>
            <w:pPr>
              <w:spacing w:after="20"/>
              <w:ind w:left="20"/>
              <w:jc w:val="both"/>
            </w:pPr>
            <w:r>
              <w:rPr>
                <w:rFonts w:ascii="Times New Roman"/>
                <w:b w:val="false"/>
                <w:i w:val="false"/>
                <w:color w:val="000000"/>
                <w:sz w:val="20"/>
              </w:rPr>
              <w:t>
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w:t>
            </w:r>
          </w:p>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_______________________ _________</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адам</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 және (немесе) газ</w:t>
            </w:r>
            <w:r>
              <w:br/>
            </w:r>
            <w:r>
              <w:rPr>
                <w:rFonts w:ascii="Times New Roman"/>
                <w:b w:val="false"/>
                <w:i w:val="false"/>
                <w:color w:val="000000"/>
                <w:sz w:val="20"/>
              </w:rPr>
              <w:t>конденсаты экспорты"</w:t>
            </w:r>
            <w:r>
              <w:br/>
            </w:r>
            <w:r>
              <w:rPr>
                <w:rFonts w:ascii="Times New Roman"/>
                <w:b w:val="false"/>
                <w:i w:val="false"/>
                <w:color w:val="000000"/>
                <w:sz w:val="20"/>
              </w:rPr>
              <w:t>есептілік нысанына қосымша</w:t>
            </w:r>
          </w:p>
        </w:tc>
      </w:tr>
    </w:tbl>
    <w:bookmarkStart w:name="z556" w:id="52"/>
    <w:p>
      <w:pPr>
        <w:spacing w:after="0"/>
        <w:ind w:left="0"/>
        <w:jc w:val="left"/>
      </w:pPr>
      <w:r>
        <w:rPr>
          <w:rFonts w:ascii="Times New Roman"/>
          <w:b/>
          <w:i w:val="false"/>
          <w:color w:val="000000"/>
        </w:rPr>
        <w:t xml:space="preserve"> "Мұнай және (немесе) газ конденсаты экспорты" есептілік нысанын толтыру бойынша түсіндірме</w:t>
      </w:r>
    </w:p>
    <w:bookmarkEnd w:id="52"/>
    <w:p>
      <w:pPr>
        <w:spacing w:after="0"/>
        <w:ind w:left="0"/>
        <w:jc w:val="both"/>
      </w:pPr>
      <w:r>
        <w:rPr>
          <w:rFonts w:ascii="Times New Roman"/>
          <w:b w:val="false"/>
          <w:i w:val="false"/>
          <w:color w:val="000000"/>
          <w:sz w:val="28"/>
        </w:rPr>
        <w:t xml:space="preserve">
      "Мұнай және (немесе) газ конденсаты экспорты" есептілік нысаны мынадай түрде толтырылады: </w:t>
      </w:r>
    </w:p>
    <w:p>
      <w:pPr>
        <w:spacing w:after="0"/>
        <w:ind w:left="0"/>
        <w:jc w:val="both"/>
      </w:pPr>
      <w:r>
        <w:rPr>
          <w:rFonts w:ascii="Times New Roman"/>
          <w:b w:val="false"/>
          <w:i w:val="false"/>
          <w:color w:val="000000"/>
          <w:sz w:val="28"/>
        </w:rPr>
        <w:t>
      1) "№" деген 1-бағанда реттік нөмірі көрсетіледі (өтпелі нөмірлеу);</w:t>
      </w:r>
    </w:p>
    <w:p>
      <w:pPr>
        <w:spacing w:after="0"/>
        <w:ind w:left="0"/>
        <w:jc w:val="both"/>
      </w:pPr>
      <w:r>
        <w:rPr>
          <w:rFonts w:ascii="Times New Roman"/>
          <w:b w:val="false"/>
          <w:i w:val="false"/>
          <w:color w:val="000000"/>
          <w:sz w:val="28"/>
        </w:rPr>
        <w:t>
      2) "БСН" деген 2-бағанда жөнелтуші - заңды тұлғаның бизнес-сәйкестендіру нөмірі көрсетіледі;</w:t>
      </w:r>
    </w:p>
    <w:p>
      <w:pPr>
        <w:spacing w:after="0"/>
        <w:ind w:left="0"/>
        <w:jc w:val="both"/>
      </w:pPr>
      <w:r>
        <w:rPr>
          <w:rFonts w:ascii="Times New Roman"/>
          <w:b w:val="false"/>
          <w:i w:val="false"/>
          <w:color w:val="000000"/>
          <w:sz w:val="28"/>
        </w:rPr>
        <w:t>
      3) "Жөнелтушінің (экспорттаушының) атауы" деген 3-бағанда заңды тұлғаның (жөнелтушінің) ұйымдық-құқықтық нысанын көрсете отырып, толық атауы көрсетіледі;</w:t>
      </w:r>
    </w:p>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тапсырылатын кезең көрсетіледі;</w:t>
      </w:r>
    </w:p>
    <w:p>
      <w:pPr>
        <w:spacing w:after="0"/>
        <w:ind w:left="0"/>
        <w:jc w:val="both"/>
      </w:pPr>
      <w:r>
        <w:rPr>
          <w:rFonts w:ascii="Times New Roman"/>
          <w:b w:val="false"/>
          <w:i w:val="false"/>
          <w:color w:val="000000"/>
          <w:sz w:val="28"/>
        </w:rPr>
        <w:t>
      5) "Тауарларға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p>
      <w:pPr>
        <w:spacing w:after="0"/>
        <w:ind w:left="0"/>
        <w:jc w:val="both"/>
      </w:pPr>
      <w:r>
        <w:rPr>
          <w:rFonts w:ascii="Times New Roman"/>
          <w:b w:val="false"/>
          <w:i w:val="false"/>
          <w:color w:val="000000"/>
          <w:sz w:val="28"/>
        </w:rPr>
        <w:t>
      6) "Тауарларға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p>
      <w:pPr>
        <w:spacing w:after="0"/>
        <w:ind w:left="0"/>
        <w:jc w:val="both"/>
      </w:pPr>
      <w:r>
        <w:rPr>
          <w:rFonts w:ascii="Times New Roman"/>
          <w:b w:val="false"/>
          <w:i w:val="false"/>
          <w:color w:val="000000"/>
          <w:sz w:val="28"/>
        </w:rPr>
        <w:t>
      7) "ЕАЭО СЭҚ ТН коды" деген 7-бағанда Еуразиялық экономикалық одақтың Сыртқы экономикалық қызметінің тауар номенклатурасының коды көрсетіледі;</w:t>
      </w:r>
    </w:p>
    <w:p>
      <w:pPr>
        <w:spacing w:after="0"/>
        <w:ind w:left="0"/>
        <w:jc w:val="both"/>
      </w:pPr>
      <w:r>
        <w:rPr>
          <w:rFonts w:ascii="Times New Roman"/>
          <w:b w:val="false"/>
          <w:i w:val="false"/>
          <w:color w:val="000000"/>
          <w:sz w:val="28"/>
        </w:rPr>
        <w:t>
      8) "Тауардың атауы" деген 8-бағанда экспортталатын тауардың атауы көрсетіледі;</w:t>
      </w:r>
    </w:p>
    <w:p>
      <w:pPr>
        <w:spacing w:after="0"/>
        <w:ind w:left="0"/>
        <w:jc w:val="both"/>
      </w:pPr>
      <w:r>
        <w:rPr>
          <w:rFonts w:ascii="Times New Roman"/>
          <w:b w:val="false"/>
          <w:i w:val="false"/>
          <w:color w:val="000000"/>
          <w:sz w:val="28"/>
        </w:rPr>
        <w:t>
      9) "Тауарды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p>
      <w:pPr>
        <w:spacing w:after="0"/>
        <w:ind w:left="0"/>
        <w:jc w:val="both"/>
      </w:pPr>
      <w:r>
        <w:rPr>
          <w:rFonts w:ascii="Times New Roman"/>
          <w:b w:val="false"/>
          <w:i w:val="false"/>
          <w:color w:val="000000"/>
          <w:sz w:val="28"/>
        </w:rPr>
        <w:t>
      10) "Тауарға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p>
      <w:pPr>
        <w:spacing w:after="0"/>
        <w:ind w:left="0"/>
        <w:jc w:val="both"/>
      </w:pPr>
      <w:r>
        <w:rPr>
          <w:rFonts w:ascii="Times New Roman"/>
          <w:b w:val="false"/>
          <w:i w:val="false"/>
          <w:color w:val="000000"/>
          <w:sz w:val="28"/>
        </w:rPr>
        <w:t>
      11) "Тауарды өндіруші" деген 11-бағанда осындай деректер болған жағдайда, тауарды өндіруші көрсетіледі;</w:t>
      </w:r>
    </w:p>
    <w:p>
      <w:pPr>
        <w:spacing w:after="0"/>
        <w:ind w:left="0"/>
        <w:jc w:val="both"/>
      </w:pPr>
      <w:r>
        <w:rPr>
          <w:rFonts w:ascii="Times New Roman"/>
          <w:b w:val="false"/>
          <w:i w:val="false"/>
          <w:color w:val="000000"/>
          <w:sz w:val="28"/>
        </w:rPr>
        <w:t>
      12) "Тауар белгісінің (сауда маркасының, брендінің) болуы" деген 12-бағанда ондай деректер болған жағдайда, ағылшын тілінде тауар белгісі (сауда маркасы, бренді) көрсетіледі (мысалы, KEBCO немесе CPC Blend);</w:t>
      </w:r>
    </w:p>
    <w:p>
      <w:pPr>
        <w:spacing w:after="0"/>
        <w:ind w:left="0"/>
        <w:jc w:val="both"/>
      </w:pPr>
      <w:r>
        <w:rPr>
          <w:rFonts w:ascii="Times New Roman"/>
          <w:b w:val="false"/>
          <w:i w:val="false"/>
          <w:color w:val="000000"/>
          <w:sz w:val="28"/>
        </w:rPr>
        <w:t>
      13) "Тауарды жеткізу шарттары (INCOTERMS бойынша)" деген 13-бағанда тауарды INCOTERMS талаптарына сәйкес ағылшын тілінде жеткізу шарттары көрсетіледі (мысалы, FOB Ust-Luga немесе DAP Alashankou ағылшынша бас әріптерімен толтырылады);</w:t>
      </w:r>
    </w:p>
    <w:p>
      <w:pPr>
        <w:spacing w:after="0"/>
        <w:ind w:left="0"/>
        <w:jc w:val="both"/>
      </w:pPr>
      <w:r>
        <w:rPr>
          <w:rFonts w:ascii="Times New Roman"/>
          <w:b w:val="false"/>
          <w:i w:val="false"/>
          <w:color w:val="000000"/>
          <w:sz w:val="28"/>
        </w:rPr>
        <w:t>
      14) "Тауарды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p>
      <w:pPr>
        <w:spacing w:after="0"/>
        <w:ind w:left="0"/>
        <w:jc w:val="both"/>
      </w:pPr>
      <w:r>
        <w:rPr>
          <w:rFonts w:ascii="Times New Roman"/>
          <w:b w:val="false"/>
          <w:i w:val="false"/>
          <w:color w:val="000000"/>
          <w:sz w:val="28"/>
        </w:rPr>
        <w:t>
      15) "Тауарды жөнелту орны" деген 15-бағанда тауарды жөнелту орны ағылшын тілінде көрсетіледі;</w:t>
      </w:r>
    </w:p>
    <w:p>
      <w:pPr>
        <w:spacing w:after="0"/>
        <w:ind w:left="0"/>
        <w:jc w:val="both"/>
      </w:pPr>
      <w:r>
        <w:rPr>
          <w:rFonts w:ascii="Times New Roman"/>
          <w:b w:val="false"/>
          <w:i w:val="false"/>
          <w:color w:val="000000"/>
          <w:sz w:val="28"/>
        </w:rPr>
        <w:t>
      16) "Тауардың межеленген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межеленген елі көрсетіледі;</w:t>
      </w:r>
    </w:p>
    <w:p>
      <w:pPr>
        <w:spacing w:after="0"/>
        <w:ind w:left="0"/>
        <w:jc w:val="both"/>
      </w:pPr>
      <w:r>
        <w:rPr>
          <w:rFonts w:ascii="Times New Roman"/>
          <w:b w:val="false"/>
          <w:i w:val="false"/>
          <w:color w:val="000000"/>
          <w:sz w:val="28"/>
        </w:rPr>
        <w:t>
      17) "Тауардың межелі елдегі жеткізу пункті" деген 17-бағанда тауардың межелі елдегі жеткізу пункті ағылшын тілінде көрсетіледі;</w:t>
      </w:r>
    </w:p>
    <w:p>
      <w:pPr>
        <w:spacing w:after="0"/>
        <w:ind w:left="0"/>
        <w:jc w:val="both"/>
      </w:pPr>
      <w:r>
        <w:rPr>
          <w:rFonts w:ascii="Times New Roman"/>
          <w:b w:val="false"/>
          <w:i w:val="false"/>
          <w:color w:val="000000"/>
          <w:sz w:val="28"/>
        </w:rPr>
        <w:t>
      18) "Сатып алушының атауы" деген 18-бағанда жеке тұлғаның тегі, аты, әкесінің аты (ол болған жағдайда) немесе тауарды сатып алушы заңды тұлғаның атауы көрсетіледі;</w:t>
      </w:r>
    </w:p>
    <w:p>
      <w:pPr>
        <w:spacing w:after="0"/>
        <w:ind w:left="0"/>
        <w:jc w:val="both"/>
      </w:pPr>
      <w:r>
        <w:rPr>
          <w:rFonts w:ascii="Times New Roman"/>
          <w:b w:val="false"/>
          <w:i w:val="false"/>
          <w:color w:val="000000"/>
          <w:sz w:val="28"/>
        </w:rPr>
        <w:t>
      19) "Сатып алушының заңды мекенжайы" деген 19-бағанда сатып алушының заңды мекенжайы көрсетіледі;</w:t>
      </w:r>
    </w:p>
    <w:p>
      <w:pPr>
        <w:spacing w:after="0"/>
        <w:ind w:left="0"/>
        <w:jc w:val="both"/>
      </w:pPr>
      <w:r>
        <w:rPr>
          <w:rFonts w:ascii="Times New Roman"/>
          <w:b w:val="false"/>
          <w:i w:val="false"/>
          <w:color w:val="000000"/>
          <w:sz w:val="28"/>
        </w:rPr>
        <w:t>
      20) "Сатып алушының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сатып алушының тіркелген елі көрсетіледі;</w:t>
      </w:r>
    </w:p>
    <w:p>
      <w:pPr>
        <w:spacing w:after="0"/>
        <w:ind w:left="0"/>
        <w:jc w:val="both"/>
      </w:pPr>
      <w:r>
        <w:rPr>
          <w:rFonts w:ascii="Times New Roman"/>
          <w:b w:val="false"/>
          <w:i w:val="false"/>
          <w:color w:val="000000"/>
          <w:sz w:val="28"/>
        </w:rPr>
        <w:t>
      21) "Сатып алушының сауда жасайтын елінің коды" деген 21-бағанда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 сататын елдің цифрлық коды көрсетіледі (мәмілеге қатысушы Қазақстан Республикасының кедендік шекарасы арқылы тауарлар өткізілетін келісімшарт жасасқан тұлға тіркелген немесе тұрақты тұратын ел сауда елі деп түсініледі);</w:t>
      </w:r>
    </w:p>
    <w:p>
      <w:pPr>
        <w:spacing w:after="0"/>
        <w:ind w:left="0"/>
        <w:jc w:val="both"/>
      </w:pPr>
      <w:r>
        <w:rPr>
          <w:rFonts w:ascii="Times New Roman"/>
          <w:b w:val="false"/>
          <w:i w:val="false"/>
          <w:color w:val="000000"/>
          <w:sz w:val="28"/>
        </w:rPr>
        <w:t>
      22) "Тараптардың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p>
      <w:pPr>
        <w:spacing w:after="0"/>
        <w:ind w:left="0"/>
        <w:jc w:val="both"/>
      </w:pPr>
      <w:r>
        <w:rPr>
          <w:rFonts w:ascii="Times New Roman"/>
          <w:b w:val="false"/>
          <w:i w:val="false"/>
          <w:color w:val="000000"/>
          <w:sz w:val="28"/>
        </w:rPr>
        <w:t>
      23) "Жеткізуге (сатып алу-сатуға) арналған келісімшарттың (шарттың) №" деген 23-бағанда келісімшарттың (шарттың) нөмірі көрсетіледі;</w:t>
      </w:r>
    </w:p>
    <w:p>
      <w:pPr>
        <w:spacing w:after="0"/>
        <w:ind w:left="0"/>
        <w:jc w:val="both"/>
      </w:pPr>
      <w:r>
        <w:rPr>
          <w:rFonts w:ascii="Times New Roman"/>
          <w:b w:val="false"/>
          <w:i w:val="false"/>
          <w:color w:val="000000"/>
          <w:sz w:val="28"/>
        </w:rPr>
        <w:t>
      24) "Жеткізуге (сатып алу-сатуға) арналған келісімшарттың (шарттың) күні" деген 24-бағанда келісімшарттың (шарттың) күні "күні,айы,жылы" форматында көрсетіледі;</w:t>
      </w:r>
    </w:p>
    <w:p>
      <w:pPr>
        <w:spacing w:after="0"/>
        <w:ind w:left="0"/>
        <w:jc w:val="both"/>
      </w:pPr>
      <w:r>
        <w:rPr>
          <w:rFonts w:ascii="Times New Roman"/>
          <w:b w:val="false"/>
          <w:i w:val="false"/>
          <w:color w:val="000000"/>
          <w:sz w:val="28"/>
        </w:rPr>
        <w:t>
      25) "Электрондық шот-фактураның №" деген 25-бағанда электрондық шот-фактураның тіркеу нөмірі көрсетіледі;</w:t>
      </w:r>
    </w:p>
    <w:p>
      <w:pPr>
        <w:spacing w:after="0"/>
        <w:ind w:left="0"/>
        <w:jc w:val="both"/>
      </w:pPr>
      <w:r>
        <w:rPr>
          <w:rFonts w:ascii="Times New Roman"/>
          <w:b w:val="false"/>
          <w:i w:val="false"/>
          <w:color w:val="000000"/>
          <w:sz w:val="28"/>
        </w:rPr>
        <w:t>
      26) "Электрондық шот-фактураның күні" деген 26-бағанда электрондық шот-фактураның күні "күні,айы,жылы" форматында көрсетіледі;</w:t>
      </w:r>
    </w:p>
    <w:p>
      <w:pPr>
        <w:spacing w:after="0"/>
        <w:ind w:left="0"/>
        <w:jc w:val="both"/>
      </w:pPr>
      <w:r>
        <w:rPr>
          <w:rFonts w:ascii="Times New Roman"/>
          <w:b w:val="false"/>
          <w:i w:val="false"/>
          <w:color w:val="000000"/>
          <w:sz w:val="28"/>
        </w:rPr>
        <w:t>
      27) "Өткізу көлемі, баррель" деген 27-бағанда өткізу көлемі баррельде көрсетіледі;</w:t>
      </w:r>
    </w:p>
    <w:p>
      <w:pPr>
        <w:spacing w:after="0"/>
        <w:ind w:left="0"/>
        <w:jc w:val="both"/>
      </w:pPr>
      <w:r>
        <w:rPr>
          <w:rFonts w:ascii="Times New Roman"/>
          <w:b w:val="false"/>
          <w:i w:val="false"/>
          <w:color w:val="000000"/>
          <w:sz w:val="28"/>
        </w:rPr>
        <w:t>
      28) "Өткізу көлемі, тонна" деген 28-бағанда өткізу көлемі тоннада көрсетіледі;</w:t>
      </w:r>
    </w:p>
    <w:p>
      <w:pPr>
        <w:spacing w:after="0"/>
        <w:ind w:left="0"/>
        <w:jc w:val="both"/>
      </w:pPr>
      <w:r>
        <w:rPr>
          <w:rFonts w:ascii="Times New Roman"/>
          <w:b w:val="false"/>
          <w:i w:val="false"/>
          <w:color w:val="000000"/>
          <w:sz w:val="28"/>
        </w:rPr>
        <w:t>
      29) "Өткізу көлемі, баррелизация коэффициенті" деген 29-бағанда үтірден кейін 3 (үш) белгіге дейін дөңгелектелген баррелизация коэффициенті көрсетіледі;</w:t>
      </w:r>
    </w:p>
    <w:p>
      <w:pPr>
        <w:spacing w:after="0"/>
        <w:ind w:left="0"/>
        <w:jc w:val="both"/>
      </w:pPr>
      <w:r>
        <w:rPr>
          <w:rFonts w:ascii="Times New Roman"/>
          <w:b w:val="false"/>
          <w:i w:val="false"/>
          <w:color w:val="000000"/>
          <w:sz w:val="28"/>
        </w:rPr>
        <w:t>
      30) "Құн (келісімшарт (шарт) валютасында)" деген 30-бағанда мәміле құны келісімшарт (шарт) валютасында көрсетіледі;</w:t>
      </w:r>
    </w:p>
    <w:p>
      <w:pPr>
        <w:spacing w:after="0"/>
        <w:ind w:left="0"/>
        <w:jc w:val="both"/>
      </w:pPr>
      <w:r>
        <w:rPr>
          <w:rFonts w:ascii="Times New Roman"/>
          <w:b w:val="false"/>
          <w:i w:val="false"/>
          <w:color w:val="000000"/>
          <w:sz w:val="28"/>
        </w:rPr>
        <w:t>
      31) "Мәміле (өткізу) бағасы (келісімшарт (шарт) валютасында)" деген 31-бағанда мәміленің келісімшарт (шарт) валютасында үтірден кейін 3 (үш) белгіге дейін дөңгелектелген бағасы көрсетіледі;</w:t>
      </w:r>
    </w:p>
    <w:p>
      <w:pPr>
        <w:spacing w:after="0"/>
        <w:ind w:left="0"/>
        <w:jc w:val="both"/>
      </w:pPr>
      <w:r>
        <w:rPr>
          <w:rFonts w:ascii="Times New Roman"/>
          <w:b w:val="false"/>
          <w:i w:val="false"/>
          <w:color w:val="000000"/>
          <w:sz w:val="28"/>
        </w:rPr>
        <w:t>
      32) "Келісімшарт (шарт) валютасы" деген 32-бағанда келісімшарт (шарт) бойынша экспортталатын тауарға төлем жүзеге асырылған валюта көрсетіледі;</w:t>
      </w:r>
    </w:p>
    <w:p>
      <w:pPr>
        <w:spacing w:after="0"/>
        <w:ind w:left="0"/>
        <w:jc w:val="both"/>
      </w:pPr>
      <w:r>
        <w:rPr>
          <w:rFonts w:ascii="Times New Roman"/>
          <w:b w:val="false"/>
          <w:i w:val="false"/>
          <w:color w:val="000000"/>
          <w:sz w:val="28"/>
        </w:rPr>
        <w:t>
      33) "Меншік құқығының ауысу күніне теңге бағамы" деген 33-бағанда меншік құқығының ауысу күніне келісімшарт (шарт) валютасына теңгенің ресми бағамы көрсетіледі;</w:t>
      </w:r>
    </w:p>
    <w:p>
      <w:pPr>
        <w:spacing w:after="0"/>
        <w:ind w:left="0"/>
        <w:jc w:val="both"/>
      </w:pPr>
      <w:r>
        <w:rPr>
          <w:rFonts w:ascii="Times New Roman"/>
          <w:b w:val="false"/>
          <w:i w:val="false"/>
          <w:color w:val="000000"/>
          <w:sz w:val="28"/>
        </w:rPr>
        <w:t>
      34) "Баға белгілеу әдістемесі (формуласы)" деген 34-бағанда тауарға баға белгілеу формуласы және келісімшарттың (шарттың) ережелеріне сәйкес формуланың ашып жазылуы көрсетіледі (мысалы, P=B+S-D (+/-) K, мұндағы P-тауар бойынша мәміле (сату) бағасы, B-нарықтық баға белгіленімі, S-спрэд, D-дифференциал, K-API градусы бойынша түзету);</w:t>
      </w:r>
    </w:p>
    <w:p>
      <w:pPr>
        <w:spacing w:after="0"/>
        <w:ind w:left="0"/>
        <w:jc w:val="both"/>
      </w:pPr>
      <w:r>
        <w:rPr>
          <w:rFonts w:ascii="Times New Roman"/>
          <w:b w:val="false"/>
          <w:i w:val="false"/>
          <w:color w:val="000000"/>
          <w:sz w:val="28"/>
        </w:rPr>
        <w:t>
      35) "Нарықтық бағаны айқындау үшін қолданылатын әдіс" деген 35-бағанда Қазақстан Республикасының "Трансферттік баға белгілеу туралы" Заңының 12-бабымен айқындалған және нарықтық бағаны айқындау үшін мәмілеге қатысушы қолданатын әдістердің бірі көрсетіледі;</w:t>
      </w:r>
    </w:p>
    <w:p>
      <w:pPr>
        <w:spacing w:after="0"/>
        <w:ind w:left="0"/>
        <w:jc w:val="both"/>
      </w:pPr>
      <w:r>
        <w:rPr>
          <w:rFonts w:ascii="Times New Roman"/>
          <w:b w:val="false"/>
          <w:i w:val="false"/>
          <w:color w:val="000000"/>
          <w:sz w:val="28"/>
        </w:rPr>
        <w:t>
      36) "Ақпарат көзінің атауы" деген 36-бағанда тауардың нарықтық бағасын айқындау үшін қолданылатын ақпарат көзі көрсетіледі;</w:t>
      </w:r>
    </w:p>
    <w:p>
      <w:pPr>
        <w:spacing w:after="0"/>
        <w:ind w:left="0"/>
        <w:jc w:val="both"/>
      </w:pPr>
      <w:r>
        <w:rPr>
          <w:rFonts w:ascii="Times New Roman"/>
          <w:b w:val="false"/>
          <w:i w:val="false"/>
          <w:color w:val="000000"/>
          <w:sz w:val="28"/>
        </w:rPr>
        <w:t>
      37) "Дифференциал (ашып жазумен) – FOB "КҚК-Р" (Каспий Құбыржол Консорциумы – Ресей) терминалы" деген 37-бағанда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38) "Дифференциал (ашып жазумен) – FOB "КҚК-Р" (Каспий Құбыржол Консорциумы – Ресей) терминалы" деген 37.1, 37.2, 37.3, 37.4, 37.5, 37.6, 37.7, 37.8 және 37.9 бағандарда FOB "КҚК-Р терминалы" шарттарымен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39) "Дифференциал (ашып жазумен) – FOB "КҚК-Р" (Каспий Құбыржол Консорциумы – Ресей) терминалы" деген 37.10 бағанда 37.1, 37.2, 37.3, 37.4, 37.5, 37.6, 37.7, 37.8 және 37.9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40) "Дифференциал (ашып жазумен) – FOB Атырау – Самара бағыты бойынша Қара теңіз порттары" деген 38-бағанда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41) "Дифференциал (ашып жазумен) – FOB Атырау – Самара бағыты бойынша Қара теңіз порттары" деген 38.1, 38.2, 38.3, 38.4, 38.5, 38.6, 38.7, 38.8 және 38.9 бағандарда FOB Атырау – Самара бағыты бойынша Қара теңіздің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42) "Дифференциал (ашып жазумен) – FOB Атырау – Самара бағыты бойынша Қара теңіз порттары" деген 38.10 бағанда 38.1, 38.2, 38.3, 38.4, 38.5, 38.6, 38.7, 38.8 және 38.9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43) "Дифференциал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44) "Дифференциал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39.1, 39.2, 39.3, 39.4, 39.5, 39.6, 39.7, 39.8, 39.9, 39.10, 39.11, 39.12, 39.13, 39.14, 39.15, 39.16, 39.17, 39.18, 39.19, 39.20, 39.21, 39.22, 39.23 және 39.24 бағандарда Қазақстан Республикасының теміржол станциясы және (немесе) Ақтау-Махачкала-Новороссийск порты бағыты бойынша Қара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45) "Дифференциал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39.25 бағанда 39.1, 39.2, 39.3, 39.4, 39.5, 39.6, 39.7, 39.8, 39.9, 39.10, 39.11, 39.12, 39.13, 39.14, 39.15, 39.16, 39.17, 39.18, 39.19, 39.20, 39.21, 39.22, 39.23 және 39.24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46) "Дифференциал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47) "Дифференциал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40.1, 40.2, 40.3, 40.4, 40.5, 40.6, 40.7, 40.8, 40.9, 40.10, 40.11, 40.12, 40.13, 40.14, 40.15, 40.16, 40.17, 40.18, 40.19, 40.20, 40.21 және 40.22 бағандарда Қазақстан Республикасының теміржол станциясы және (немесе) Ақтау-Баку/Сангачал-Батуми порты бағыты бойынша Қара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48) "Дифференциал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40.23 бағанда 40.1, 40.2, 40.3, 40.4, 40.5, 40.6, 40.7, 40.8, 40.9, 40.10, 40.11, 40.12, 40.13, 40.14, 40.15, 40.16, 40.17, 40.18, 40.19, 40.20, 40.21 және 40.22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49) "Дифференциал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50) "Дифференциал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41.1, 41.2, 41.3, 41.4, 41.5, 41.6, 41.7, 41.8, 41.9, 41.10, 41.11, 41.12, 41.13, 41.14, 41.15, 41.16, 41.17, 41.18, 41.19, 41.20 және 41.21 бағандарда Қазақстан Республикасының теміржол станциясы және (немесе) Ақтау-Баку/Сангачал-Джейхан порты бағыты бойынша Жерорта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51) "Дифференциал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41.22 бағанда 41.1, 41.2, 41.3, 41.4, 41.5, 41.6, 41.7, 41.8, 41.9, 41.10, 41.11, 41.12, 41.13, 41.14, 41.15, 41.16, 41.17, 41.18, 41.19, 41.20 және 41.21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52) "Дифференциал (ашып жазумен) – Балтық теңіз порттары" деген 42-бағанда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53) "Дифференциал (ашып жазумен) – Балтық теңіз порттары" деген 42.1, 42.2, 42.3, 42.4, 42.5, 42.6, 42.7, 42.8, 42.9, 42.10 және 42.11 бағандарда Балтық теңіз порттары арқылы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54) "Дифференциал (ашып жазумен) – Балтық теңіз порттары" деген 42.12 бағанда 42.1, 42.2, 42.3, 42.4, 42.5, 42.6, 42.7, 42.8, 42.9, 42.10 және 42.11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55) "Дифференциал (ашып жазумен) – "Дружба" магистральдық мұнай құбыры" деген 43-бағанда дифференциалды құрайтын мөлшерлердің жалпы сомасы барреліне АҚШ долларымен көрсетіледі;</w:t>
      </w:r>
    </w:p>
    <w:p>
      <w:pPr>
        <w:spacing w:after="0"/>
        <w:ind w:left="0"/>
        <w:jc w:val="both"/>
      </w:pPr>
      <w:r>
        <w:rPr>
          <w:rFonts w:ascii="Times New Roman"/>
          <w:b w:val="false"/>
          <w:i w:val="false"/>
          <w:color w:val="000000"/>
          <w:sz w:val="28"/>
        </w:rPr>
        <w:t>
      56) "Дифференциал (ашып жазумен) – "Дружба" магистральдық мұнай құбыры" деген 43.1, 43.2, 43.3 және 43.4 бағандарда "Дружба" магистральдық мұнай құбырымен тауарды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57) "Дифференциал (ашып жазумен) – "Дружба" магистральдық мұнай құбыры" деген 43.5 бағанда 43.1, 43.2, 43.3 және 43.4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58) "Дифференциал (ашып жазумен) – Теміржол көлігімен экспортталатын шикі мұнай және газ конденсаты" деген 44-бағанда дифференциалды құрайтын мөлшерлердің жалпы сомасы шикі мұнай бойынша барреліне АҚШ долларымен және газ конденсаты бойынша тоннасына АҚШ долларымен көрсетіледі;</w:t>
      </w:r>
    </w:p>
    <w:p>
      <w:pPr>
        <w:spacing w:after="0"/>
        <w:ind w:left="0"/>
        <w:jc w:val="both"/>
      </w:pPr>
      <w:r>
        <w:rPr>
          <w:rFonts w:ascii="Times New Roman"/>
          <w:b w:val="false"/>
          <w:i w:val="false"/>
          <w:color w:val="000000"/>
          <w:sz w:val="28"/>
        </w:rPr>
        <w:t>
      59) "Дифференциал (ашып жазумен) – Теміржол көлігімен экспортталатын шикі мұнай және газ конденсаты" деген 44.1, 44.2, 44.3 және 44.4 бағандарда теміржол көлігімен шикі мұнай және газ конденсатын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60) "Дифференциал (ашып жазумен) – Теміржол көлігімен экспортталатын шикі мұнай және газ конденсаты" деген 44.5 бағанда 44.1, 44.2, 44.3 және 44.4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61) "Дифференциал (ашып жазумен) – газ конденсаты" деген 45-бағанда дифференциалды құрайтын мөлшерлердің жалпы сомасы тоннасына АҚШ долларымен көрсетіледі;</w:t>
      </w:r>
    </w:p>
    <w:p>
      <w:pPr>
        <w:spacing w:after="0"/>
        <w:ind w:left="0"/>
        <w:jc w:val="both"/>
      </w:pPr>
      <w:r>
        <w:rPr>
          <w:rFonts w:ascii="Times New Roman"/>
          <w:b w:val="false"/>
          <w:i w:val="false"/>
          <w:color w:val="000000"/>
          <w:sz w:val="28"/>
        </w:rPr>
        <w:t>
      62) "Дифференциал (ашып жазумен) – газ конденсаты" деген 45.1, 45.2, 45.3, 45.4, 45.5, 45.6, 45.7, 45.8 және 45.9 бағандарда газ конденсатын экспорттау кезінде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63) "Дифференциал (ашып жазумен) – газ конденсаты" деген 45.10 бағанда 45.1, 45.2, 45.3, 45.4, 45.5, 45.6, 45.7, 45.8 және 45.9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64) "API градусы бойынша бағаны түзету" деген 46-бағанда, егер тауарды сатып алу-сату келісімшартының шарттары бойынша тауардың сапасы тығыздықтың базалық шектерінің стандартты аралықтарынан жоғары/төмен болған жағдайда, API (эскалация-деэскаляция) градусы бойынша бағаны түзету мөлшері барреліне АҚШ долларымен көрсетіледі. API градусы бойынша бағаны түзету үтірден кейін 3 (үш) белгіге дейін дөңгелектенеді;</w:t>
      </w:r>
    </w:p>
    <w:p>
      <w:pPr>
        <w:spacing w:after="0"/>
        <w:ind w:left="0"/>
        <w:jc w:val="both"/>
      </w:pPr>
      <w:r>
        <w:rPr>
          <w:rFonts w:ascii="Times New Roman"/>
          <w:b w:val="false"/>
          <w:i w:val="false"/>
          <w:color w:val="000000"/>
          <w:sz w:val="28"/>
        </w:rPr>
        <w:t>
      65) "Мұнайға немесе газ конденсатына белгіленімнің атауы" деген 47-бағанда ресми танылған ақпарат көздерінде жарияланатын және өткізу бағасын есептеу мақсаттары үшін пайдаланылатын мұнайға немесе газ конденсатына белгіленімнің толық атауы көрсетіледі (мысалы, Brent Dated немесе KEBCO CIF Med);</w:t>
      </w:r>
    </w:p>
    <w:p>
      <w:pPr>
        <w:spacing w:after="0"/>
        <w:ind w:left="0"/>
        <w:jc w:val="both"/>
      </w:pPr>
      <w:r>
        <w:rPr>
          <w:rFonts w:ascii="Times New Roman"/>
          <w:b w:val="false"/>
          <w:i w:val="false"/>
          <w:color w:val="000000"/>
          <w:sz w:val="28"/>
        </w:rPr>
        <w:t>
      66) "Мұнай немесе газ конденсаты үшін белгіленім кезеңі" деген 48-бағанда белгіленім кезеңі көрсетіледі. Тауарды теңіз көлігімен өткізген кезде –тауарға меншік құқығы сатып алушыға ауысқан күнге дейін бес белгіленім күнінен аспайтын және тауарға меншік құқығы сатып алушыға ауысқан күннен кейін бес белгіленім күнінен аспайтын "күні,айы,жылы" немесе "күні,айы,жылы - күні,айы,жылы" форматында, тауарды теңіз көлігімен өткізуді қоспағанда, магистральдық құбыржол көлігімен және көліктің өзге түрімен өткізу кезінде тауарға меншік құқығы сатып алушыға ауысқан айдың бірінші күнінен бастап соңғы күніне дейін "күні,айы,жылы - күні,айы,жылы";</w:t>
      </w:r>
    </w:p>
    <w:p>
      <w:pPr>
        <w:spacing w:after="0"/>
        <w:ind w:left="0"/>
        <w:jc w:val="both"/>
      </w:pPr>
      <w:r>
        <w:rPr>
          <w:rFonts w:ascii="Times New Roman"/>
          <w:b w:val="false"/>
          <w:i w:val="false"/>
          <w:color w:val="000000"/>
          <w:sz w:val="28"/>
        </w:rPr>
        <w:t>
      67) "Мұнайдың немесе газ конденсатының ресми ақпарат көзінен белгіленім" деген 49-бағанда тауарды сатып алу-сату келісімшартының шарттары бойынша белгіленім кезеңіне сәйкес шикі мұнай бойынша барреліне АҚШ долларымен және газ конденсаты бойынша тоннасына АҚШ долларымен ресми танылған ақпарат көзінен алынған шикі мұнай немесе газ конденсатының бағасы көрсетіледі. Белгіленім үтірден кейін 3 (үш) белгіге дейін дөңгелектенеді;</w:t>
      </w:r>
    </w:p>
    <w:p>
      <w:pPr>
        <w:spacing w:after="0"/>
        <w:ind w:left="0"/>
        <w:jc w:val="both"/>
      </w:pPr>
      <w:r>
        <w:rPr>
          <w:rFonts w:ascii="Times New Roman"/>
          <w:b w:val="false"/>
          <w:i w:val="false"/>
          <w:color w:val="000000"/>
          <w:sz w:val="28"/>
        </w:rPr>
        <w:t>
      68) "Спрэд атауы" деген 50-бағанда ресми танылған ақпарат көздерінде жарияланатын және өткізу бағасын есептеу мақсатында пайдаланылатын спрэдтің толық атауы көрсетіледі (мысалы, Spread vs fwd DTD Brent to Urals (Rotterdam) немесе Spread CPC Blend CIF vs fwd DTD Brent);</w:t>
      </w:r>
    </w:p>
    <w:p>
      <w:pPr>
        <w:spacing w:after="0"/>
        <w:ind w:left="0"/>
        <w:jc w:val="both"/>
      </w:pPr>
      <w:r>
        <w:rPr>
          <w:rFonts w:ascii="Times New Roman"/>
          <w:b w:val="false"/>
          <w:i w:val="false"/>
          <w:color w:val="000000"/>
          <w:sz w:val="28"/>
        </w:rPr>
        <w:t>
      69) "Спрэд үшін белгіленім кезеңі" деген 51-бағанда үшінші тарапқа тауарды сатып алу-сату келісімшартының шарттарына сәйкес тиеу терезесінің бірінші күніне дейін оныншы күннен бастап жиырма бесінші күнді қоса алған кезеңі "күні,айы,жылы" немесе "күні,айы,жылы - күні,айы,жылы" форматында көрсетіледі. Айдың бірінші және екінші онкүндігінде тиеу терезелері бар жүктер үшін тиеу терезесінің бірінші күніне дейін күнтізбелік бірінші күннен жиырма бесінші күнді қоса алған кезеңдегі спрэд (белгіленім) "күні,айы,жылы" немесе "күні,айы,жылы - күні,айы,жылы" форматында қолданылады;</w:t>
      </w:r>
    </w:p>
    <w:p>
      <w:pPr>
        <w:spacing w:after="0"/>
        <w:ind w:left="0"/>
        <w:jc w:val="both"/>
      </w:pPr>
      <w:r>
        <w:rPr>
          <w:rFonts w:ascii="Times New Roman"/>
          <w:b w:val="false"/>
          <w:i w:val="false"/>
          <w:color w:val="000000"/>
          <w:sz w:val="28"/>
        </w:rPr>
        <w:t>
      70) "Ресми ақпарат көзінен спрэдтің мәні" деген 52-бағанда тауарды сатып алу-сату келісімшартының талаптары бойынша белгіленім кезеңіне сәйкес барреліне АҚШ долларымен ресми танылған ақпарат көзінен алынған спрэдтің мәні көрсетіледі. Спрэд мәні үтірден кейін 3 (үш) таңбаға дейін дөңгелектенеді;</w:t>
      </w:r>
    </w:p>
    <w:p>
      <w:pPr>
        <w:spacing w:after="0"/>
        <w:ind w:left="0"/>
        <w:jc w:val="both"/>
      </w:pPr>
      <w:r>
        <w:rPr>
          <w:rFonts w:ascii="Times New Roman"/>
          <w:b w:val="false"/>
          <w:i w:val="false"/>
          <w:color w:val="000000"/>
          <w:sz w:val="28"/>
        </w:rPr>
        <w:t>
      71) "Жер қойнауын пайдалануға арналған келісімшарттың №" деген 53-бағанда жер қойнауын пайдалануға арналған келісімшарттың нөмірі көрсетіледі;</w:t>
      </w:r>
    </w:p>
    <w:p>
      <w:pPr>
        <w:spacing w:after="0"/>
        <w:ind w:left="0"/>
        <w:jc w:val="both"/>
      </w:pPr>
      <w:r>
        <w:rPr>
          <w:rFonts w:ascii="Times New Roman"/>
          <w:b w:val="false"/>
          <w:i w:val="false"/>
          <w:color w:val="000000"/>
          <w:sz w:val="28"/>
        </w:rPr>
        <w:t>
      72) "Жер қойнауын пайдалануға арналған келісімшарттың күні" деген 54-бағанда жер қойнауын пайдалануға арналған келісімшарттың күні "күні,айы,жылы" форматында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14.09.2026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7" w:id="53"/>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5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p>
      <w:pPr>
        <w:spacing w:after="0"/>
        <w:ind w:left="0"/>
        <w:jc w:val="both"/>
      </w:pPr>
      <w:r>
        <w:rPr>
          <w:rFonts w:ascii="Times New Roman"/>
          <w:b w:val="false"/>
          <w:i w:val="false"/>
          <w:color w:val="000000"/>
          <w:sz w:val="28"/>
        </w:rPr>
        <w:t>
      Әкімшілік нысанның атауы: "Тауарлар экспорты" мәмілелер мониторингі бойынша есептілік.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2-Э Т</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тауарлар бойынша халықаралық іскерлік операцияларды жүзеге асыратын салық төлеушілер.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p>
      <w:pPr>
        <w:spacing w:after="0"/>
        <w:ind w:left="0"/>
        <w:jc w:val="both"/>
      </w:pPr>
      <w:r>
        <w:rPr>
          <w:rFonts w:ascii="Times New Roman"/>
          <w:b w:val="false"/>
          <w:i w:val="false"/>
          <w:color w:val="000000"/>
          <w:sz w:val="28"/>
        </w:rPr>
        <w:t>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p>
      <w:pPr>
        <w:spacing w:after="0"/>
        <w:ind w:left="0"/>
        <w:jc w:val="left"/>
      </w:pPr>
      <w:r>
        <w:rPr>
          <w:rFonts w:ascii="Times New Roman"/>
          <w:b/>
          <w:i w:val="false"/>
          <w:color w:val="000000"/>
        </w:rPr>
        <w:t xml:space="preserve"> "Тауарлар экспорты" мәмілелер мониторингі бойынша есептілік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(экспорттаушының)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елі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Тауарға меншік құқығы ауысқаннан кейін тасымалдау түрі/түрлері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өндіруші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белгісінің (сауда маркасының, брендінің)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шарттары (INCOTERMS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өткізу күні (меншік құқығының ауысу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елдегі жеткізу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заңды мекенжайы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тіркелген елі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сауда жасайтын елінің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Тараптардың өзара байланысы туралы ақпарат (иә/жоқ)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(өткізу) бағасы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 (шарт)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құқығының ауысу күніне теңге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Белгіленім кезеңі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 немесе 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инспекциялау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сауда брокерінің, трейдердің немесе агенттің комиссиялық (агенттік) сыйақысы не олардың сауда-делдалдық функцияларды орындағаны үшін өтемақы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p>
      <w:pPr>
        <w:spacing w:after="0"/>
        <w:ind w:left="0"/>
        <w:jc w:val="both"/>
      </w:pPr>
      <w:r>
        <w:rPr>
          <w:rFonts w:ascii="Times New Roman"/>
          <w:b w:val="false"/>
          <w:i w:val="false"/>
          <w:color w:val="000000"/>
          <w:sz w:val="28"/>
        </w:rPr>
        <w:t>
      Аббревиатураларды ашып жазуы: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p>
      <w:pPr>
        <w:spacing w:after="0"/>
        <w:ind w:left="0"/>
        <w:jc w:val="both"/>
      </w:pPr>
      <w:r>
        <w:rPr>
          <w:rFonts w:ascii="Times New Roman"/>
          <w:b w:val="false"/>
          <w:i w:val="false"/>
          <w:color w:val="000000"/>
          <w:sz w:val="28"/>
        </w:rPr>
        <w:t>
      INCOTERMS – International Commercial Terms (Халықаралық коммерциялық шарттар).</w:t>
      </w:r>
    </w:p>
    <w:p>
      <w:pPr>
        <w:spacing w:after="0"/>
        <w:ind w:left="0"/>
        <w:jc w:val="both"/>
      </w:pPr>
      <w:r>
        <w:rPr>
          <w:rFonts w:ascii="Times New Roman"/>
          <w:b w:val="false"/>
          <w:i w:val="false"/>
          <w:color w:val="000000"/>
          <w:sz w:val="28"/>
        </w:rPr>
        <w:t>
      Ескертпе: "Тауарлар экспорты" есептілік нысанын толтыру бойынша түсіндірме көрсетілген нысанға қосымшада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_____________________________________</w:t>
            </w:r>
          </w:p>
          <w:p>
            <w:pPr>
              <w:spacing w:after="20"/>
              <w:ind w:left="20"/>
              <w:jc w:val="both"/>
            </w:pPr>
            <w:r>
              <w:rPr>
                <w:rFonts w:ascii="Times New Roman"/>
                <w:b w:val="false"/>
                <w:i w:val="false"/>
                <w:color w:val="000000"/>
                <w:sz w:val="20"/>
              </w:rPr>
              <w:t>
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____________________________________</w:t>
            </w:r>
          </w:p>
          <w:p>
            <w:pPr>
              <w:spacing w:after="20"/>
              <w:ind w:left="20"/>
              <w:jc w:val="both"/>
            </w:pPr>
            <w:r>
              <w:rPr>
                <w:rFonts w:ascii="Times New Roman"/>
                <w:b w:val="false"/>
                <w:i w:val="false"/>
                <w:color w:val="000000"/>
                <w:sz w:val="20"/>
              </w:rPr>
              <w:t>
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________________________ ________</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адам</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 экспорты"</w:t>
            </w:r>
            <w:r>
              <w:br/>
            </w:r>
            <w:r>
              <w:rPr>
                <w:rFonts w:ascii="Times New Roman"/>
                <w:b w:val="false"/>
                <w:i w:val="false"/>
                <w:color w:val="000000"/>
                <w:sz w:val="20"/>
              </w:rPr>
              <w:t>есептілік нысанына қосымша</w:t>
            </w:r>
          </w:p>
        </w:tc>
      </w:tr>
    </w:tbl>
    <w:bookmarkStart w:name="z558" w:id="54"/>
    <w:p>
      <w:pPr>
        <w:spacing w:after="0"/>
        <w:ind w:left="0"/>
        <w:jc w:val="left"/>
      </w:pPr>
      <w:r>
        <w:rPr>
          <w:rFonts w:ascii="Times New Roman"/>
          <w:b/>
          <w:i w:val="false"/>
          <w:color w:val="000000"/>
        </w:rPr>
        <w:t xml:space="preserve"> "Тауарлар экспорты" есептілік нысанын толтыру бойынша түсіндірме</w:t>
      </w:r>
    </w:p>
    <w:bookmarkEnd w:id="54"/>
    <w:p>
      <w:pPr>
        <w:spacing w:after="0"/>
        <w:ind w:left="0"/>
        <w:jc w:val="both"/>
      </w:pPr>
      <w:r>
        <w:rPr>
          <w:rFonts w:ascii="Times New Roman"/>
          <w:b w:val="false"/>
          <w:i w:val="false"/>
          <w:color w:val="000000"/>
          <w:sz w:val="28"/>
        </w:rPr>
        <w:t>
      "Тауарлар экспорты" есептілік нысаны мынадай түрде толтырылады:</w:t>
      </w:r>
    </w:p>
    <w:p>
      <w:pPr>
        <w:spacing w:after="0"/>
        <w:ind w:left="0"/>
        <w:jc w:val="both"/>
      </w:pPr>
      <w:r>
        <w:rPr>
          <w:rFonts w:ascii="Times New Roman"/>
          <w:b w:val="false"/>
          <w:i w:val="false"/>
          <w:color w:val="000000"/>
          <w:sz w:val="28"/>
        </w:rPr>
        <w:t>
      1) "№" деген 1-бағанда реттік нөмірі көрсетіледі (өтпелі нөмірлеу);</w:t>
      </w:r>
    </w:p>
    <w:p>
      <w:pPr>
        <w:spacing w:after="0"/>
        <w:ind w:left="0"/>
        <w:jc w:val="both"/>
      </w:pPr>
      <w:r>
        <w:rPr>
          <w:rFonts w:ascii="Times New Roman"/>
          <w:b w:val="false"/>
          <w:i w:val="false"/>
          <w:color w:val="000000"/>
          <w:sz w:val="28"/>
        </w:rPr>
        <w:t>
      2) "БСН" деген 2-бағанда жөнелтуші - заңды тұлғаның бизнес-сәйкестендіру нөмірі көрсетіледі;</w:t>
      </w:r>
    </w:p>
    <w:p>
      <w:pPr>
        <w:spacing w:after="0"/>
        <w:ind w:left="0"/>
        <w:jc w:val="both"/>
      </w:pPr>
      <w:r>
        <w:rPr>
          <w:rFonts w:ascii="Times New Roman"/>
          <w:b w:val="false"/>
          <w:i w:val="false"/>
          <w:color w:val="000000"/>
          <w:sz w:val="28"/>
        </w:rPr>
        <w:t>
      3) "Жөнелтушінің (экспорттаушының) атауы" деген 3-бағанда заңды тұлғаның (жөнелтушінің) ұйымдық-құқықтық нысанын көрсете отырып, толық атауы көрсетіледі;</w:t>
      </w:r>
    </w:p>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тапсырылатын кезең көрсетіледі;</w:t>
      </w:r>
    </w:p>
    <w:p>
      <w:pPr>
        <w:spacing w:after="0"/>
        <w:ind w:left="0"/>
        <w:jc w:val="both"/>
      </w:pPr>
      <w:r>
        <w:rPr>
          <w:rFonts w:ascii="Times New Roman"/>
          <w:b w:val="false"/>
          <w:i w:val="false"/>
          <w:color w:val="000000"/>
          <w:sz w:val="28"/>
        </w:rPr>
        <w:t>
      5) "Тауарларға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p>
      <w:pPr>
        <w:spacing w:after="0"/>
        <w:ind w:left="0"/>
        <w:jc w:val="both"/>
      </w:pPr>
      <w:r>
        <w:rPr>
          <w:rFonts w:ascii="Times New Roman"/>
          <w:b w:val="false"/>
          <w:i w:val="false"/>
          <w:color w:val="000000"/>
          <w:sz w:val="28"/>
        </w:rPr>
        <w:t>
      6) "Тауарларға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p>
      <w:pPr>
        <w:spacing w:after="0"/>
        <w:ind w:left="0"/>
        <w:jc w:val="both"/>
      </w:pPr>
      <w:r>
        <w:rPr>
          <w:rFonts w:ascii="Times New Roman"/>
          <w:b w:val="false"/>
          <w:i w:val="false"/>
          <w:color w:val="000000"/>
          <w:sz w:val="28"/>
        </w:rPr>
        <w:t>
      7) "ЕАЭО СЭҚ ТН коды" деген 7-бағанда Еуразиялық экономикалық одақтың Сыртқы экономикалық қызметінің тауар номенклатурасының коды көрсетіледі;</w:t>
      </w:r>
    </w:p>
    <w:p>
      <w:pPr>
        <w:spacing w:after="0"/>
        <w:ind w:left="0"/>
        <w:jc w:val="both"/>
      </w:pPr>
      <w:r>
        <w:rPr>
          <w:rFonts w:ascii="Times New Roman"/>
          <w:b w:val="false"/>
          <w:i w:val="false"/>
          <w:color w:val="000000"/>
          <w:sz w:val="28"/>
        </w:rPr>
        <w:t>
      8) "Тауардың атауы" деген 8-бағанда экспортталатын тауардың атауы көрсетіледі;</w:t>
      </w:r>
    </w:p>
    <w:p>
      <w:pPr>
        <w:spacing w:after="0"/>
        <w:ind w:left="0"/>
        <w:jc w:val="both"/>
      </w:pPr>
      <w:r>
        <w:rPr>
          <w:rFonts w:ascii="Times New Roman"/>
          <w:b w:val="false"/>
          <w:i w:val="false"/>
          <w:color w:val="000000"/>
          <w:sz w:val="28"/>
        </w:rPr>
        <w:t>
      9) "Тауарды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p>
      <w:pPr>
        <w:spacing w:after="0"/>
        <w:ind w:left="0"/>
        <w:jc w:val="both"/>
      </w:pPr>
      <w:r>
        <w:rPr>
          <w:rFonts w:ascii="Times New Roman"/>
          <w:b w:val="false"/>
          <w:i w:val="false"/>
          <w:color w:val="000000"/>
          <w:sz w:val="28"/>
        </w:rPr>
        <w:t>
      10) "Тауарға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p>
      <w:pPr>
        <w:spacing w:after="0"/>
        <w:ind w:left="0"/>
        <w:jc w:val="both"/>
      </w:pPr>
      <w:r>
        <w:rPr>
          <w:rFonts w:ascii="Times New Roman"/>
          <w:b w:val="false"/>
          <w:i w:val="false"/>
          <w:color w:val="000000"/>
          <w:sz w:val="28"/>
        </w:rPr>
        <w:t>
      11) "Тауарды өндіруші" деген 11-бағанда осындай деректер болған жағдайда, тауарды өндіруші көрсетіледі;</w:t>
      </w:r>
    </w:p>
    <w:p>
      <w:pPr>
        <w:spacing w:after="0"/>
        <w:ind w:left="0"/>
        <w:jc w:val="both"/>
      </w:pPr>
      <w:r>
        <w:rPr>
          <w:rFonts w:ascii="Times New Roman"/>
          <w:b w:val="false"/>
          <w:i w:val="false"/>
          <w:color w:val="000000"/>
          <w:sz w:val="28"/>
        </w:rPr>
        <w:t>
      12) "Тауар белгісінің (сауда маркасының, брендінің) болуы" деген 12-бағанда осындай деректер болған кезде, тауар белгісі (сауда маркасы, бренді) ағылшын тілінде көрсетіледі;</w:t>
      </w:r>
    </w:p>
    <w:p>
      <w:pPr>
        <w:spacing w:after="0"/>
        <w:ind w:left="0"/>
        <w:jc w:val="both"/>
      </w:pPr>
      <w:r>
        <w:rPr>
          <w:rFonts w:ascii="Times New Roman"/>
          <w:b w:val="false"/>
          <w:i w:val="false"/>
          <w:color w:val="000000"/>
          <w:sz w:val="28"/>
        </w:rPr>
        <w:t>
      13) "Тауарды жеткізу шарттары (INCOTERMS бойынша)" деген 13-бағанда тауарды INCOTERMS талаптарына сәйкес ағылшын тілінде жеткізу шарттары көрсетіледі (мысалы, FOB Novorossiysk ағылшынша бас әріптерімен толтырылады);</w:t>
      </w:r>
    </w:p>
    <w:p>
      <w:pPr>
        <w:spacing w:after="0"/>
        <w:ind w:left="0"/>
        <w:jc w:val="both"/>
      </w:pPr>
      <w:r>
        <w:rPr>
          <w:rFonts w:ascii="Times New Roman"/>
          <w:b w:val="false"/>
          <w:i w:val="false"/>
          <w:color w:val="000000"/>
          <w:sz w:val="28"/>
        </w:rPr>
        <w:t>
      14) "Тауарды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p>
      <w:pPr>
        <w:spacing w:after="0"/>
        <w:ind w:left="0"/>
        <w:jc w:val="both"/>
      </w:pPr>
      <w:r>
        <w:rPr>
          <w:rFonts w:ascii="Times New Roman"/>
          <w:b w:val="false"/>
          <w:i w:val="false"/>
          <w:color w:val="000000"/>
          <w:sz w:val="28"/>
        </w:rPr>
        <w:t>
      15) "Тауарды жөнелту орны" деген 15-бағанда тауарды жөнелту орны ағылшын тілінде көрсетіледі;</w:t>
      </w:r>
    </w:p>
    <w:p>
      <w:pPr>
        <w:spacing w:after="0"/>
        <w:ind w:left="0"/>
        <w:jc w:val="both"/>
      </w:pPr>
      <w:r>
        <w:rPr>
          <w:rFonts w:ascii="Times New Roman"/>
          <w:b w:val="false"/>
          <w:i w:val="false"/>
          <w:color w:val="000000"/>
          <w:sz w:val="28"/>
        </w:rPr>
        <w:t>
      16) "Тауардың межелі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межелі елі көрсетіледі;</w:t>
      </w:r>
    </w:p>
    <w:p>
      <w:pPr>
        <w:spacing w:after="0"/>
        <w:ind w:left="0"/>
        <w:jc w:val="both"/>
      </w:pPr>
      <w:r>
        <w:rPr>
          <w:rFonts w:ascii="Times New Roman"/>
          <w:b w:val="false"/>
          <w:i w:val="false"/>
          <w:color w:val="000000"/>
          <w:sz w:val="28"/>
        </w:rPr>
        <w:t>
      17) "Тауарды межелі елдегі жеткізу пункті" деген 17-бағанда тауарды межелі елдегі жеткізу пункті ағылшын тілінде көрсетіледі;</w:t>
      </w:r>
    </w:p>
    <w:p>
      <w:pPr>
        <w:spacing w:after="0"/>
        <w:ind w:left="0"/>
        <w:jc w:val="both"/>
      </w:pPr>
      <w:r>
        <w:rPr>
          <w:rFonts w:ascii="Times New Roman"/>
          <w:b w:val="false"/>
          <w:i w:val="false"/>
          <w:color w:val="000000"/>
          <w:sz w:val="28"/>
        </w:rPr>
        <w:t>
      18) "Сатып алушының атауы" деген 18-бағанда жеке тұлғаның тегі, аты, әкесінің аты (ол болған жағдайда) немесе тауарды сатып алушы заңды тұлғаның атауы көрсетіледі;</w:t>
      </w:r>
    </w:p>
    <w:p>
      <w:pPr>
        <w:spacing w:after="0"/>
        <w:ind w:left="0"/>
        <w:jc w:val="both"/>
      </w:pPr>
      <w:r>
        <w:rPr>
          <w:rFonts w:ascii="Times New Roman"/>
          <w:b w:val="false"/>
          <w:i w:val="false"/>
          <w:color w:val="000000"/>
          <w:sz w:val="28"/>
        </w:rPr>
        <w:t>
      19) "Сатып алушының заңды мекенжайы" деген 19-бағанда сатып алушының заңды мекенжайы көрсетіледі;</w:t>
      </w:r>
    </w:p>
    <w:p>
      <w:pPr>
        <w:spacing w:after="0"/>
        <w:ind w:left="0"/>
        <w:jc w:val="both"/>
      </w:pPr>
      <w:r>
        <w:rPr>
          <w:rFonts w:ascii="Times New Roman"/>
          <w:b w:val="false"/>
          <w:i w:val="false"/>
          <w:color w:val="000000"/>
          <w:sz w:val="28"/>
        </w:rPr>
        <w:t>
      20) "Сатып алушының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сатып алушының тіркелген елі көрсетіледі;</w:t>
      </w:r>
    </w:p>
    <w:p>
      <w:pPr>
        <w:spacing w:after="0"/>
        <w:ind w:left="0"/>
        <w:jc w:val="both"/>
      </w:pPr>
      <w:r>
        <w:rPr>
          <w:rFonts w:ascii="Times New Roman"/>
          <w:b w:val="false"/>
          <w:i w:val="false"/>
          <w:color w:val="000000"/>
          <w:sz w:val="28"/>
        </w:rPr>
        <w:t>
      21) "Сатып алушының сауда жасайтын елінің коды" деген 21-бағанда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 сататын елдің цифрлық коды көрсетіледі (мәмілеге қатысушы Қазақстан Республикасының кедендік шекарасы арқылы тауарларды өткізу келісімшартын жасасқан тұлға тіркелген немесе тұрақты тұратын ел сауда елі деп түсініледі);</w:t>
      </w:r>
    </w:p>
    <w:p>
      <w:pPr>
        <w:spacing w:after="0"/>
        <w:ind w:left="0"/>
        <w:jc w:val="both"/>
      </w:pPr>
      <w:r>
        <w:rPr>
          <w:rFonts w:ascii="Times New Roman"/>
          <w:b w:val="false"/>
          <w:i w:val="false"/>
          <w:color w:val="000000"/>
          <w:sz w:val="28"/>
        </w:rPr>
        <w:t>
      22) "Тараптардың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p>
      <w:pPr>
        <w:spacing w:after="0"/>
        <w:ind w:left="0"/>
        <w:jc w:val="both"/>
      </w:pPr>
      <w:r>
        <w:rPr>
          <w:rFonts w:ascii="Times New Roman"/>
          <w:b w:val="false"/>
          <w:i w:val="false"/>
          <w:color w:val="000000"/>
          <w:sz w:val="28"/>
        </w:rPr>
        <w:t>
      23) "Жеткізуге (сатып алу-сатуға) арналған келісімшарттың (шарттың) №" деген 23-бағанда келісімшарттың (шарттың) нөмірі көрсетіледі;</w:t>
      </w:r>
    </w:p>
    <w:p>
      <w:pPr>
        <w:spacing w:after="0"/>
        <w:ind w:left="0"/>
        <w:jc w:val="both"/>
      </w:pPr>
      <w:r>
        <w:rPr>
          <w:rFonts w:ascii="Times New Roman"/>
          <w:b w:val="false"/>
          <w:i w:val="false"/>
          <w:color w:val="000000"/>
          <w:sz w:val="28"/>
        </w:rPr>
        <w:t>
      24) "Жеткізуге (сатып алу-сатуға) арналған келісімшарттың (шарттың) күні" деген 24-бағанда келісімшарттың (шарттың) күні "күні,айы,жылы" форматында көрсетіледі;</w:t>
      </w:r>
    </w:p>
    <w:p>
      <w:pPr>
        <w:spacing w:after="0"/>
        <w:ind w:left="0"/>
        <w:jc w:val="both"/>
      </w:pPr>
      <w:r>
        <w:rPr>
          <w:rFonts w:ascii="Times New Roman"/>
          <w:b w:val="false"/>
          <w:i w:val="false"/>
          <w:color w:val="000000"/>
          <w:sz w:val="28"/>
        </w:rPr>
        <w:t>
      25) "Электрондық шот-фактураның №" деген 25-бағанда электрондық шот-фактураның тіркеу нөмірі көрсетіледі;</w:t>
      </w:r>
    </w:p>
    <w:p>
      <w:pPr>
        <w:spacing w:after="0"/>
        <w:ind w:left="0"/>
        <w:jc w:val="both"/>
      </w:pPr>
      <w:r>
        <w:rPr>
          <w:rFonts w:ascii="Times New Roman"/>
          <w:b w:val="false"/>
          <w:i w:val="false"/>
          <w:color w:val="000000"/>
          <w:sz w:val="28"/>
        </w:rPr>
        <w:t>
      26) "Электрондық шот-фактураның күні" деген 26-бағанда электрондық шот-фактураның күні "күні,айы,жылы" форматында көрсетіледі;</w:t>
      </w:r>
    </w:p>
    <w:p>
      <w:pPr>
        <w:spacing w:after="0"/>
        <w:ind w:left="0"/>
        <w:jc w:val="both"/>
      </w:pPr>
      <w:r>
        <w:rPr>
          <w:rFonts w:ascii="Times New Roman"/>
          <w:b w:val="false"/>
          <w:i w:val="false"/>
          <w:color w:val="000000"/>
          <w:sz w:val="28"/>
        </w:rPr>
        <w:t>
      27) "Өткізу көлемі, өлшем бірлігі" деген 27-бағанда тауардың өлшем бірлігі көрсетіледі;</w:t>
      </w:r>
    </w:p>
    <w:p>
      <w:pPr>
        <w:spacing w:after="0"/>
        <w:ind w:left="0"/>
        <w:jc w:val="both"/>
      </w:pPr>
      <w:r>
        <w:rPr>
          <w:rFonts w:ascii="Times New Roman"/>
          <w:b w:val="false"/>
          <w:i w:val="false"/>
          <w:color w:val="000000"/>
          <w:sz w:val="28"/>
        </w:rPr>
        <w:t>
      28) "Өткізу көлемі, көлемі" деген 28-бағанда тауардың өлшем бірлігінде өткізу көлемі көрсетіледі;</w:t>
      </w:r>
    </w:p>
    <w:p>
      <w:pPr>
        <w:spacing w:after="0"/>
        <w:ind w:left="0"/>
        <w:jc w:val="both"/>
      </w:pPr>
      <w:r>
        <w:rPr>
          <w:rFonts w:ascii="Times New Roman"/>
          <w:b w:val="false"/>
          <w:i w:val="false"/>
          <w:color w:val="000000"/>
          <w:sz w:val="28"/>
        </w:rPr>
        <w:t>
      29) "Құн (келісімшарт (шарт) валютасында)" деген 29-бағанда келісімшарт (шарт) валютасында құны көрсетіледі;</w:t>
      </w:r>
    </w:p>
    <w:p>
      <w:pPr>
        <w:spacing w:after="0"/>
        <w:ind w:left="0"/>
        <w:jc w:val="both"/>
      </w:pPr>
      <w:r>
        <w:rPr>
          <w:rFonts w:ascii="Times New Roman"/>
          <w:b w:val="false"/>
          <w:i w:val="false"/>
          <w:color w:val="000000"/>
          <w:sz w:val="28"/>
        </w:rPr>
        <w:t>
      30) "Мәміле (өткізу) бағасы (келісімшарт (шарт) валютасында)" деген 30-бағанда мәміленің келісімшарт (шарт) валютасында үтірден кейін 3 (үш) белгіге дейін дөңгелектелген бағасы көрсетіледі;</w:t>
      </w:r>
    </w:p>
    <w:p>
      <w:pPr>
        <w:spacing w:after="0"/>
        <w:ind w:left="0"/>
        <w:jc w:val="both"/>
      </w:pPr>
      <w:r>
        <w:rPr>
          <w:rFonts w:ascii="Times New Roman"/>
          <w:b w:val="false"/>
          <w:i w:val="false"/>
          <w:color w:val="000000"/>
          <w:sz w:val="28"/>
        </w:rPr>
        <w:t>
      31) "Келісімшарт (шарт) валютасы" деген 31-бағанда келісімшарт (шарт) бойынша экспортталатын тауарға төлем жүзеге асырылған валюта көрсетіледі;</w:t>
      </w:r>
    </w:p>
    <w:p>
      <w:pPr>
        <w:spacing w:after="0"/>
        <w:ind w:left="0"/>
        <w:jc w:val="both"/>
      </w:pPr>
      <w:r>
        <w:rPr>
          <w:rFonts w:ascii="Times New Roman"/>
          <w:b w:val="false"/>
          <w:i w:val="false"/>
          <w:color w:val="000000"/>
          <w:sz w:val="28"/>
        </w:rPr>
        <w:t>
      32) "Меншік құқығының ауысу күніне теңге бағамы" деген 32-бағанда меншік құқығының ауысу күніне келісімшарт (шарт) валютасына теңгенің ресми бағамы көрсетіледі;</w:t>
      </w:r>
    </w:p>
    <w:p>
      <w:pPr>
        <w:spacing w:after="0"/>
        <w:ind w:left="0"/>
        <w:jc w:val="both"/>
      </w:pPr>
      <w:r>
        <w:rPr>
          <w:rFonts w:ascii="Times New Roman"/>
          <w:b w:val="false"/>
          <w:i w:val="false"/>
          <w:color w:val="000000"/>
          <w:sz w:val="28"/>
        </w:rPr>
        <w:t>
      33) "Баға белгілеу әдістемесі (формуласы)" деген 33-бағанда тауарға баға белгілеу формуласы және келісімшарттың (шарттың) ережелеріне сәйкес формуланың ашып жазылуы көрсетіледі;</w:t>
      </w:r>
    </w:p>
    <w:p>
      <w:pPr>
        <w:spacing w:after="0"/>
        <w:ind w:left="0"/>
        <w:jc w:val="both"/>
      </w:pPr>
      <w:r>
        <w:rPr>
          <w:rFonts w:ascii="Times New Roman"/>
          <w:b w:val="false"/>
          <w:i w:val="false"/>
          <w:color w:val="000000"/>
          <w:sz w:val="28"/>
        </w:rPr>
        <w:t>
      34) "Нарықтық бағаны айқындау үшін қолданылатын әдіс" деген 34-бағанда Қазақстан Республикасының "Трансферттік баға белгілеу туралы" Заңының 12-бабында айқындалған және нарықтық бағаны айқындау үшін мәмілеге қатысушы қолданатын әдістердің бірі көрсетіледі;</w:t>
      </w:r>
    </w:p>
    <w:p>
      <w:pPr>
        <w:spacing w:after="0"/>
        <w:ind w:left="0"/>
        <w:jc w:val="both"/>
      </w:pPr>
      <w:r>
        <w:rPr>
          <w:rFonts w:ascii="Times New Roman"/>
          <w:b w:val="false"/>
          <w:i w:val="false"/>
          <w:color w:val="000000"/>
          <w:sz w:val="28"/>
        </w:rPr>
        <w:t>
      35) "Ақпарат көзінің атауы" деген 35-бағанда тауардың нарықтық бағасын айқындау үшін қолданылатын ақпарат көзі көрсетіледі;</w:t>
      </w:r>
    </w:p>
    <w:p>
      <w:pPr>
        <w:spacing w:after="0"/>
        <w:ind w:left="0"/>
        <w:jc w:val="both"/>
      </w:pPr>
      <w:r>
        <w:rPr>
          <w:rFonts w:ascii="Times New Roman"/>
          <w:b w:val="false"/>
          <w:i w:val="false"/>
          <w:color w:val="000000"/>
          <w:sz w:val="28"/>
        </w:rPr>
        <w:t>
      36) "Дифференциал (ашып жазумен)" деген 36-бағанда дифференциал көрсетілген өлшем бірлігі көрсетіледі;</w:t>
      </w:r>
    </w:p>
    <w:p>
      <w:pPr>
        <w:spacing w:after="0"/>
        <w:ind w:left="0"/>
        <w:jc w:val="both"/>
      </w:pPr>
      <w:r>
        <w:rPr>
          <w:rFonts w:ascii="Times New Roman"/>
          <w:b w:val="false"/>
          <w:i w:val="false"/>
          <w:color w:val="000000"/>
          <w:sz w:val="28"/>
        </w:rPr>
        <w:t>
      37) "Дифференциал (ашып жазумен)" деген 36.1-бағанда дифференциалды құрайтын мөлшерлердің жалпы сомасы көрсетілген өлшем бірлігімен көрсетіледі;</w:t>
      </w:r>
    </w:p>
    <w:p>
      <w:pPr>
        <w:spacing w:after="0"/>
        <w:ind w:left="0"/>
        <w:jc w:val="both"/>
      </w:pPr>
      <w:r>
        <w:rPr>
          <w:rFonts w:ascii="Times New Roman"/>
          <w:b w:val="false"/>
          <w:i w:val="false"/>
          <w:color w:val="000000"/>
          <w:sz w:val="28"/>
        </w:rPr>
        <w:t>
      38) "Дифференциал (ашып жазумен)" деген 36.2, 36.3, 36.4 және 36.5 бағандарда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39) "Дифференциал (ашып жазумен)" деген 36.6 бағанда 36.2, 36.3, 36.4 және 36.5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40) "Белгіленім кезеңі" деген 37-бағанда мәміле шарттарына сәйкес мәміле тараптары тиісті биржалық тауарлардың, сондай-ақ бағалары биржалық тауарлардың белгіленімдеріне байланыстырылған биржалық емес тауарлардың күнделікті орташа арифметикалық баға белгіленімдерінің орташа арифметикалық мәнін айқындайтын кезең ішінде тауарды өткізуге арналған келісімшартта белгіленген, бірақ биржадағы баға белгіленімдері жарияланған, қатарынан күнтізбелік отыз бір күннен аспайтын белгіленім кезеңі "күні,айы,жылы" немесе "күні,айы,жылы - күні,айы,жылы" форматында көрсетіледі;</w:t>
      </w:r>
    </w:p>
    <w:p>
      <w:pPr>
        <w:spacing w:after="0"/>
        <w:ind w:left="0"/>
        <w:jc w:val="both"/>
      </w:pPr>
      <w:r>
        <w:rPr>
          <w:rFonts w:ascii="Times New Roman"/>
          <w:b w:val="false"/>
          <w:i w:val="false"/>
          <w:color w:val="000000"/>
          <w:sz w:val="28"/>
        </w:rPr>
        <w:t>
      41) "Рентабельділік көрсеткіші" деген 38-бағанда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p>
      <w:pPr>
        <w:spacing w:after="0"/>
        <w:ind w:left="0"/>
        <w:jc w:val="both"/>
      </w:pPr>
      <w:r>
        <w:rPr>
          <w:rFonts w:ascii="Times New Roman"/>
          <w:b w:val="false"/>
          <w:i w:val="false"/>
          <w:color w:val="000000"/>
          <w:sz w:val="28"/>
        </w:rPr>
        <w:t>
      42) "Ақпарат көзінен алынған баға немесе рентабельділік" деген 39-бағанда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p>
      <w:pPr>
        <w:spacing w:after="0"/>
        <w:ind w:left="0"/>
        <w:jc w:val="both"/>
      </w:pPr>
      <w:r>
        <w:rPr>
          <w:rFonts w:ascii="Times New Roman"/>
          <w:b w:val="false"/>
          <w:i w:val="false"/>
          <w:color w:val="000000"/>
          <w:sz w:val="28"/>
        </w:rPr>
        <w:t>
      43) "Ақпарат көзінен алынған бағаны немесе рентабельділікті өлшеу бірлігі" деген 40-бағанда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USD/тонна немесе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министрінің 14.09.2026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7" w:id="55"/>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5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p>
      <w:pPr>
        <w:spacing w:after="0"/>
        <w:ind w:left="0"/>
        <w:jc w:val="both"/>
      </w:pPr>
      <w:r>
        <w:rPr>
          <w:rFonts w:ascii="Times New Roman"/>
          <w:b w:val="false"/>
          <w:i w:val="false"/>
          <w:color w:val="000000"/>
          <w:sz w:val="28"/>
        </w:rPr>
        <w:t>
      Әкімшілік нысанның атауы: "Орындалған жұмыстардан және (немесе) көрсетілген қызметтерден түсетін кірістер бойынша халықаралық іскерлік операциялар" мәмілелер мониторингі бойынша есептілік.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3-ІЖҚ</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жұмыстар мен көрсетілетін қызметтер бойынша халықаралық іскерлік операцияларды жүзеге асыратын салық төлеушілер.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p>
      <w:pPr>
        <w:spacing w:after="0"/>
        <w:ind w:left="0"/>
        <w:jc w:val="both"/>
      </w:pPr>
      <w:r>
        <w:rPr>
          <w:rFonts w:ascii="Times New Roman"/>
          <w:b w:val="false"/>
          <w:i w:val="false"/>
          <w:color w:val="000000"/>
          <w:sz w:val="28"/>
        </w:rPr>
        <w:t>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p>
      <w:pPr>
        <w:spacing w:after="0"/>
        <w:ind w:left="0"/>
        <w:jc w:val="left"/>
      </w:pPr>
      <w:r>
        <w:rPr>
          <w:rFonts w:ascii="Times New Roman"/>
          <w:b/>
          <w:i w:val="false"/>
          <w:color w:val="000000"/>
        </w:rPr>
        <w:t xml:space="preserve"> "Орындалған жұмыстардан және (немесе) көрсетілген қызметтерден түсетін кірістер бойынша халықаралық іскерлік операциялар" мәмілелер мониторингі бойынша есептілік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Жұмыс/қызмет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Бейрезидент-тапсырыс берушінің заңды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Бейрезидент-тапсырыс берушінің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Бейрезидент-тапсырыс берушінің сауда жасаушы елінің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өзара байланысы туралы ақпарат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шот-фактураның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(өткізу) бағасы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(шарт) валютасы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күніне теңге бағамы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Салыстырымды экономикалық шарттарға келтіретін факторлар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 немесе 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жұмсалған басқа да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Аббревиатураларды ашып жазуы: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ЭҚЖЖ – Экономикалық қызмет түрлерінің жалпы жіктеуіші.</w:t>
      </w:r>
    </w:p>
    <w:p>
      <w:pPr>
        <w:spacing w:after="0"/>
        <w:ind w:left="0"/>
        <w:jc w:val="both"/>
      </w:pPr>
      <w:r>
        <w:rPr>
          <w:rFonts w:ascii="Times New Roman"/>
          <w:b w:val="false"/>
          <w:i w:val="false"/>
          <w:color w:val="000000"/>
          <w:sz w:val="28"/>
        </w:rPr>
        <w:t>
      Ескертпе: "Орындалған жұмыстардан және (немесе) көрсетілген қызметтерден түсетін кірістер бойынша халықаралық іскерлік операциялар" есептілік нысанын толтыру бойынша түсіндірме көрсетілген нысанға қосымшада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______________________________________</w:t>
            </w:r>
          </w:p>
          <w:p>
            <w:pPr>
              <w:spacing w:after="20"/>
              <w:ind w:left="20"/>
              <w:jc w:val="both"/>
            </w:pPr>
            <w:r>
              <w:rPr>
                <w:rFonts w:ascii="Times New Roman"/>
                <w:b w:val="false"/>
                <w:i w:val="false"/>
                <w:color w:val="000000"/>
                <w:sz w:val="20"/>
              </w:rPr>
              <w:t>
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w:t>
            </w:r>
          </w:p>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 _______________________ ________ </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адам</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"Орындалған жұмыстардан</w:t>
            </w:r>
            <w:r>
              <w:br/>
            </w:r>
            <w:r>
              <w:rPr>
                <w:rFonts w:ascii="Times New Roman"/>
                <w:b w:val="false"/>
                <w:i w:val="false"/>
                <w:color w:val="000000"/>
                <w:sz w:val="20"/>
              </w:rPr>
              <w:t>және (немесе) көрсетілген</w:t>
            </w:r>
            <w:r>
              <w:br/>
            </w:r>
            <w:r>
              <w:rPr>
                <w:rFonts w:ascii="Times New Roman"/>
                <w:b w:val="false"/>
                <w:i w:val="false"/>
                <w:color w:val="000000"/>
                <w:sz w:val="20"/>
              </w:rPr>
              <w:t>қызметтерден түсетін кірістер</w:t>
            </w:r>
            <w:r>
              <w:br/>
            </w:r>
            <w:r>
              <w:rPr>
                <w:rFonts w:ascii="Times New Roman"/>
                <w:b w:val="false"/>
                <w:i w:val="false"/>
                <w:color w:val="000000"/>
                <w:sz w:val="20"/>
              </w:rPr>
              <w:t>бойынша халықаралық</w:t>
            </w:r>
            <w:r>
              <w:br/>
            </w:r>
            <w:r>
              <w:rPr>
                <w:rFonts w:ascii="Times New Roman"/>
                <w:b w:val="false"/>
                <w:i w:val="false"/>
                <w:color w:val="000000"/>
                <w:sz w:val="20"/>
              </w:rPr>
              <w:t>іскерлік операциялар"</w:t>
            </w:r>
            <w:r>
              <w:br/>
            </w:r>
            <w:r>
              <w:rPr>
                <w:rFonts w:ascii="Times New Roman"/>
                <w:b w:val="false"/>
                <w:i w:val="false"/>
                <w:color w:val="000000"/>
                <w:sz w:val="20"/>
              </w:rPr>
              <w:t>есептілік нысанына қосымша</w:t>
            </w:r>
          </w:p>
        </w:tc>
      </w:tr>
    </w:tbl>
    <w:bookmarkStart w:name="z560" w:id="56"/>
    <w:p>
      <w:pPr>
        <w:spacing w:after="0"/>
        <w:ind w:left="0"/>
        <w:jc w:val="left"/>
      </w:pPr>
      <w:r>
        <w:rPr>
          <w:rFonts w:ascii="Times New Roman"/>
          <w:b/>
          <w:i w:val="false"/>
          <w:color w:val="000000"/>
        </w:rPr>
        <w:t xml:space="preserve"> "Орындалған жұмыстардан және (немесе) көрсетілген қызметтерден түсетін кірістер бойынша халықаралық іскерлік операциялар" есептілік нысанын толтыру бойынша түсіндірме</w:t>
      </w:r>
    </w:p>
    <w:bookmarkEnd w:id="56"/>
    <w:p>
      <w:pPr>
        <w:spacing w:after="0"/>
        <w:ind w:left="0"/>
        <w:jc w:val="both"/>
      </w:pPr>
      <w:r>
        <w:rPr>
          <w:rFonts w:ascii="Times New Roman"/>
          <w:b w:val="false"/>
          <w:i w:val="false"/>
          <w:color w:val="000000"/>
          <w:sz w:val="28"/>
        </w:rPr>
        <w:t>
      "Орындалған жұмыстардан және (немесе) көрсетілген қызметтерден түсетін кірістер бойынша халықаралық іскерлік операциялар" есептілік нысаны мынадай түрде толтырылады:</w:t>
      </w:r>
    </w:p>
    <w:p>
      <w:pPr>
        <w:spacing w:after="0"/>
        <w:ind w:left="0"/>
        <w:jc w:val="both"/>
      </w:pPr>
      <w:r>
        <w:rPr>
          <w:rFonts w:ascii="Times New Roman"/>
          <w:b w:val="false"/>
          <w:i w:val="false"/>
          <w:color w:val="000000"/>
          <w:sz w:val="28"/>
        </w:rPr>
        <w:t>
      1) "№" деген 1-бағанда реттік нөмірі көрсетіледі (өтпелі нөмірлеу);</w:t>
      </w:r>
    </w:p>
    <w:p>
      <w:pPr>
        <w:spacing w:after="0"/>
        <w:ind w:left="0"/>
        <w:jc w:val="both"/>
      </w:pPr>
      <w:r>
        <w:rPr>
          <w:rFonts w:ascii="Times New Roman"/>
          <w:b w:val="false"/>
          <w:i w:val="false"/>
          <w:color w:val="000000"/>
          <w:sz w:val="28"/>
        </w:rPr>
        <w:t>
      2) "БСН" деген 2-бағанда орындаушы - заңды тұлғаның бизнес-сәйкестендіру нөмірі көрсетіледі;</w:t>
      </w:r>
    </w:p>
    <w:p>
      <w:pPr>
        <w:spacing w:after="0"/>
        <w:ind w:left="0"/>
        <w:jc w:val="both"/>
      </w:pPr>
      <w:r>
        <w:rPr>
          <w:rFonts w:ascii="Times New Roman"/>
          <w:b w:val="false"/>
          <w:i w:val="false"/>
          <w:color w:val="000000"/>
          <w:sz w:val="28"/>
        </w:rPr>
        <w:t>
      3) "Орындаушының атауы" деген 3-бағанда заңды тұлғаның (орындаушының) ұйымдық-құқықтық нысанын көрсете отырып, толық атауы көрсетіледі;</w:t>
      </w:r>
    </w:p>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табыс етілетін кезең көрсетіледі;</w:t>
      </w:r>
    </w:p>
    <w:p>
      <w:pPr>
        <w:spacing w:after="0"/>
        <w:ind w:left="0"/>
        <w:jc w:val="both"/>
      </w:pPr>
      <w:r>
        <w:rPr>
          <w:rFonts w:ascii="Times New Roman"/>
          <w:b w:val="false"/>
          <w:i w:val="false"/>
          <w:color w:val="000000"/>
          <w:sz w:val="28"/>
        </w:rPr>
        <w:t>
      5) "Жұмыс/қызмет атауы" деген 5-бағанда орындалған жұмыстың және (немесе) көрсетілген қызметтің атауы көрсетіледі;</w:t>
      </w:r>
    </w:p>
    <w:p>
      <w:pPr>
        <w:spacing w:after="0"/>
        <w:ind w:left="0"/>
        <w:jc w:val="both"/>
      </w:pPr>
      <w:r>
        <w:rPr>
          <w:rFonts w:ascii="Times New Roman"/>
          <w:b w:val="false"/>
          <w:i w:val="false"/>
          <w:color w:val="000000"/>
          <w:sz w:val="28"/>
        </w:rPr>
        <w:t>
      6) "ЭҚЖЖ коды" деген 6-бағанда орындалған жұмыстардың және (немесе) көрсетілген қызметтердің экономикалық қызмет түрлерінің жалпы жіктеуішінің коды (ЭҚЖЖ) көрсетіледі. ЭҚЖЖ жіктеуіші Қазақстан Республикасы Стратегиялық жоспарлау және реформалар агенттігінің Ұлттық статистика бюросының ресми сайтында "Статистикалық жіктеулер" бөлімінде орналастырылған (мысалы, көлік-экспедиторлық қызметтер үшін ЭҚЖЖ "52.29" коды қолданылады);</w:t>
      </w:r>
    </w:p>
    <w:p>
      <w:pPr>
        <w:spacing w:after="0"/>
        <w:ind w:left="0"/>
        <w:jc w:val="both"/>
      </w:pPr>
      <w:r>
        <w:rPr>
          <w:rFonts w:ascii="Times New Roman"/>
          <w:b w:val="false"/>
          <w:i w:val="false"/>
          <w:color w:val="000000"/>
          <w:sz w:val="28"/>
        </w:rPr>
        <w:t>
      7) "Жұмысты орындау/қызмет көрсету елі" деген 7-бағанда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жұмыс орындалатын және (немесе) қызмет көрсетілетін ел көрсетіледі;</w:t>
      </w:r>
    </w:p>
    <w:p>
      <w:pPr>
        <w:spacing w:after="0"/>
        <w:ind w:left="0"/>
        <w:jc w:val="both"/>
      </w:pPr>
      <w:r>
        <w:rPr>
          <w:rFonts w:ascii="Times New Roman"/>
          <w:b w:val="false"/>
          <w:i w:val="false"/>
          <w:color w:val="000000"/>
          <w:sz w:val="28"/>
        </w:rPr>
        <w:t>
      8) "Жұмысты орындау/қызмет көрсету күні" деген 8-бағанда жұмысты орындау және (немесе) қызмет көрсету күні "күні,айы,жылы" форматында көрсетіледі;</w:t>
      </w:r>
    </w:p>
    <w:p>
      <w:pPr>
        <w:spacing w:after="0"/>
        <w:ind w:left="0"/>
        <w:jc w:val="both"/>
      </w:pPr>
      <w:r>
        <w:rPr>
          <w:rFonts w:ascii="Times New Roman"/>
          <w:b w:val="false"/>
          <w:i w:val="false"/>
          <w:color w:val="000000"/>
          <w:sz w:val="28"/>
        </w:rPr>
        <w:t>
      9) "Бейрезидент-тапсырыс берушінің атауы" деген 9-бағанда жұмыстың және (немесе) қызметтің бейрезидент-тапсырыс берушінің атауы көрсетіледі;</w:t>
      </w:r>
    </w:p>
    <w:p>
      <w:pPr>
        <w:spacing w:after="0"/>
        <w:ind w:left="0"/>
        <w:jc w:val="both"/>
      </w:pPr>
      <w:r>
        <w:rPr>
          <w:rFonts w:ascii="Times New Roman"/>
          <w:b w:val="false"/>
          <w:i w:val="false"/>
          <w:color w:val="000000"/>
          <w:sz w:val="28"/>
        </w:rPr>
        <w:t>
      10) "Бейрезидент-тапсырыс берушінің заңды мекенжайы" деген 10-бағанда жұмыстың және (немесе) қызметтің бейрезидент-тапсырыс берушінің заңды мекенжайы көрсетіледі;</w:t>
      </w:r>
    </w:p>
    <w:p>
      <w:pPr>
        <w:spacing w:after="0"/>
        <w:ind w:left="0"/>
        <w:jc w:val="both"/>
      </w:pPr>
      <w:r>
        <w:rPr>
          <w:rFonts w:ascii="Times New Roman"/>
          <w:b w:val="false"/>
          <w:i w:val="false"/>
          <w:color w:val="000000"/>
          <w:sz w:val="28"/>
        </w:rPr>
        <w:t>
      11) "Бейрезидент-тапсырыс берушінің тіркелген елі" деген 11-бағанда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бейрезидент-тапсырыс берушінің тіркелген елі көрсетіледі;</w:t>
      </w:r>
    </w:p>
    <w:p>
      <w:pPr>
        <w:spacing w:after="0"/>
        <w:ind w:left="0"/>
        <w:jc w:val="both"/>
      </w:pPr>
      <w:r>
        <w:rPr>
          <w:rFonts w:ascii="Times New Roman"/>
          <w:b w:val="false"/>
          <w:i w:val="false"/>
          <w:color w:val="000000"/>
          <w:sz w:val="28"/>
        </w:rPr>
        <w:t>
      12) "Бейрезидент-тапсырыс берушінің сауда жасаушы елінің коды" деген 12-бағанда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бейрезидент-тапсырыс берушінің сауда жасайтын елінің цифрлық коды көрсетіледі (мәмілеге қатысушы келісімшарт жасасқан тұлға тіркелген немесе тұрақты тұратын ел сауда жасаушы ел деп түсініледі);</w:t>
      </w:r>
    </w:p>
    <w:p>
      <w:pPr>
        <w:spacing w:after="0"/>
        <w:ind w:left="0"/>
        <w:jc w:val="both"/>
      </w:pPr>
      <w:r>
        <w:rPr>
          <w:rFonts w:ascii="Times New Roman"/>
          <w:b w:val="false"/>
          <w:i w:val="false"/>
          <w:color w:val="000000"/>
          <w:sz w:val="28"/>
        </w:rPr>
        <w:t>
      13) "Тараптардың өзара байланысы туралы ақпарат (иә/жоқ)" деген 13-бағанда тараптардың (орындаушы және тапсырыс беруші) өзара байланысы туралы ақпарат "иә" немесе "жоқ" форматында көрсетіледі;</w:t>
      </w:r>
    </w:p>
    <w:p>
      <w:pPr>
        <w:spacing w:after="0"/>
        <w:ind w:left="0"/>
        <w:jc w:val="both"/>
      </w:pPr>
      <w:r>
        <w:rPr>
          <w:rFonts w:ascii="Times New Roman"/>
          <w:b w:val="false"/>
          <w:i w:val="false"/>
          <w:color w:val="000000"/>
          <w:sz w:val="28"/>
        </w:rPr>
        <w:t>
      14) "Келісімшарттың (шарттың) №" деген 14-бағанда келісімшарттың (шарттың) нөмірі көрсетіледі;</w:t>
      </w:r>
    </w:p>
    <w:p>
      <w:pPr>
        <w:spacing w:after="0"/>
        <w:ind w:left="0"/>
        <w:jc w:val="both"/>
      </w:pPr>
      <w:r>
        <w:rPr>
          <w:rFonts w:ascii="Times New Roman"/>
          <w:b w:val="false"/>
          <w:i w:val="false"/>
          <w:color w:val="000000"/>
          <w:sz w:val="28"/>
        </w:rPr>
        <w:t>
      15) "Келісімшарттың (шарттың) күні" деген 15-бағанда келісімшарттың (шарттың) күні "күні,айы,жылы" форматында көрсетіледі;</w:t>
      </w:r>
    </w:p>
    <w:p>
      <w:pPr>
        <w:spacing w:after="0"/>
        <w:ind w:left="0"/>
        <w:jc w:val="both"/>
      </w:pPr>
      <w:r>
        <w:rPr>
          <w:rFonts w:ascii="Times New Roman"/>
          <w:b w:val="false"/>
          <w:i w:val="false"/>
          <w:color w:val="000000"/>
          <w:sz w:val="28"/>
        </w:rPr>
        <w:t>
      16) "Электрондық шот-фактураның №" деген 16-бағанда электрондық шот-фактураның тіркеу нөмірі көрсетіледі;</w:t>
      </w:r>
    </w:p>
    <w:p>
      <w:pPr>
        <w:spacing w:after="0"/>
        <w:ind w:left="0"/>
        <w:jc w:val="both"/>
      </w:pPr>
      <w:r>
        <w:rPr>
          <w:rFonts w:ascii="Times New Roman"/>
          <w:b w:val="false"/>
          <w:i w:val="false"/>
          <w:color w:val="000000"/>
          <w:sz w:val="28"/>
        </w:rPr>
        <w:t>
      17) "Электрондық шот-фактураның күні" деген 17-бағанда электрондық шот-фактураның күні "күні,айы,жылы" форматында көрсетіледі;</w:t>
      </w:r>
    </w:p>
    <w:p>
      <w:pPr>
        <w:spacing w:after="0"/>
        <w:ind w:left="0"/>
        <w:jc w:val="both"/>
      </w:pPr>
      <w:r>
        <w:rPr>
          <w:rFonts w:ascii="Times New Roman"/>
          <w:b w:val="false"/>
          <w:i w:val="false"/>
          <w:color w:val="000000"/>
          <w:sz w:val="28"/>
        </w:rPr>
        <w:t>
      18) "Құн (келісімшарт (шарт) валютасында)" деген 18-бағанда келісімшарт (шарт) валютасында құны көрсетіледі;</w:t>
      </w:r>
    </w:p>
    <w:p>
      <w:pPr>
        <w:spacing w:after="0"/>
        <w:ind w:left="0"/>
        <w:jc w:val="both"/>
      </w:pPr>
      <w:r>
        <w:rPr>
          <w:rFonts w:ascii="Times New Roman"/>
          <w:b w:val="false"/>
          <w:i w:val="false"/>
          <w:color w:val="000000"/>
          <w:sz w:val="28"/>
        </w:rPr>
        <w:t>
      19) "Мәміле (өткізу) бағасы (келісімшарт (шарт) валютасында)" деген 19-бағанда мәміленің келісімшарт (шарт) валютасында үтірден кейін 3 (үш) белгіге дейін дөңгелектелген бағасы көрсетіледі;</w:t>
      </w:r>
    </w:p>
    <w:p>
      <w:pPr>
        <w:spacing w:after="0"/>
        <w:ind w:left="0"/>
        <w:jc w:val="both"/>
      </w:pPr>
      <w:r>
        <w:rPr>
          <w:rFonts w:ascii="Times New Roman"/>
          <w:b w:val="false"/>
          <w:i w:val="false"/>
          <w:color w:val="000000"/>
          <w:sz w:val="28"/>
        </w:rPr>
        <w:t>
      20) "Келісімшарт (шарт) валютасы" деген 20-бағанда келісімшарт (шарт) бойынша орындалған жұмысқа және (немесе) көрсетілген қызметке төлем жүзеге асырылған валюта көрсетіледі;</w:t>
      </w:r>
    </w:p>
    <w:p>
      <w:pPr>
        <w:spacing w:after="0"/>
        <w:ind w:left="0"/>
        <w:jc w:val="both"/>
      </w:pPr>
      <w:r>
        <w:rPr>
          <w:rFonts w:ascii="Times New Roman"/>
          <w:b w:val="false"/>
          <w:i w:val="false"/>
          <w:color w:val="000000"/>
          <w:sz w:val="28"/>
        </w:rPr>
        <w:t>
      21) "Жұмысты орындау/қызмет көрсету күніне теңге бағамы" деген 21-бағанда жұмысты орындау және (немесе) қызмет көрсету күніне келісімшарт (шарт) валютасына теңгенің ресми бағамы көрсетіледі;</w:t>
      </w:r>
    </w:p>
    <w:p>
      <w:pPr>
        <w:spacing w:after="0"/>
        <w:ind w:left="0"/>
        <w:jc w:val="both"/>
      </w:pPr>
      <w:r>
        <w:rPr>
          <w:rFonts w:ascii="Times New Roman"/>
          <w:b w:val="false"/>
          <w:i w:val="false"/>
          <w:color w:val="000000"/>
          <w:sz w:val="28"/>
        </w:rPr>
        <w:t>
      22) "Баға белгілеу әдістемесі (формуласы)" деген 22-бағанда орындалған жұмыс және (немесе) көрсетілген қызмет бойынша баға белгілеу формуласы және келісімшарттың (шарттың) ережелеріне сәйкес формуланың ашып жазылуы көрсетіледі;</w:t>
      </w:r>
    </w:p>
    <w:p>
      <w:pPr>
        <w:spacing w:after="0"/>
        <w:ind w:left="0"/>
        <w:jc w:val="both"/>
      </w:pPr>
      <w:r>
        <w:rPr>
          <w:rFonts w:ascii="Times New Roman"/>
          <w:b w:val="false"/>
          <w:i w:val="false"/>
          <w:color w:val="000000"/>
          <w:sz w:val="28"/>
        </w:rPr>
        <w:t xml:space="preserve">
      23) "Нарықтық бағаны айқындау үшін қолданылатын әдіс" деген 23-бағанда Қазақстан Республикасының "Трансферттік баға белгілеу туралы" Заңының </w:t>
      </w:r>
      <w:r>
        <w:rPr>
          <w:rFonts w:ascii="Times New Roman"/>
          <w:b w:val="false"/>
          <w:i w:val="false"/>
          <w:color w:val="000000"/>
          <w:sz w:val="28"/>
        </w:rPr>
        <w:t>12-бабымен</w:t>
      </w:r>
      <w:r>
        <w:rPr>
          <w:rFonts w:ascii="Times New Roman"/>
          <w:b w:val="false"/>
          <w:i w:val="false"/>
          <w:color w:val="000000"/>
          <w:sz w:val="28"/>
        </w:rPr>
        <w:t xml:space="preserve"> айқындалған және нарықтық бағаны айқындау үшін мәмілеге қатысушы қолданатын әдістердің бірі көрсетіледі;</w:t>
      </w:r>
    </w:p>
    <w:p>
      <w:pPr>
        <w:spacing w:after="0"/>
        <w:ind w:left="0"/>
        <w:jc w:val="both"/>
      </w:pPr>
      <w:r>
        <w:rPr>
          <w:rFonts w:ascii="Times New Roman"/>
          <w:b w:val="false"/>
          <w:i w:val="false"/>
          <w:color w:val="000000"/>
          <w:sz w:val="28"/>
        </w:rPr>
        <w:t>
      24) "Ақпарат көзінің атауы" деген 24-бағанда орындалған жұмыстың және (немесе) көрсетілген қызметтің нарықтық бағасын айқындау үшін қолданылатын ақпарат көзі көрсетіледі;</w:t>
      </w:r>
    </w:p>
    <w:p>
      <w:pPr>
        <w:spacing w:after="0"/>
        <w:ind w:left="0"/>
        <w:jc w:val="both"/>
      </w:pPr>
      <w:r>
        <w:rPr>
          <w:rFonts w:ascii="Times New Roman"/>
          <w:b w:val="false"/>
          <w:i w:val="false"/>
          <w:color w:val="000000"/>
          <w:sz w:val="28"/>
        </w:rPr>
        <w:t>
      25) "Салыстырымды экономикалық шарттарға келтіретін факторлар" деген 25-бағанда салыстырымды экономикалық шарттарға келтіретін факторлар көрсетілген өлшем бірлігі көрсетіледі;</w:t>
      </w:r>
    </w:p>
    <w:p>
      <w:pPr>
        <w:spacing w:after="0"/>
        <w:ind w:left="0"/>
        <w:jc w:val="both"/>
      </w:pPr>
      <w:r>
        <w:rPr>
          <w:rFonts w:ascii="Times New Roman"/>
          <w:b w:val="false"/>
          <w:i w:val="false"/>
          <w:color w:val="000000"/>
          <w:sz w:val="28"/>
        </w:rPr>
        <w:t>
      26) "Салыстырымды экономикалық шарттарға келтіретін факторлар" деген 25.1-бағанда салыстырымды экономикалық шарттарға келтіретін факторлар мөлшерінің жалпы сомасы көрсетілген өлшем бірлігімен көрсетіледі;</w:t>
      </w:r>
    </w:p>
    <w:p>
      <w:pPr>
        <w:spacing w:after="0"/>
        <w:ind w:left="0"/>
        <w:jc w:val="both"/>
      </w:pPr>
      <w:r>
        <w:rPr>
          <w:rFonts w:ascii="Times New Roman"/>
          <w:b w:val="false"/>
          <w:i w:val="false"/>
          <w:color w:val="000000"/>
          <w:sz w:val="28"/>
        </w:rPr>
        <w:t>
      27) "Салыстырымды экономикалық шарттарға келтіретін факторлар" деген 25.2-бағанда құжатпен және (немесе) ақпарат көздерімен расталған маржа мөлшері көрсетіледі;</w:t>
      </w:r>
    </w:p>
    <w:p>
      <w:pPr>
        <w:spacing w:after="0"/>
        <w:ind w:left="0"/>
        <w:jc w:val="both"/>
      </w:pPr>
      <w:r>
        <w:rPr>
          <w:rFonts w:ascii="Times New Roman"/>
          <w:b w:val="false"/>
          <w:i w:val="false"/>
          <w:color w:val="000000"/>
          <w:sz w:val="28"/>
        </w:rPr>
        <w:t>
      28) "Салыстырымды экономикалық шарттарға келтіретін факторлар" деген 25.3-бағанда іс-жүзінде жұмсалған шығыстардың басқа да мөлшері ашып жазумен көрсетіледі;</w:t>
      </w:r>
    </w:p>
    <w:p>
      <w:pPr>
        <w:spacing w:after="0"/>
        <w:ind w:left="0"/>
        <w:jc w:val="both"/>
      </w:pPr>
      <w:r>
        <w:rPr>
          <w:rFonts w:ascii="Times New Roman"/>
          <w:b w:val="false"/>
          <w:i w:val="false"/>
          <w:color w:val="000000"/>
          <w:sz w:val="28"/>
        </w:rPr>
        <w:t>
      29) "Рентабельділік көрсеткіші" деген 26-бағанда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p>
      <w:pPr>
        <w:spacing w:after="0"/>
        <w:ind w:left="0"/>
        <w:jc w:val="both"/>
      </w:pPr>
      <w:r>
        <w:rPr>
          <w:rFonts w:ascii="Times New Roman"/>
          <w:b w:val="false"/>
          <w:i w:val="false"/>
          <w:color w:val="000000"/>
          <w:sz w:val="28"/>
        </w:rPr>
        <w:t>
      30) "Ақпарат көзінен алынған баға немесе рентабельділік" деген 27-бағанда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p>
      <w:pPr>
        <w:spacing w:after="0"/>
        <w:ind w:left="0"/>
        <w:jc w:val="both"/>
      </w:pPr>
      <w:r>
        <w:rPr>
          <w:rFonts w:ascii="Times New Roman"/>
          <w:b w:val="false"/>
          <w:i w:val="false"/>
          <w:color w:val="000000"/>
          <w:sz w:val="28"/>
        </w:rPr>
        <w:t>
      31) "Ақпарат көзінен алынған бағаны немесе рентабельділікті өлшеу бірлігі" деген 28-бағанда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 немесе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312" w:id="57"/>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57"/>
    <w:bookmarkStart w:name="z313" w:id="5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https://kgd.gov.kz/ru/content/transfertnoe-cenoobrazovanie-1-1 интернет-ресурсында орналастырылған</w:t>
      </w:r>
    </w:p>
    <w:bookmarkEnd w:id="58"/>
    <w:bookmarkStart w:name="z314" w:id="59"/>
    <w:p>
      <w:pPr>
        <w:spacing w:after="0"/>
        <w:ind w:left="0"/>
        <w:jc w:val="both"/>
      </w:pPr>
      <w:r>
        <w:rPr>
          <w:rFonts w:ascii="Times New Roman"/>
          <w:b w:val="false"/>
          <w:i w:val="false"/>
          <w:color w:val="000000"/>
          <w:sz w:val="28"/>
        </w:rPr>
        <w:t>
      Әкімшілік нысанның атауы: "Берілген қарыздар бойынша халықаралық іскерлік операциялар" мәмілелер мониторингі бойынша есептілік.</w:t>
      </w:r>
    </w:p>
    <w:bookmarkEnd w:id="59"/>
    <w:bookmarkStart w:name="z315" w:id="6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4-БҚ</w:t>
      </w:r>
    </w:p>
    <w:bookmarkEnd w:id="60"/>
    <w:bookmarkStart w:name="z316" w:id="61"/>
    <w:p>
      <w:pPr>
        <w:spacing w:after="0"/>
        <w:ind w:left="0"/>
        <w:jc w:val="both"/>
      </w:pPr>
      <w:r>
        <w:rPr>
          <w:rFonts w:ascii="Times New Roman"/>
          <w:b w:val="false"/>
          <w:i w:val="false"/>
          <w:color w:val="000000"/>
          <w:sz w:val="28"/>
        </w:rPr>
        <w:t>
      Кезеңділік: жыл сайын.</w:t>
      </w:r>
    </w:p>
    <w:bookmarkEnd w:id="61"/>
    <w:bookmarkStart w:name="z317" w:id="62"/>
    <w:p>
      <w:pPr>
        <w:spacing w:after="0"/>
        <w:ind w:left="0"/>
        <w:jc w:val="both"/>
      </w:pPr>
      <w:r>
        <w:rPr>
          <w:rFonts w:ascii="Times New Roman"/>
          <w:b w:val="false"/>
          <w:i w:val="false"/>
          <w:color w:val="000000"/>
          <w:sz w:val="28"/>
        </w:rPr>
        <w:t>
      Есепті кезең: 20__ жыл.</w:t>
      </w:r>
    </w:p>
    <w:bookmarkEnd w:id="62"/>
    <w:bookmarkStart w:name="z318" w:id="6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қарыздар бойынша халықаралық іскерлік операцияларды жүзеге асыратын салық төлеушілер.</w:t>
      </w:r>
    </w:p>
    <w:bookmarkEnd w:id="63"/>
    <w:bookmarkStart w:name="z319" w:id="6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64"/>
    <w:bookmarkStart w:name="z320" w:id="65"/>
    <w:p>
      <w:pPr>
        <w:spacing w:after="0"/>
        <w:ind w:left="0"/>
        <w:jc w:val="both"/>
      </w:pPr>
      <w:r>
        <w:rPr>
          <w:rFonts w:ascii="Times New Roman"/>
          <w:b w:val="false"/>
          <w:i w:val="false"/>
          <w:color w:val="000000"/>
          <w:sz w:val="28"/>
        </w:rPr>
        <w:t>
      Бизнес-сәйкестендіру нөмірі.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1" w:id="66"/>
    <w:p>
      <w:pPr>
        <w:spacing w:after="0"/>
        <w:ind w:left="0"/>
        <w:jc w:val="both"/>
      </w:pPr>
      <w:r>
        <w:rPr>
          <w:rFonts w:ascii="Times New Roman"/>
          <w:b w:val="false"/>
          <w:i w:val="false"/>
          <w:color w:val="000000"/>
          <w:sz w:val="28"/>
        </w:rPr>
        <w:t>
      Жинау әдісі: электронды түрде.</w:t>
      </w:r>
    </w:p>
    <w:bookmarkEnd w:id="66"/>
    <w:bookmarkStart w:name="z322" w:id="67"/>
    <w:p>
      <w:pPr>
        <w:spacing w:after="0"/>
        <w:ind w:left="0"/>
        <w:jc w:val="left"/>
      </w:pPr>
      <w:r>
        <w:rPr>
          <w:rFonts w:ascii="Times New Roman"/>
          <w:b/>
          <w:i w:val="false"/>
          <w:color w:val="000000"/>
        </w:rPr>
        <w:t xml:space="preserve"> "Берілген қарыздар бойынша халықаралық іскерлік операциялар" мәмілелер мониторингі бойынша есептілік</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заңды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заңды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шартының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шартының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өзара байланысы туралы ақпарат (иә/жоқ)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жалпы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323" w:id="68"/>
    <w:p>
      <w:pPr>
        <w:spacing w:after="0"/>
        <w:ind w:left="0"/>
        <w:jc w:val="both"/>
      </w:pPr>
      <w:r>
        <w:rPr>
          <w:rFonts w:ascii="Times New Roman"/>
          <w:b w:val="false"/>
          <w:i w:val="false"/>
          <w:color w:val="000000"/>
          <w:sz w:val="28"/>
        </w:rPr>
        <w:t>
      кестенің жалғасы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транш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Транш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Траншты төлеу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мөлшерлеме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сыйақыларды төлеу кезеңділігі (ай, тоқсан және тағы басқа)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жалпы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өтеудің түпкілікті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валютасы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324" w:id="69"/>
    <w:p>
      <w:pPr>
        <w:spacing w:after="0"/>
        <w:ind w:left="0"/>
        <w:jc w:val="both"/>
      </w:pPr>
      <w:r>
        <w:rPr>
          <w:rFonts w:ascii="Times New Roman"/>
          <w:b w:val="false"/>
          <w:i w:val="false"/>
          <w:color w:val="000000"/>
          <w:sz w:val="28"/>
        </w:rPr>
        <w:t>
      кестенің жалғасы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әдістемесі (формуласы)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бағаны айқындау үшін қолданылатын әдіс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етудің болуы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шарттар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ауқым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ауқымды есептеу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325" w:id="70"/>
    <w:p>
      <w:pPr>
        <w:spacing w:after="0"/>
        <w:ind w:left="0"/>
        <w:jc w:val="both"/>
      </w:pPr>
      <w:r>
        <w:rPr>
          <w:rFonts w:ascii="Times New Roman"/>
          <w:b w:val="false"/>
          <w:i w:val="false"/>
          <w:color w:val="000000"/>
          <w:sz w:val="28"/>
        </w:rPr>
        <w:t>
      кестенің жалғасы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Салыстырымды экономикалық шарттарға келтіретін факторлар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есепте ескерілетін сыйақы сомасы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кіріске қосылатын сыйақы сомасы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ауқымның қосымша негіздемесі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баға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жұмсалған басқа да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bl>
    <w:bookmarkStart w:name="z326" w:id="71"/>
    <w:p>
      <w:pPr>
        <w:spacing w:after="0"/>
        <w:ind w:left="0"/>
        <w:jc w:val="both"/>
      </w:pPr>
      <w:r>
        <w:rPr>
          <w:rFonts w:ascii="Times New Roman"/>
          <w:b w:val="false"/>
          <w:i w:val="false"/>
          <w:color w:val="000000"/>
          <w:sz w:val="28"/>
        </w:rPr>
        <w:t>
      Аббревиатураларды ашып жазуы:</w:t>
      </w:r>
    </w:p>
    <w:bookmarkEnd w:id="71"/>
    <w:bookmarkStart w:name="z327" w:id="72"/>
    <w:p>
      <w:pPr>
        <w:spacing w:after="0"/>
        <w:ind w:left="0"/>
        <w:jc w:val="both"/>
      </w:pPr>
      <w:r>
        <w:rPr>
          <w:rFonts w:ascii="Times New Roman"/>
          <w:b w:val="false"/>
          <w:i w:val="false"/>
          <w:color w:val="000000"/>
          <w:sz w:val="28"/>
        </w:rPr>
        <w:t>
      АҚШ доллары – Америка Құрама Штаттарының доллары.</w:t>
      </w:r>
    </w:p>
    <w:bookmarkEnd w:id="72"/>
    <w:bookmarkStart w:name="z328" w:id="73"/>
    <w:p>
      <w:pPr>
        <w:spacing w:after="0"/>
        <w:ind w:left="0"/>
        <w:jc w:val="both"/>
      </w:pPr>
      <w:r>
        <w:rPr>
          <w:rFonts w:ascii="Times New Roman"/>
          <w:b w:val="false"/>
          <w:i w:val="false"/>
          <w:color w:val="000000"/>
          <w:sz w:val="28"/>
        </w:rPr>
        <w:t>
      Ескертпе: "Берілген қарыздар бойынша халықаралық іскерлік операциялар" есептілік нысанын толтыру бойынша түсіндірме көрсетілген нысанға қосымшада келтірілген.</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74"/>
          <w:p>
            <w:pPr>
              <w:spacing w:after="20"/>
              <w:ind w:left="20"/>
              <w:jc w:val="both"/>
            </w:pPr>
            <w:r>
              <w:rPr>
                <w:rFonts w:ascii="Times New Roman"/>
                <w:b w:val="false"/>
                <w:i w:val="false"/>
                <w:color w:val="000000"/>
                <w:sz w:val="20"/>
              </w:rPr>
              <w:t>
Атауы ________________________________</w:t>
            </w:r>
          </w:p>
          <w:bookmarkEnd w:id="74"/>
          <w:p>
            <w:pPr>
              <w:spacing w:after="20"/>
              <w:ind w:left="20"/>
              <w:jc w:val="both"/>
            </w:pPr>
            <w:r>
              <w:rPr>
                <w:rFonts w:ascii="Times New Roman"/>
                <w:b w:val="false"/>
                <w:i w:val="false"/>
                <w:color w:val="000000"/>
                <w:sz w:val="20"/>
              </w:rPr>
              <w:t>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75"/>
          <w:p>
            <w:pPr>
              <w:spacing w:after="20"/>
              <w:ind w:left="20"/>
              <w:jc w:val="both"/>
            </w:pPr>
            <w:r>
              <w:rPr>
                <w:rFonts w:ascii="Times New Roman"/>
                <w:b w:val="false"/>
                <w:i w:val="false"/>
                <w:color w:val="000000"/>
                <w:sz w:val="20"/>
              </w:rPr>
              <w:t>
Мекенжайы __________________________</w:t>
            </w:r>
          </w:p>
          <w:bookmarkEnd w:id="75"/>
          <w:p>
            <w:pPr>
              <w:spacing w:after="20"/>
              <w:ind w:left="20"/>
              <w:jc w:val="both"/>
            </w:pPr>
            <w:r>
              <w:rPr>
                <w:rFonts w:ascii="Times New Roman"/>
                <w:b w:val="false"/>
                <w:i w:val="false"/>
                <w:color w:val="000000"/>
                <w:sz w:val="20"/>
              </w:rPr>
              <w:t>
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________________ ___________  тегі, аты және әкесінің аты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76"/>
          <w:p>
            <w:pPr>
              <w:spacing w:after="20"/>
              <w:ind w:left="20"/>
              <w:jc w:val="both"/>
            </w:pPr>
            <w:r>
              <w:rPr>
                <w:rFonts w:ascii="Times New Roman"/>
                <w:b w:val="false"/>
                <w:i w:val="false"/>
                <w:color w:val="000000"/>
                <w:sz w:val="20"/>
              </w:rPr>
              <w:t>
Басшы немесе оның міндетін атқарушы адам</w:t>
            </w:r>
          </w:p>
          <w:bookmarkEnd w:id="76"/>
          <w:p>
            <w:pPr>
              <w:spacing w:after="20"/>
              <w:ind w:left="20"/>
              <w:jc w:val="both"/>
            </w:pPr>
            <w:r>
              <w:rPr>
                <w:rFonts w:ascii="Times New Roman"/>
                <w:b w:val="false"/>
                <w:i w:val="false"/>
                <w:color w:val="000000"/>
                <w:sz w:val="20"/>
              </w:rPr>
              <w:t>
__________________________________________________  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қарыздар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іскерлік операциялар"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36" w:id="77"/>
    <w:p>
      <w:pPr>
        <w:spacing w:after="0"/>
        <w:ind w:left="0"/>
        <w:jc w:val="left"/>
      </w:pPr>
      <w:r>
        <w:rPr>
          <w:rFonts w:ascii="Times New Roman"/>
          <w:b/>
          <w:i w:val="false"/>
          <w:color w:val="000000"/>
        </w:rPr>
        <w:t xml:space="preserve"> "Берілген қарыздар бойынша халықаралық іскерлік операциялар" есептілік нысанын толтыру бойынша түсіндірме</w:t>
      </w:r>
    </w:p>
    <w:bookmarkEnd w:id="77"/>
    <w:bookmarkStart w:name="z337" w:id="78"/>
    <w:p>
      <w:pPr>
        <w:spacing w:after="0"/>
        <w:ind w:left="0"/>
        <w:jc w:val="both"/>
      </w:pPr>
      <w:r>
        <w:rPr>
          <w:rFonts w:ascii="Times New Roman"/>
          <w:b w:val="false"/>
          <w:i w:val="false"/>
          <w:color w:val="000000"/>
          <w:sz w:val="28"/>
        </w:rPr>
        <w:t>
      "Берілген қарыздар бойынша халықаралық іскерлік операциялар" есептілік нысаны мынадай түрде толтырылады:</w:t>
      </w:r>
    </w:p>
    <w:bookmarkEnd w:id="78"/>
    <w:bookmarkStart w:name="z338" w:id="79"/>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79"/>
    <w:bookmarkStart w:name="z339" w:id="80"/>
    <w:p>
      <w:pPr>
        <w:spacing w:after="0"/>
        <w:ind w:left="0"/>
        <w:jc w:val="both"/>
      </w:pPr>
      <w:r>
        <w:rPr>
          <w:rFonts w:ascii="Times New Roman"/>
          <w:b w:val="false"/>
          <w:i w:val="false"/>
          <w:color w:val="000000"/>
          <w:sz w:val="28"/>
        </w:rPr>
        <w:t>
      2) "Қарыз алушының атауы" деген 2-бағанда заңды тұлғаның (қарыз алушының) ұйымдық-құқықтық нысанын көрсете отырып, толық атауы көрсетіледі;</w:t>
      </w:r>
    </w:p>
    <w:bookmarkEnd w:id="80"/>
    <w:bookmarkStart w:name="z340" w:id="81"/>
    <w:p>
      <w:pPr>
        <w:spacing w:after="0"/>
        <w:ind w:left="0"/>
        <w:jc w:val="both"/>
      </w:pPr>
      <w:r>
        <w:rPr>
          <w:rFonts w:ascii="Times New Roman"/>
          <w:b w:val="false"/>
          <w:i w:val="false"/>
          <w:color w:val="000000"/>
          <w:sz w:val="28"/>
        </w:rPr>
        <w:t>
      3) "Қарыз алушының заңды мекенжайы" деген 3-бағанда қарыз алушының заңды мекенжайы көрсетіледі;</w:t>
      </w:r>
    </w:p>
    <w:bookmarkEnd w:id="81"/>
    <w:bookmarkStart w:name="z341" w:id="82"/>
    <w:p>
      <w:pPr>
        <w:spacing w:after="0"/>
        <w:ind w:left="0"/>
        <w:jc w:val="both"/>
      </w:pPr>
      <w:r>
        <w:rPr>
          <w:rFonts w:ascii="Times New Roman"/>
          <w:b w:val="false"/>
          <w:i w:val="false"/>
          <w:color w:val="000000"/>
          <w:sz w:val="28"/>
        </w:rPr>
        <w:t>
      4) "Қарыз берушінің атауы" деген 4-бағанда заңды тұлғаның (қарыз берушінің) ұйымдық-құқықтық нысанын көрсете отырып, толық атауы көрсетіледі;</w:t>
      </w:r>
    </w:p>
    <w:bookmarkEnd w:id="82"/>
    <w:bookmarkStart w:name="z342" w:id="83"/>
    <w:p>
      <w:pPr>
        <w:spacing w:after="0"/>
        <w:ind w:left="0"/>
        <w:jc w:val="both"/>
      </w:pPr>
      <w:r>
        <w:rPr>
          <w:rFonts w:ascii="Times New Roman"/>
          <w:b w:val="false"/>
          <w:i w:val="false"/>
          <w:color w:val="000000"/>
          <w:sz w:val="28"/>
        </w:rPr>
        <w:t>
      5) "Қарыз берушінің заңды мекенжайы" деген 5-бағанда қарыз берушінің заңды мекенжайы көрсетіледі;</w:t>
      </w:r>
    </w:p>
    <w:bookmarkEnd w:id="83"/>
    <w:bookmarkStart w:name="z343" w:id="84"/>
    <w:p>
      <w:pPr>
        <w:spacing w:after="0"/>
        <w:ind w:left="0"/>
        <w:jc w:val="both"/>
      </w:pPr>
      <w:r>
        <w:rPr>
          <w:rFonts w:ascii="Times New Roman"/>
          <w:b w:val="false"/>
          <w:i w:val="false"/>
          <w:color w:val="000000"/>
          <w:sz w:val="28"/>
        </w:rPr>
        <w:t>
      6) "Қарыз шартының №" деген 6-бағанда қарыз шартының және/немесе пайыздық мөлшерлемені немесе шарттың басқа ережелерін ұзартқан немесе өзгерткен жағдайда шартқа қосымша келісімнің нөмірі көрсетіледі;</w:t>
      </w:r>
    </w:p>
    <w:bookmarkEnd w:id="84"/>
    <w:bookmarkStart w:name="z344" w:id="85"/>
    <w:p>
      <w:pPr>
        <w:spacing w:after="0"/>
        <w:ind w:left="0"/>
        <w:jc w:val="both"/>
      </w:pPr>
      <w:r>
        <w:rPr>
          <w:rFonts w:ascii="Times New Roman"/>
          <w:b w:val="false"/>
          <w:i w:val="false"/>
          <w:color w:val="000000"/>
          <w:sz w:val="28"/>
        </w:rPr>
        <w:t>
      7) "Қарыз шартының күні" деген 7-бағанда қарыз шартының және/немесе пайыздық мөлшерлемені немесе шарттың басқа ережелерін ұзартқан немесе өзгерткен жағдайда шартқа қосымша келісімнің күні "күні,айы,жылы" форматында көрсетіледі;</w:t>
      </w:r>
    </w:p>
    <w:bookmarkEnd w:id="85"/>
    <w:bookmarkStart w:name="z345" w:id="86"/>
    <w:p>
      <w:pPr>
        <w:spacing w:after="0"/>
        <w:ind w:left="0"/>
        <w:jc w:val="both"/>
      </w:pPr>
      <w:r>
        <w:rPr>
          <w:rFonts w:ascii="Times New Roman"/>
          <w:b w:val="false"/>
          <w:i w:val="false"/>
          <w:color w:val="000000"/>
          <w:sz w:val="28"/>
        </w:rPr>
        <w:t>
      8) "Тараптардың өзара байланысы туралы ақпарат (иә/жоқ)" деген 8-бағанда тараптардың (қарыз алушы және қарыз беруші) өзара байланысы туралы ақпарат "иә" немесе "жоқ" форматында көрсетіледі;</w:t>
      </w:r>
    </w:p>
    <w:bookmarkEnd w:id="86"/>
    <w:bookmarkStart w:name="z346" w:id="87"/>
    <w:p>
      <w:pPr>
        <w:spacing w:after="0"/>
        <w:ind w:left="0"/>
        <w:jc w:val="both"/>
      </w:pPr>
      <w:r>
        <w:rPr>
          <w:rFonts w:ascii="Times New Roman"/>
          <w:b w:val="false"/>
          <w:i w:val="false"/>
          <w:color w:val="000000"/>
          <w:sz w:val="28"/>
        </w:rPr>
        <w:t>
      9) "Қарыздың жалпы сомасы" деген 9-бағанда келісімшарт (шарт) валютасындағы қарыздың жалпы сомасы көрсетіледі;</w:t>
      </w:r>
    </w:p>
    <w:bookmarkEnd w:id="87"/>
    <w:bookmarkStart w:name="z347" w:id="88"/>
    <w:p>
      <w:pPr>
        <w:spacing w:after="0"/>
        <w:ind w:left="0"/>
        <w:jc w:val="both"/>
      </w:pPr>
      <w:r>
        <w:rPr>
          <w:rFonts w:ascii="Times New Roman"/>
          <w:b w:val="false"/>
          <w:i w:val="false"/>
          <w:color w:val="000000"/>
          <w:sz w:val="28"/>
        </w:rPr>
        <w:t>
      10) "Кезекті транш сомасы" деген 10-бағанда келісімшарт (шарт) валютасындағы кезекті транш сомасы көрсетіледі;</w:t>
      </w:r>
    </w:p>
    <w:bookmarkEnd w:id="88"/>
    <w:bookmarkStart w:name="z348" w:id="89"/>
    <w:p>
      <w:pPr>
        <w:spacing w:after="0"/>
        <w:ind w:left="0"/>
        <w:jc w:val="both"/>
      </w:pPr>
      <w:r>
        <w:rPr>
          <w:rFonts w:ascii="Times New Roman"/>
          <w:b w:val="false"/>
          <w:i w:val="false"/>
          <w:color w:val="000000"/>
          <w:sz w:val="28"/>
        </w:rPr>
        <w:t>
      11) "Транш күні" деген 11-бағанда траншты төлеу күні "күні,айы,жылы" форматында көрсетіледі;</w:t>
      </w:r>
    </w:p>
    <w:bookmarkEnd w:id="89"/>
    <w:bookmarkStart w:name="z349" w:id="90"/>
    <w:p>
      <w:pPr>
        <w:spacing w:after="0"/>
        <w:ind w:left="0"/>
        <w:jc w:val="both"/>
      </w:pPr>
      <w:r>
        <w:rPr>
          <w:rFonts w:ascii="Times New Roman"/>
          <w:b w:val="false"/>
          <w:i w:val="false"/>
          <w:color w:val="000000"/>
          <w:sz w:val="28"/>
        </w:rPr>
        <w:t>
      12) "Траншты төлеу мерзімі" деген 12-бағанда қарыз алушы қарыз берушіден қарыздың әрбір жеке траншын алатын уақыт аралығы немесе нақты күні көрсетіледі;</w:t>
      </w:r>
    </w:p>
    <w:bookmarkEnd w:id="90"/>
    <w:bookmarkStart w:name="z350" w:id="91"/>
    <w:p>
      <w:pPr>
        <w:spacing w:after="0"/>
        <w:ind w:left="0"/>
        <w:jc w:val="both"/>
      </w:pPr>
      <w:r>
        <w:rPr>
          <w:rFonts w:ascii="Times New Roman"/>
          <w:b w:val="false"/>
          <w:i w:val="false"/>
          <w:color w:val="000000"/>
          <w:sz w:val="28"/>
        </w:rPr>
        <w:t>
      13) "Қарыз бойынша мөлшерлеме" деген 13-бағанда берілген қарыздың пайыздық мөлшерлемесі көрсетіледі;</w:t>
      </w:r>
    </w:p>
    <w:bookmarkEnd w:id="91"/>
    <w:bookmarkStart w:name="z351" w:id="92"/>
    <w:p>
      <w:pPr>
        <w:spacing w:after="0"/>
        <w:ind w:left="0"/>
        <w:jc w:val="both"/>
      </w:pPr>
      <w:r>
        <w:rPr>
          <w:rFonts w:ascii="Times New Roman"/>
          <w:b w:val="false"/>
          <w:i w:val="false"/>
          <w:color w:val="000000"/>
          <w:sz w:val="28"/>
        </w:rPr>
        <w:t>
      14) "Қарыз бойынша сыйақыларды төлеу кезеңділігі (ай, тоқсан және тағы басқа)" деген 14-бағанда пайыздық мөлшерлеме немесе қарызды пайдаланғаны үшін басқа да сыйақылар төленетін жиілік көрсетіледі;</w:t>
      </w:r>
    </w:p>
    <w:bookmarkEnd w:id="92"/>
    <w:bookmarkStart w:name="z352" w:id="93"/>
    <w:p>
      <w:pPr>
        <w:spacing w:after="0"/>
        <w:ind w:left="0"/>
        <w:jc w:val="both"/>
      </w:pPr>
      <w:r>
        <w:rPr>
          <w:rFonts w:ascii="Times New Roman"/>
          <w:b w:val="false"/>
          <w:i w:val="false"/>
          <w:color w:val="000000"/>
          <w:sz w:val="28"/>
        </w:rPr>
        <w:t>
      15) "Қарыздың жалпы мерзімі" деген 15-бағанда қарыздың бастапқы кезеңін және одан кейінгі барлық ұзартуларды қоса алғанда, қарыз берілген уақыттың жалпы ұзақтығы көрсетіледі;</w:t>
      </w:r>
    </w:p>
    <w:bookmarkEnd w:id="93"/>
    <w:bookmarkStart w:name="z353" w:id="94"/>
    <w:p>
      <w:pPr>
        <w:spacing w:after="0"/>
        <w:ind w:left="0"/>
        <w:jc w:val="both"/>
      </w:pPr>
      <w:r>
        <w:rPr>
          <w:rFonts w:ascii="Times New Roman"/>
          <w:b w:val="false"/>
          <w:i w:val="false"/>
          <w:color w:val="000000"/>
          <w:sz w:val="28"/>
        </w:rPr>
        <w:t>
      16) "Қарызды өтеудің түпкілікті күні" деген 16-бағанда келісімшарттың (шарттың) немесе келісімшартқа (шартқа) қосымша келісімнің талаптарына сәйкес қарыз қаражатын толық өтеу үшін көзделген күн "күні,айы,жылы" форматында көрсетіледі;</w:t>
      </w:r>
    </w:p>
    <w:bookmarkEnd w:id="94"/>
    <w:bookmarkStart w:name="z354" w:id="95"/>
    <w:p>
      <w:pPr>
        <w:spacing w:after="0"/>
        <w:ind w:left="0"/>
        <w:jc w:val="both"/>
      </w:pPr>
      <w:r>
        <w:rPr>
          <w:rFonts w:ascii="Times New Roman"/>
          <w:b w:val="false"/>
          <w:i w:val="false"/>
          <w:color w:val="000000"/>
          <w:sz w:val="28"/>
        </w:rPr>
        <w:t>
      17) "Қарыз валютасы" деген 17-бағанда қарыз қаражатының сомалары көрсетілген және келісімшарт (шарт) шеңберінде қаржылық операциялар жүзеге асырылатын валюта көрсетіледі;</w:t>
      </w:r>
    </w:p>
    <w:bookmarkEnd w:id="95"/>
    <w:bookmarkStart w:name="z355" w:id="96"/>
    <w:p>
      <w:pPr>
        <w:spacing w:after="0"/>
        <w:ind w:left="0"/>
        <w:jc w:val="both"/>
      </w:pPr>
      <w:r>
        <w:rPr>
          <w:rFonts w:ascii="Times New Roman"/>
          <w:b w:val="false"/>
          <w:i w:val="false"/>
          <w:color w:val="000000"/>
          <w:sz w:val="28"/>
        </w:rPr>
        <w:t>
      18) "Баға белгілеу әдістемесі (формуласы)" деген 18-бағанда келісімшарттың (шарттың) ережелеріне сәйкес баға белгілеу формуласы және формуланың ашып жазылуы көрсетіледі;</w:t>
      </w:r>
    </w:p>
    <w:bookmarkEnd w:id="96"/>
    <w:bookmarkStart w:name="z356" w:id="97"/>
    <w:p>
      <w:pPr>
        <w:spacing w:after="0"/>
        <w:ind w:left="0"/>
        <w:jc w:val="both"/>
      </w:pPr>
      <w:r>
        <w:rPr>
          <w:rFonts w:ascii="Times New Roman"/>
          <w:b w:val="false"/>
          <w:i w:val="false"/>
          <w:color w:val="000000"/>
          <w:sz w:val="28"/>
        </w:rPr>
        <w:t>
      19) "Нарықтық бағаны айқындау үшін қолданылатын әдіс" деген 19-бағанда Қазақстан Республикасының "Трансферттік баға белгілеу туралы" Заңының 12-бабымен айқындалған және нарықтық бағаны айқындау үшін мәмілеге қатысушы қолданатын әдістердің бірі көрсетіледі;</w:t>
      </w:r>
    </w:p>
    <w:bookmarkEnd w:id="97"/>
    <w:bookmarkStart w:name="z357" w:id="98"/>
    <w:p>
      <w:pPr>
        <w:spacing w:after="0"/>
        <w:ind w:left="0"/>
        <w:jc w:val="both"/>
      </w:pPr>
      <w:r>
        <w:rPr>
          <w:rFonts w:ascii="Times New Roman"/>
          <w:b w:val="false"/>
          <w:i w:val="false"/>
          <w:color w:val="000000"/>
          <w:sz w:val="28"/>
        </w:rPr>
        <w:t>
      20) "Нысаналы мақсат" деген 20-бағанда қарыз қаражаты арналған ерекше мақсаты немесе мақсаты көрсетіледі;</w:t>
      </w:r>
    </w:p>
    <w:bookmarkEnd w:id="98"/>
    <w:bookmarkStart w:name="z358" w:id="99"/>
    <w:p>
      <w:pPr>
        <w:spacing w:after="0"/>
        <w:ind w:left="0"/>
        <w:jc w:val="both"/>
      </w:pPr>
      <w:r>
        <w:rPr>
          <w:rFonts w:ascii="Times New Roman"/>
          <w:b w:val="false"/>
          <w:i w:val="false"/>
          <w:color w:val="000000"/>
          <w:sz w:val="28"/>
        </w:rPr>
        <w:t>
      21) "Қамтамасыз етудің болуы" деген 21-бағанда қарыз бойынша міндеттемелердің орындалуын қамтамасыз ету үшін берілген қамтамасыз етудің болуы немесе болмауы көрсетіледі;</w:t>
      </w:r>
    </w:p>
    <w:bookmarkEnd w:id="99"/>
    <w:bookmarkStart w:name="z359" w:id="100"/>
    <w:p>
      <w:pPr>
        <w:spacing w:after="0"/>
        <w:ind w:left="0"/>
        <w:jc w:val="both"/>
      </w:pPr>
      <w:r>
        <w:rPr>
          <w:rFonts w:ascii="Times New Roman"/>
          <w:b w:val="false"/>
          <w:i w:val="false"/>
          <w:color w:val="000000"/>
          <w:sz w:val="28"/>
        </w:rPr>
        <w:t>
      22) "Өзге шарттар" деген 22-бағанда мәміле тараптары үшін заңды маңызы бар қосымша шарттар, ережелер немесе ерекшеліктер көрсетіледі (мысалы, қарыз алушының кредиттік рейтингі);</w:t>
      </w:r>
    </w:p>
    <w:bookmarkEnd w:id="100"/>
    <w:bookmarkStart w:name="z360" w:id="101"/>
    <w:p>
      <w:pPr>
        <w:spacing w:after="0"/>
        <w:ind w:left="0"/>
        <w:jc w:val="both"/>
      </w:pPr>
      <w:r>
        <w:rPr>
          <w:rFonts w:ascii="Times New Roman"/>
          <w:b w:val="false"/>
          <w:i w:val="false"/>
          <w:color w:val="000000"/>
          <w:sz w:val="28"/>
        </w:rPr>
        <w:t>
      23) "Нарықтық ауқым" деген 23-бағанда максимум, минимум, жоғарғы және төменгі квартильдер мен медиананы көрсете отырып, нарықтық жағдайларды сипаттайтын мәндер ауқымы көрсетіледі;</w:t>
      </w:r>
    </w:p>
    <w:bookmarkEnd w:id="101"/>
    <w:bookmarkStart w:name="z361" w:id="102"/>
    <w:p>
      <w:pPr>
        <w:spacing w:after="0"/>
        <w:ind w:left="0"/>
        <w:jc w:val="both"/>
      </w:pPr>
      <w:r>
        <w:rPr>
          <w:rFonts w:ascii="Times New Roman"/>
          <w:b w:val="false"/>
          <w:i w:val="false"/>
          <w:color w:val="000000"/>
          <w:sz w:val="28"/>
        </w:rPr>
        <w:t>
      24) "Ақпарат көзінің атауы" деген 24-бағанда нарықтық ауқымды айқындау үшін қолданылатын ақпарат көзі көрсетіледі;</w:t>
      </w:r>
    </w:p>
    <w:bookmarkEnd w:id="102"/>
    <w:bookmarkStart w:name="z362" w:id="103"/>
    <w:p>
      <w:pPr>
        <w:spacing w:after="0"/>
        <w:ind w:left="0"/>
        <w:jc w:val="both"/>
      </w:pPr>
      <w:r>
        <w:rPr>
          <w:rFonts w:ascii="Times New Roman"/>
          <w:b w:val="false"/>
          <w:i w:val="false"/>
          <w:color w:val="000000"/>
          <w:sz w:val="28"/>
        </w:rPr>
        <w:t>
      25) "Нарықтық ауқымды есептеу" деген 25-бағанда нарықтық деректерді зерттеу және нарықтық ауқымды есептеу әдістемесі көрсетіледі;</w:t>
      </w:r>
    </w:p>
    <w:bookmarkEnd w:id="103"/>
    <w:bookmarkStart w:name="z363" w:id="104"/>
    <w:p>
      <w:pPr>
        <w:spacing w:after="0"/>
        <w:ind w:left="0"/>
        <w:jc w:val="both"/>
      </w:pPr>
      <w:r>
        <w:rPr>
          <w:rFonts w:ascii="Times New Roman"/>
          <w:b w:val="false"/>
          <w:i w:val="false"/>
          <w:color w:val="000000"/>
          <w:sz w:val="28"/>
        </w:rPr>
        <w:t>
      26) "Салыстырымды экономикалық шарттарға келтіретін факторлар" деген 26-бағанда салыстырымды экономикалық шарттарға келтіретін факторлар көрсетілген өлшем бірлігі көрсетіледі;</w:t>
      </w:r>
    </w:p>
    <w:bookmarkEnd w:id="104"/>
    <w:bookmarkStart w:name="z364" w:id="105"/>
    <w:p>
      <w:pPr>
        <w:spacing w:after="0"/>
        <w:ind w:left="0"/>
        <w:jc w:val="both"/>
      </w:pPr>
      <w:r>
        <w:rPr>
          <w:rFonts w:ascii="Times New Roman"/>
          <w:b w:val="false"/>
          <w:i w:val="false"/>
          <w:color w:val="000000"/>
          <w:sz w:val="28"/>
        </w:rPr>
        <w:t>
      27) "Салыстырымды экономикалық шарттарға келтіретін факторлар" деген 26.1-бағанда салыстырымды экономикалық шарттарға келтіретін факторлар мөлшерінің жалпы сомасы көрсетілген өлшем бірлігімен көрсетіледі;</w:t>
      </w:r>
    </w:p>
    <w:bookmarkEnd w:id="105"/>
    <w:bookmarkStart w:name="z365" w:id="106"/>
    <w:p>
      <w:pPr>
        <w:spacing w:after="0"/>
        <w:ind w:left="0"/>
        <w:jc w:val="both"/>
      </w:pPr>
      <w:r>
        <w:rPr>
          <w:rFonts w:ascii="Times New Roman"/>
          <w:b w:val="false"/>
          <w:i w:val="false"/>
          <w:color w:val="000000"/>
          <w:sz w:val="28"/>
        </w:rPr>
        <w:t>
      28) "Салыстырымды экономикалық шарттарға келтіретін факторлар" деген 26.2-бағанда құжатпен және/немесе ақпарат көздерімен расталған үстеме баға мөлшері көрсетіледі;</w:t>
      </w:r>
    </w:p>
    <w:bookmarkEnd w:id="106"/>
    <w:bookmarkStart w:name="z366" w:id="107"/>
    <w:p>
      <w:pPr>
        <w:spacing w:after="0"/>
        <w:ind w:left="0"/>
        <w:jc w:val="both"/>
      </w:pPr>
      <w:r>
        <w:rPr>
          <w:rFonts w:ascii="Times New Roman"/>
          <w:b w:val="false"/>
          <w:i w:val="false"/>
          <w:color w:val="000000"/>
          <w:sz w:val="28"/>
        </w:rPr>
        <w:t>
      29) "Салыстырымды экономикалық шарттарға келтіретін факторлар" деген 26.3-бағанда іс-жүзінде жұмсалған шығыстардың басқа да мөлшері ашып жазумен көрсетіледі;</w:t>
      </w:r>
    </w:p>
    <w:bookmarkEnd w:id="107"/>
    <w:bookmarkStart w:name="z367" w:id="108"/>
    <w:p>
      <w:pPr>
        <w:spacing w:after="0"/>
        <w:ind w:left="0"/>
        <w:jc w:val="both"/>
      </w:pPr>
      <w:r>
        <w:rPr>
          <w:rFonts w:ascii="Times New Roman"/>
          <w:b w:val="false"/>
          <w:i w:val="false"/>
          <w:color w:val="000000"/>
          <w:sz w:val="28"/>
        </w:rPr>
        <w:t>
      30) "Бухгалтерлік есепте ескерілетін сыйақы сомасы" деген 27-бағанда Қазақстан Республикасында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бухгалтерлік есепке алуда ескерілетін сыйақы сомасы көрсетіледі;</w:t>
      </w:r>
    </w:p>
    <w:bookmarkEnd w:id="108"/>
    <w:bookmarkStart w:name="z368" w:id="109"/>
    <w:p>
      <w:pPr>
        <w:spacing w:after="0"/>
        <w:ind w:left="0"/>
        <w:jc w:val="both"/>
      </w:pPr>
      <w:r>
        <w:rPr>
          <w:rFonts w:ascii="Times New Roman"/>
          <w:b w:val="false"/>
          <w:i w:val="false"/>
          <w:color w:val="000000"/>
          <w:sz w:val="28"/>
        </w:rPr>
        <w:t>
      31) "Жылдық жиынтық кіріске қосылатын сыйақы сомасы" деген 28-бағанда салық салу мақсаттары үшін жалпы табысты есептеу кезінде есепке алынуға жататын сыйақы сомасы көрсетіледі;</w:t>
      </w:r>
    </w:p>
    <w:bookmarkEnd w:id="109"/>
    <w:bookmarkStart w:name="z369" w:id="110"/>
    <w:p>
      <w:pPr>
        <w:spacing w:after="0"/>
        <w:ind w:left="0"/>
        <w:jc w:val="both"/>
      </w:pPr>
      <w:r>
        <w:rPr>
          <w:rFonts w:ascii="Times New Roman"/>
          <w:b w:val="false"/>
          <w:i w:val="false"/>
          <w:color w:val="000000"/>
          <w:sz w:val="28"/>
        </w:rPr>
        <w:t>
      32) "Нарықтық ауқымның қосымша негіздемесі" деген 29-бағанда қолданылған нарықтық ауқымды негіздейтін қосымша ақпарат көрсетіледі.</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Қаржы министрінің 14.09.2026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1" w:id="111"/>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11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p>
      <w:pPr>
        <w:spacing w:after="0"/>
        <w:ind w:left="0"/>
        <w:jc w:val="both"/>
      </w:pPr>
      <w:r>
        <w:rPr>
          <w:rFonts w:ascii="Times New Roman"/>
          <w:b w:val="false"/>
          <w:i w:val="false"/>
          <w:color w:val="000000"/>
          <w:sz w:val="28"/>
        </w:rPr>
        <w:t>
      Әкімшілік нысанның атауы: "Тауарлар импорты" мәмілелер мониторингі бойынша есептілік.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5-И Т</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тауарлар бойынша халықаралық іскерлік операцияларды жүзеге асыратын салық төлеушілер.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p>
      <w:pPr>
        <w:spacing w:after="0"/>
        <w:ind w:left="0"/>
        <w:jc w:val="both"/>
      </w:pPr>
      <w:r>
        <w:rPr>
          <w:rFonts w:ascii="Times New Roman"/>
          <w:b w:val="false"/>
          <w:i w:val="false"/>
          <w:color w:val="000000"/>
          <w:sz w:val="28"/>
        </w:rPr>
        <w:t>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p>
      <w:pPr>
        <w:spacing w:after="0"/>
        <w:ind w:left="0"/>
        <w:jc w:val="left"/>
      </w:pPr>
      <w:r>
        <w:rPr>
          <w:rFonts w:ascii="Times New Roman"/>
          <w:b/>
          <w:i w:val="false"/>
          <w:color w:val="000000"/>
        </w:rPr>
        <w:t xml:space="preserve"> "Тауарлар импорты" мәмілелер мониторингі бойынша есептілік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(импорттаушының)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елі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Тауарға меншік құқығы ауысқаннан кейін тасымалдау түрі/түрлері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өндіруші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белгісінің (сауда маркасының, брендінің)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шарттары (INCOTERMS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өткізу күні (меншік құқығының ауысу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елдегі жеткізу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заңды мекенжайы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тіркелген елі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сауда жасаушы елінің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Тараптардың өзара байланысы туралы ақпарат (иә/жоқ)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(сатып алу) бағасы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 (шарт)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құқығының ауысу күніне теңге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Белгіленім кезеңі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 немесе 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инспекциялау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сауда брокерінің, трейдердің немесе агенттің комиссиялық (агенттік) сыйақысы не олардың сауда-делдалдық функцияларды орындағаны үшін өтемақы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p>
      <w:pPr>
        <w:spacing w:after="0"/>
        <w:ind w:left="0"/>
        <w:jc w:val="both"/>
      </w:pPr>
      <w:r>
        <w:rPr>
          <w:rFonts w:ascii="Times New Roman"/>
          <w:b w:val="false"/>
          <w:i w:val="false"/>
          <w:color w:val="000000"/>
          <w:sz w:val="28"/>
        </w:rPr>
        <w:t>
      Аббревиатураларды ашып жазуы: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p>
      <w:pPr>
        <w:spacing w:after="0"/>
        <w:ind w:left="0"/>
        <w:jc w:val="both"/>
      </w:pPr>
      <w:r>
        <w:rPr>
          <w:rFonts w:ascii="Times New Roman"/>
          <w:b w:val="false"/>
          <w:i w:val="false"/>
          <w:color w:val="000000"/>
          <w:sz w:val="28"/>
        </w:rPr>
        <w:t>
      INCOTERMS – International Commercial Terms (Халықаралық коммерциялық шарттар).</w:t>
      </w:r>
    </w:p>
    <w:p>
      <w:pPr>
        <w:spacing w:after="0"/>
        <w:ind w:left="0"/>
        <w:jc w:val="both"/>
      </w:pPr>
      <w:r>
        <w:rPr>
          <w:rFonts w:ascii="Times New Roman"/>
          <w:b w:val="false"/>
          <w:i w:val="false"/>
          <w:color w:val="000000"/>
          <w:sz w:val="28"/>
        </w:rPr>
        <w:t>
      Ескертпе: "Тауарлар импорты" есептілік нысанын толтыру бойынша түсіндірме көрсетілген нысанға қосымшада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________________________________________</w:t>
            </w:r>
          </w:p>
          <w:p>
            <w:pPr>
              <w:spacing w:after="20"/>
              <w:ind w:left="20"/>
              <w:jc w:val="both"/>
            </w:pPr>
            <w:r>
              <w:rPr>
                <w:rFonts w:ascii="Times New Roman"/>
                <w:b w:val="false"/>
                <w:i w:val="false"/>
                <w:color w:val="000000"/>
                <w:sz w:val="20"/>
              </w:rPr>
              <w:t>
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w:t>
            </w:r>
          </w:p>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 _________________________ ________ </w:t>
            </w:r>
          </w:p>
          <w:p>
            <w:pPr>
              <w:spacing w:after="20"/>
              <w:ind w:left="20"/>
              <w:jc w:val="both"/>
            </w:pPr>
            <w:r>
              <w:rPr>
                <w:rFonts w:ascii="Times New Roman"/>
                <w:b w:val="false"/>
                <w:i w:val="false"/>
                <w:color w:val="000000"/>
                <w:sz w:val="20"/>
              </w:rPr>
              <w:t xml:space="preserve">                              тегі, аты және әкесінің аты</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адам</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 импорты"</w:t>
            </w:r>
            <w:r>
              <w:br/>
            </w:r>
            <w:r>
              <w:rPr>
                <w:rFonts w:ascii="Times New Roman"/>
                <w:b w:val="false"/>
                <w:i w:val="false"/>
                <w:color w:val="000000"/>
                <w:sz w:val="20"/>
              </w:rPr>
              <w:t>есептілік нысанына қосымша</w:t>
            </w:r>
          </w:p>
        </w:tc>
      </w:tr>
    </w:tbl>
    <w:bookmarkStart w:name="z562" w:id="112"/>
    <w:p>
      <w:pPr>
        <w:spacing w:after="0"/>
        <w:ind w:left="0"/>
        <w:jc w:val="left"/>
      </w:pPr>
      <w:r>
        <w:rPr>
          <w:rFonts w:ascii="Times New Roman"/>
          <w:b/>
          <w:i w:val="false"/>
          <w:color w:val="000000"/>
        </w:rPr>
        <w:t xml:space="preserve"> "Тауарлар импорты" есептілік нысанын толтыру бойынша түсіндірме</w:t>
      </w:r>
    </w:p>
    <w:bookmarkEnd w:id="112"/>
    <w:p>
      <w:pPr>
        <w:spacing w:after="0"/>
        <w:ind w:left="0"/>
        <w:jc w:val="both"/>
      </w:pPr>
      <w:r>
        <w:rPr>
          <w:rFonts w:ascii="Times New Roman"/>
          <w:b w:val="false"/>
          <w:i w:val="false"/>
          <w:color w:val="000000"/>
          <w:sz w:val="28"/>
        </w:rPr>
        <w:t>
      "Тауарлар импорты" есептілік нысаны мынадай түрде толтырылады:</w:t>
      </w:r>
    </w:p>
    <w:p>
      <w:pPr>
        <w:spacing w:after="0"/>
        <w:ind w:left="0"/>
        <w:jc w:val="both"/>
      </w:pPr>
      <w:r>
        <w:rPr>
          <w:rFonts w:ascii="Times New Roman"/>
          <w:b w:val="false"/>
          <w:i w:val="false"/>
          <w:color w:val="000000"/>
          <w:sz w:val="28"/>
        </w:rPr>
        <w:t>
      1) "№" деген 1-бағанда реттік нөмірі көрсетіледі (өтпелі нөмірлеу);</w:t>
      </w:r>
    </w:p>
    <w:p>
      <w:pPr>
        <w:spacing w:after="0"/>
        <w:ind w:left="0"/>
        <w:jc w:val="both"/>
      </w:pPr>
      <w:r>
        <w:rPr>
          <w:rFonts w:ascii="Times New Roman"/>
          <w:b w:val="false"/>
          <w:i w:val="false"/>
          <w:color w:val="000000"/>
          <w:sz w:val="28"/>
        </w:rPr>
        <w:t>
      2) "БСН" деген 2-бағанда сатып алушы - заңды тұлғаның бизнес-сәйкестендіру нөмірі көрсетіледі;</w:t>
      </w:r>
    </w:p>
    <w:p>
      <w:pPr>
        <w:spacing w:after="0"/>
        <w:ind w:left="0"/>
        <w:jc w:val="both"/>
      </w:pPr>
      <w:r>
        <w:rPr>
          <w:rFonts w:ascii="Times New Roman"/>
          <w:b w:val="false"/>
          <w:i w:val="false"/>
          <w:color w:val="000000"/>
          <w:sz w:val="28"/>
        </w:rPr>
        <w:t>
      3) "Сатып алушының (импорттаушының) атауы" деген 3-бағанда заңды тұлғаның (сатып алушының) ұйымдық-құқықтық нысанын көрсете отырып, толық атауы көрсетіледі;</w:t>
      </w:r>
    </w:p>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табыс етілетін кезең көрсетіледі;</w:t>
      </w:r>
    </w:p>
    <w:p>
      <w:pPr>
        <w:spacing w:after="0"/>
        <w:ind w:left="0"/>
        <w:jc w:val="both"/>
      </w:pPr>
      <w:r>
        <w:rPr>
          <w:rFonts w:ascii="Times New Roman"/>
          <w:b w:val="false"/>
          <w:i w:val="false"/>
          <w:color w:val="000000"/>
          <w:sz w:val="28"/>
        </w:rPr>
        <w:t>
      5) "Тауарларға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p>
      <w:pPr>
        <w:spacing w:after="0"/>
        <w:ind w:left="0"/>
        <w:jc w:val="both"/>
      </w:pPr>
      <w:r>
        <w:rPr>
          <w:rFonts w:ascii="Times New Roman"/>
          <w:b w:val="false"/>
          <w:i w:val="false"/>
          <w:color w:val="000000"/>
          <w:sz w:val="28"/>
        </w:rPr>
        <w:t>
      6) "Тауарларға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p>
      <w:pPr>
        <w:spacing w:after="0"/>
        <w:ind w:left="0"/>
        <w:jc w:val="both"/>
      </w:pPr>
      <w:r>
        <w:rPr>
          <w:rFonts w:ascii="Times New Roman"/>
          <w:b w:val="false"/>
          <w:i w:val="false"/>
          <w:color w:val="000000"/>
          <w:sz w:val="28"/>
        </w:rPr>
        <w:t>
      7) "ЕАЭО СЭҚ ТН коды" деген 7-бағанда Еуразиялық экономикалық одақтың Сыртқы экономикалық қызметінің тауар номенклатурасының коды көрсетіледі;</w:t>
      </w:r>
    </w:p>
    <w:p>
      <w:pPr>
        <w:spacing w:after="0"/>
        <w:ind w:left="0"/>
        <w:jc w:val="both"/>
      </w:pPr>
      <w:r>
        <w:rPr>
          <w:rFonts w:ascii="Times New Roman"/>
          <w:b w:val="false"/>
          <w:i w:val="false"/>
          <w:color w:val="000000"/>
          <w:sz w:val="28"/>
        </w:rPr>
        <w:t>
      8) "Тауардың атауы" деген 8-бағанда импортталатын тауардың атауы көрсетіледі;</w:t>
      </w:r>
    </w:p>
    <w:p>
      <w:pPr>
        <w:spacing w:after="0"/>
        <w:ind w:left="0"/>
        <w:jc w:val="both"/>
      </w:pPr>
      <w:r>
        <w:rPr>
          <w:rFonts w:ascii="Times New Roman"/>
          <w:b w:val="false"/>
          <w:i w:val="false"/>
          <w:color w:val="000000"/>
          <w:sz w:val="28"/>
        </w:rPr>
        <w:t>
      9) "Тауарды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p>
      <w:pPr>
        <w:spacing w:after="0"/>
        <w:ind w:left="0"/>
        <w:jc w:val="both"/>
      </w:pPr>
      <w:r>
        <w:rPr>
          <w:rFonts w:ascii="Times New Roman"/>
          <w:b w:val="false"/>
          <w:i w:val="false"/>
          <w:color w:val="000000"/>
          <w:sz w:val="28"/>
        </w:rPr>
        <w:t>
      10) "Тауарға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p>
      <w:pPr>
        <w:spacing w:after="0"/>
        <w:ind w:left="0"/>
        <w:jc w:val="both"/>
      </w:pPr>
      <w:r>
        <w:rPr>
          <w:rFonts w:ascii="Times New Roman"/>
          <w:b w:val="false"/>
          <w:i w:val="false"/>
          <w:color w:val="000000"/>
          <w:sz w:val="28"/>
        </w:rPr>
        <w:t>
      11) "Тауарды өндіруші" деген 11-бағанда осындай деректер болған жағдайда, тауарды өндіруші көрсетіледі;</w:t>
      </w:r>
    </w:p>
    <w:p>
      <w:pPr>
        <w:spacing w:after="0"/>
        <w:ind w:left="0"/>
        <w:jc w:val="both"/>
      </w:pPr>
      <w:r>
        <w:rPr>
          <w:rFonts w:ascii="Times New Roman"/>
          <w:b w:val="false"/>
          <w:i w:val="false"/>
          <w:color w:val="000000"/>
          <w:sz w:val="28"/>
        </w:rPr>
        <w:t>
      12) "Тауар белгісінің (сауда маркасының, брендінің) болуы" деген 12-бағанда ондай деректер болған жағдайда, тауар белгісі (сауда маркасы, бренді) ағылшын тілінде көрсетіледі;</w:t>
      </w:r>
    </w:p>
    <w:p>
      <w:pPr>
        <w:spacing w:after="0"/>
        <w:ind w:left="0"/>
        <w:jc w:val="both"/>
      </w:pPr>
      <w:r>
        <w:rPr>
          <w:rFonts w:ascii="Times New Roman"/>
          <w:b w:val="false"/>
          <w:i w:val="false"/>
          <w:color w:val="000000"/>
          <w:sz w:val="28"/>
        </w:rPr>
        <w:t>
      13) "Тауарды жеткізу шарттары (INCOTERMS бойынша)" деген 13-бағанда тауарды INCOTERMS талаптарына сәйкес ағылшын тілінде жеткізу шарттары көрсетіледі (мысалы, FOB Novorossiysk ағылшынша бас әріптерімен толтырылады);</w:t>
      </w:r>
    </w:p>
    <w:p>
      <w:pPr>
        <w:spacing w:after="0"/>
        <w:ind w:left="0"/>
        <w:jc w:val="both"/>
      </w:pPr>
      <w:r>
        <w:rPr>
          <w:rFonts w:ascii="Times New Roman"/>
          <w:b w:val="false"/>
          <w:i w:val="false"/>
          <w:color w:val="000000"/>
          <w:sz w:val="28"/>
        </w:rPr>
        <w:t>
      14) "Тауарды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p>
      <w:pPr>
        <w:spacing w:after="0"/>
        <w:ind w:left="0"/>
        <w:jc w:val="both"/>
      </w:pPr>
      <w:r>
        <w:rPr>
          <w:rFonts w:ascii="Times New Roman"/>
          <w:b w:val="false"/>
          <w:i w:val="false"/>
          <w:color w:val="000000"/>
          <w:sz w:val="28"/>
        </w:rPr>
        <w:t>
      15) "Тауарды жөнелту орны" деген 15-бағанда тауарды жөнелту орны ағылшын тілінде көрсетіледі;</w:t>
      </w:r>
    </w:p>
    <w:p>
      <w:pPr>
        <w:spacing w:after="0"/>
        <w:ind w:left="0"/>
        <w:jc w:val="both"/>
      </w:pPr>
      <w:r>
        <w:rPr>
          <w:rFonts w:ascii="Times New Roman"/>
          <w:b w:val="false"/>
          <w:i w:val="false"/>
          <w:color w:val="000000"/>
          <w:sz w:val="28"/>
        </w:rPr>
        <w:t>
      16) "Тауардың межелі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межелі елі көрсетіледі;</w:t>
      </w:r>
    </w:p>
    <w:p>
      <w:pPr>
        <w:spacing w:after="0"/>
        <w:ind w:left="0"/>
        <w:jc w:val="both"/>
      </w:pPr>
      <w:r>
        <w:rPr>
          <w:rFonts w:ascii="Times New Roman"/>
          <w:b w:val="false"/>
          <w:i w:val="false"/>
          <w:color w:val="000000"/>
          <w:sz w:val="28"/>
        </w:rPr>
        <w:t>
      17) "Тауардың межеленген елдегі жеткізу пункті" деген 17-бағанда тауардың межеленген елдегі жеткізу пункті ағылшын тілінде көрсетіледі;</w:t>
      </w:r>
    </w:p>
    <w:p>
      <w:pPr>
        <w:spacing w:after="0"/>
        <w:ind w:left="0"/>
        <w:jc w:val="both"/>
      </w:pPr>
      <w:r>
        <w:rPr>
          <w:rFonts w:ascii="Times New Roman"/>
          <w:b w:val="false"/>
          <w:i w:val="false"/>
          <w:color w:val="000000"/>
          <w:sz w:val="28"/>
        </w:rPr>
        <w:t>
      18) "Жөнелтушінің атауы" деген 18-бағанда жеке тұлғаның тегі, аты, әкесінің аты (ол болған жағдайда) немесе тауарды жөнелтуші заңды тұлғаның атауы көрсетіледі;</w:t>
      </w:r>
    </w:p>
    <w:p>
      <w:pPr>
        <w:spacing w:after="0"/>
        <w:ind w:left="0"/>
        <w:jc w:val="both"/>
      </w:pPr>
      <w:r>
        <w:rPr>
          <w:rFonts w:ascii="Times New Roman"/>
          <w:b w:val="false"/>
          <w:i w:val="false"/>
          <w:color w:val="000000"/>
          <w:sz w:val="28"/>
        </w:rPr>
        <w:t>
      19) "Жөнелтушінің заңды мекенжайы" деген 19-бағанда жөнелтушінің заңды мекенжайы көрсетіледі;</w:t>
      </w:r>
    </w:p>
    <w:p>
      <w:pPr>
        <w:spacing w:after="0"/>
        <w:ind w:left="0"/>
        <w:jc w:val="both"/>
      </w:pPr>
      <w:r>
        <w:rPr>
          <w:rFonts w:ascii="Times New Roman"/>
          <w:b w:val="false"/>
          <w:i w:val="false"/>
          <w:color w:val="000000"/>
          <w:sz w:val="28"/>
        </w:rPr>
        <w:t>
      20) "Жөнелтушінің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жөнелтушінің тіркелген елі көрсетіледі;</w:t>
      </w:r>
    </w:p>
    <w:p>
      <w:pPr>
        <w:spacing w:after="0"/>
        <w:ind w:left="0"/>
        <w:jc w:val="both"/>
      </w:pPr>
      <w:r>
        <w:rPr>
          <w:rFonts w:ascii="Times New Roman"/>
          <w:b w:val="false"/>
          <w:i w:val="false"/>
          <w:color w:val="000000"/>
          <w:sz w:val="28"/>
        </w:rPr>
        <w:t>
      21) "Жөнелтушінің сауда жасайтын елінің коды" деген 21-бағанда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 сататын елдің цифрлық коды көрсетіледі (мәмілеге қатысушы Қазақстан Республикасының кедендік шекарасы арқылы тауарларды өткізу келісімшартын жасасқан тұлға тіркелген немесе тұрақты тұратын ел сауда жасаушы ел деп түсініледі);</w:t>
      </w:r>
    </w:p>
    <w:p>
      <w:pPr>
        <w:spacing w:after="0"/>
        <w:ind w:left="0"/>
        <w:jc w:val="both"/>
      </w:pPr>
      <w:r>
        <w:rPr>
          <w:rFonts w:ascii="Times New Roman"/>
          <w:b w:val="false"/>
          <w:i w:val="false"/>
          <w:color w:val="000000"/>
          <w:sz w:val="28"/>
        </w:rPr>
        <w:t>
      22) "Тараптардың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p>
      <w:pPr>
        <w:spacing w:after="0"/>
        <w:ind w:left="0"/>
        <w:jc w:val="both"/>
      </w:pPr>
      <w:r>
        <w:rPr>
          <w:rFonts w:ascii="Times New Roman"/>
          <w:b w:val="false"/>
          <w:i w:val="false"/>
          <w:color w:val="000000"/>
          <w:sz w:val="28"/>
        </w:rPr>
        <w:t>
      23) "Жеткізуге (сатып алу-сатуға) арналған келісімшарттың (шарттың) №" деген 23-бағанда келісімшарттың (шарттың) нөмірі көрсетіледі;</w:t>
      </w:r>
    </w:p>
    <w:p>
      <w:pPr>
        <w:spacing w:after="0"/>
        <w:ind w:left="0"/>
        <w:jc w:val="both"/>
      </w:pPr>
      <w:r>
        <w:rPr>
          <w:rFonts w:ascii="Times New Roman"/>
          <w:b w:val="false"/>
          <w:i w:val="false"/>
          <w:color w:val="000000"/>
          <w:sz w:val="28"/>
        </w:rPr>
        <w:t>
      24) "Жеткізуге (сатып алу-сатуға) арналған келісімшарттың (шарттың) күні" деген 24-бағанда келісімшарттың (шарттың) күні "күні,айы,жылы" форматында көрсетіледі;</w:t>
      </w:r>
    </w:p>
    <w:p>
      <w:pPr>
        <w:spacing w:after="0"/>
        <w:ind w:left="0"/>
        <w:jc w:val="both"/>
      </w:pPr>
      <w:r>
        <w:rPr>
          <w:rFonts w:ascii="Times New Roman"/>
          <w:b w:val="false"/>
          <w:i w:val="false"/>
          <w:color w:val="000000"/>
          <w:sz w:val="28"/>
        </w:rPr>
        <w:t>
      25) "Шот-фактураның (инвойстың) №" деген 25-бағанда шот-фактураның тіркеу нөмірі көрсетіледі;</w:t>
      </w:r>
    </w:p>
    <w:p>
      <w:pPr>
        <w:spacing w:after="0"/>
        <w:ind w:left="0"/>
        <w:jc w:val="both"/>
      </w:pPr>
      <w:r>
        <w:rPr>
          <w:rFonts w:ascii="Times New Roman"/>
          <w:b w:val="false"/>
          <w:i w:val="false"/>
          <w:color w:val="000000"/>
          <w:sz w:val="28"/>
        </w:rPr>
        <w:t>
      26) "Шот-фактураның (инвойстың) күні" деген 26-бағанда шот-фактураның күні "күні,айы,жылы" форматында көрсетіледі;</w:t>
      </w:r>
    </w:p>
    <w:p>
      <w:pPr>
        <w:spacing w:after="0"/>
        <w:ind w:left="0"/>
        <w:jc w:val="both"/>
      </w:pPr>
      <w:r>
        <w:rPr>
          <w:rFonts w:ascii="Times New Roman"/>
          <w:b w:val="false"/>
          <w:i w:val="false"/>
          <w:color w:val="000000"/>
          <w:sz w:val="28"/>
        </w:rPr>
        <w:t>
      27) "Өткізу көлемі, өлшем бірлігі" деген 27-бағанда тауардың өлшем бірлігі көрсетіледі;</w:t>
      </w:r>
    </w:p>
    <w:p>
      <w:pPr>
        <w:spacing w:after="0"/>
        <w:ind w:left="0"/>
        <w:jc w:val="both"/>
      </w:pPr>
      <w:r>
        <w:rPr>
          <w:rFonts w:ascii="Times New Roman"/>
          <w:b w:val="false"/>
          <w:i w:val="false"/>
          <w:color w:val="000000"/>
          <w:sz w:val="28"/>
        </w:rPr>
        <w:t>
      28) "Өткізу көлемі, көлемі" деген 28-бағанда тауардың өлшем бірлігінде өткізу көлемі көрсетіледі;</w:t>
      </w:r>
    </w:p>
    <w:p>
      <w:pPr>
        <w:spacing w:after="0"/>
        <w:ind w:left="0"/>
        <w:jc w:val="both"/>
      </w:pPr>
      <w:r>
        <w:rPr>
          <w:rFonts w:ascii="Times New Roman"/>
          <w:b w:val="false"/>
          <w:i w:val="false"/>
          <w:color w:val="000000"/>
          <w:sz w:val="28"/>
        </w:rPr>
        <w:t>
      29) "Құн (келісімшарт (шарт) валютасында)" деген 29-бағанда мәміле құны келісімшарт (шарт) валютасында көрсетіледі;</w:t>
      </w:r>
    </w:p>
    <w:p>
      <w:pPr>
        <w:spacing w:after="0"/>
        <w:ind w:left="0"/>
        <w:jc w:val="both"/>
      </w:pPr>
      <w:r>
        <w:rPr>
          <w:rFonts w:ascii="Times New Roman"/>
          <w:b w:val="false"/>
          <w:i w:val="false"/>
          <w:color w:val="000000"/>
          <w:sz w:val="28"/>
        </w:rPr>
        <w:t>
      30) "Мәміле (сатып алу) бағасы (келісімшарт (шарт) валютасында)" деген 30-бағанда мәміленің келісімшарт (шарт) валютасында үтірден кейін 3 (үш) белгіге дейін дөңгелектелген бағасы көрсетіледі;</w:t>
      </w:r>
    </w:p>
    <w:p>
      <w:pPr>
        <w:spacing w:after="0"/>
        <w:ind w:left="0"/>
        <w:jc w:val="both"/>
      </w:pPr>
      <w:r>
        <w:rPr>
          <w:rFonts w:ascii="Times New Roman"/>
          <w:b w:val="false"/>
          <w:i w:val="false"/>
          <w:color w:val="000000"/>
          <w:sz w:val="28"/>
        </w:rPr>
        <w:t>
      31) "Келісімшарт (шарт) валютасы" деген 31-бағанда келісімшарт (шарт) бойынша импортталатын тауарға төлем жүзеге асырылған валюта көрсетіледі;</w:t>
      </w:r>
    </w:p>
    <w:p>
      <w:pPr>
        <w:spacing w:after="0"/>
        <w:ind w:left="0"/>
        <w:jc w:val="both"/>
      </w:pPr>
      <w:r>
        <w:rPr>
          <w:rFonts w:ascii="Times New Roman"/>
          <w:b w:val="false"/>
          <w:i w:val="false"/>
          <w:color w:val="000000"/>
          <w:sz w:val="28"/>
        </w:rPr>
        <w:t>
      32) "Меншік құқығының ауысу күніне арналған теңге бағамы" деген 32-бағанда меншік құқығының ауысу күніне келісімшарт (шарт) валютасына теңгенің ресми бағамы көрсетіледі;</w:t>
      </w:r>
    </w:p>
    <w:p>
      <w:pPr>
        <w:spacing w:after="0"/>
        <w:ind w:left="0"/>
        <w:jc w:val="both"/>
      </w:pPr>
      <w:r>
        <w:rPr>
          <w:rFonts w:ascii="Times New Roman"/>
          <w:b w:val="false"/>
          <w:i w:val="false"/>
          <w:color w:val="000000"/>
          <w:sz w:val="28"/>
        </w:rPr>
        <w:t>
      33) "Баға белгілеу әдістемесі (формуласы)" деген 33-бағанда келісімшарттың (шарттың) ережелеріне сәйкес тауарға баға белгілеу формуласы және формуланың ашып жазылуы көрсетіледі;</w:t>
      </w:r>
    </w:p>
    <w:p>
      <w:pPr>
        <w:spacing w:after="0"/>
        <w:ind w:left="0"/>
        <w:jc w:val="both"/>
      </w:pPr>
      <w:r>
        <w:rPr>
          <w:rFonts w:ascii="Times New Roman"/>
          <w:b w:val="false"/>
          <w:i w:val="false"/>
          <w:color w:val="000000"/>
          <w:sz w:val="28"/>
        </w:rPr>
        <w:t xml:space="preserve">
      34) "Нарықтық бағаны айқындау үшін қолданылатын әдіс" деген 34-бағанда Қазақстан Республикасының "Трансферттік баға белгілеу туралы" Заңының </w:t>
      </w:r>
      <w:r>
        <w:rPr>
          <w:rFonts w:ascii="Times New Roman"/>
          <w:b w:val="false"/>
          <w:i w:val="false"/>
          <w:color w:val="000000"/>
          <w:sz w:val="28"/>
        </w:rPr>
        <w:t>12-бабында</w:t>
      </w:r>
      <w:r>
        <w:rPr>
          <w:rFonts w:ascii="Times New Roman"/>
          <w:b w:val="false"/>
          <w:i w:val="false"/>
          <w:color w:val="000000"/>
          <w:sz w:val="28"/>
        </w:rPr>
        <w:t xml:space="preserve"> айқындалған және нарықтық бағаны айқындау үшін мәмілеге қатысушы қолданатын әдістердің бірі көрсетіледі;</w:t>
      </w:r>
    </w:p>
    <w:p>
      <w:pPr>
        <w:spacing w:after="0"/>
        <w:ind w:left="0"/>
        <w:jc w:val="both"/>
      </w:pPr>
      <w:r>
        <w:rPr>
          <w:rFonts w:ascii="Times New Roman"/>
          <w:b w:val="false"/>
          <w:i w:val="false"/>
          <w:color w:val="000000"/>
          <w:sz w:val="28"/>
        </w:rPr>
        <w:t>
      35) "Ақпарат көзінің атауы" деген 35-бағанда тауардың нарықтық бағасын айқындау үшін қолданылатын ақпарат көзі көрсетіледі;</w:t>
      </w:r>
    </w:p>
    <w:p>
      <w:pPr>
        <w:spacing w:after="0"/>
        <w:ind w:left="0"/>
        <w:jc w:val="both"/>
      </w:pPr>
      <w:r>
        <w:rPr>
          <w:rFonts w:ascii="Times New Roman"/>
          <w:b w:val="false"/>
          <w:i w:val="false"/>
          <w:color w:val="000000"/>
          <w:sz w:val="28"/>
        </w:rPr>
        <w:t>
      36) "Дифференциал (ашып жазумен)" деген 36-бағанда дифференциал көрсетілген өлшем бірлігі көрсетіледі;</w:t>
      </w:r>
    </w:p>
    <w:p>
      <w:pPr>
        <w:spacing w:after="0"/>
        <w:ind w:left="0"/>
        <w:jc w:val="both"/>
      </w:pPr>
      <w:r>
        <w:rPr>
          <w:rFonts w:ascii="Times New Roman"/>
          <w:b w:val="false"/>
          <w:i w:val="false"/>
          <w:color w:val="000000"/>
          <w:sz w:val="28"/>
        </w:rPr>
        <w:t>
      37) "Дифференциал (ашып жазумен)" деген 36.1-бағанда дифференциалды құрайтын мөлшерлердің жалпы сомасы көрсетілген өлшем бірлігімен көрсетіледі;</w:t>
      </w:r>
    </w:p>
    <w:p>
      <w:pPr>
        <w:spacing w:after="0"/>
        <w:ind w:left="0"/>
        <w:jc w:val="both"/>
      </w:pPr>
      <w:r>
        <w:rPr>
          <w:rFonts w:ascii="Times New Roman"/>
          <w:b w:val="false"/>
          <w:i w:val="false"/>
          <w:color w:val="000000"/>
          <w:sz w:val="28"/>
        </w:rPr>
        <w:t>
      38) "Дифференциал (ашып жазумен)" деген 36.2, 36.3, 36.4 және 36.5 бағандарда құжатпен және (немесе) ақпарат көздерімен расталған дифференциалды құрайтын мөлшері көрсетіледі;</w:t>
      </w:r>
    </w:p>
    <w:p>
      <w:pPr>
        <w:spacing w:after="0"/>
        <w:ind w:left="0"/>
        <w:jc w:val="both"/>
      </w:pPr>
      <w:r>
        <w:rPr>
          <w:rFonts w:ascii="Times New Roman"/>
          <w:b w:val="false"/>
          <w:i w:val="false"/>
          <w:color w:val="000000"/>
          <w:sz w:val="28"/>
        </w:rPr>
        <w:t>
      39) "Дифференциал (ашып жазумен)" деген 36.6 бағанда 36.2, 36.3, 36.4 және 36.5 бағандарға енгізілмеген іс-жүзінде жұмсалған шығыстардың мөлшері ашып жазумен көрсетіледі;</w:t>
      </w:r>
    </w:p>
    <w:p>
      <w:pPr>
        <w:spacing w:after="0"/>
        <w:ind w:left="0"/>
        <w:jc w:val="both"/>
      </w:pPr>
      <w:r>
        <w:rPr>
          <w:rFonts w:ascii="Times New Roman"/>
          <w:b w:val="false"/>
          <w:i w:val="false"/>
          <w:color w:val="000000"/>
          <w:sz w:val="28"/>
        </w:rPr>
        <w:t>
      40) "Белгіленім кезеңі" деген 37-бағанда мәміле шарттарына сәйкес мәміле тараптары тиісті биржалық тауарлардың, сондай-ақ бағалары биржалық тауарлардың белгіленімдеріне байланыстырылған биржалық емес тауарлардың күнделікті орташа арифметикалық баға белгіленімдерінің орташа арифметикалық мәнін айқындайтын кезең ішінде тауарды өткізуге арналған келісімшартта белгіленген, бірақ биржадағы баға белгіленімдері жарияланған, қатарынан күнтізбелік отыз бір күннен аспайтын белгіленім кезеңі "күні,айы,жылы" немесе "күні,айы,жылы - күні,айы,жылы" форматында көрсетіледі;</w:t>
      </w:r>
    </w:p>
    <w:p>
      <w:pPr>
        <w:spacing w:after="0"/>
        <w:ind w:left="0"/>
        <w:jc w:val="both"/>
      </w:pPr>
      <w:r>
        <w:rPr>
          <w:rFonts w:ascii="Times New Roman"/>
          <w:b w:val="false"/>
          <w:i w:val="false"/>
          <w:color w:val="000000"/>
          <w:sz w:val="28"/>
        </w:rPr>
        <w:t>
      41) "Рентабельділік көрсеткіші" деген 38-бағанда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p>
      <w:pPr>
        <w:spacing w:after="0"/>
        <w:ind w:left="0"/>
        <w:jc w:val="both"/>
      </w:pPr>
      <w:r>
        <w:rPr>
          <w:rFonts w:ascii="Times New Roman"/>
          <w:b w:val="false"/>
          <w:i w:val="false"/>
          <w:color w:val="000000"/>
          <w:sz w:val="28"/>
        </w:rPr>
        <w:t>
      42) "Ақпарат көзінен алынған баға немесе рентабельділік" деген 39-бағанда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p>
      <w:pPr>
        <w:spacing w:after="0"/>
        <w:ind w:left="0"/>
        <w:jc w:val="both"/>
      </w:pPr>
      <w:r>
        <w:rPr>
          <w:rFonts w:ascii="Times New Roman"/>
          <w:b w:val="false"/>
          <w:i w:val="false"/>
          <w:color w:val="000000"/>
          <w:sz w:val="28"/>
        </w:rPr>
        <w:t>
      43) "Ақпарат көзінен алынған бағаны немесе рентабельділікті өлшеу бірлігі" деген 40-бағанда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USD/тонна немесе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Қаржы министрінің 14.09.2026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1" w:id="113"/>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11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p>
      <w:pPr>
        <w:spacing w:after="0"/>
        <w:ind w:left="0"/>
        <w:jc w:val="both"/>
      </w:pPr>
      <w:r>
        <w:rPr>
          <w:rFonts w:ascii="Times New Roman"/>
          <w:b w:val="false"/>
          <w:i w:val="false"/>
          <w:color w:val="000000"/>
          <w:sz w:val="28"/>
        </w:rPr>
        <w:t>
      Әкімшілік нысанның атауы: "Алынған жұмыстардың және (немесе) қызметтердің шығыстары бойынша халықаралық іскерлік операциялар" мәмілелер мониторингі бойынша есептілік.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6-ЖҚШ</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жұмыстар мен көрсетілетін қызметтер бойынша халықаралық іскерлік операцияларды жүзеге асыратын салық төлеушілер.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p>
      <w:pPr>
        <w:spacing w:after="0"/>
        <w:ind w:left="0"/>
        <w:jc w:val="both"/>
      </w:pPr>
      <w:r>
        <w:rPr>
          <w:rFonts w:ascii="Times New Roman"/>
          <w:b w:val="false"/>
          <w:i w:val="false"/>
          <w:color w:val="000000"/>
          <w:sz w:val="28"/>
        </w:rPr>
        <w:t>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p>
      <w:pPr>
        <w:spacing w:after="0"/>
        <w:ind w:left="0"/>
        <w:jc w:val="left"/>
      </w:pPr>
      <w:r>
        <w:rPr>
          <w:rFonts w:ascii="Times New Roman"/>
          <w:b/>
          <w:i w:val="false"/>
          <w:color w:val="000000"/>
        </w:rPr>
        <w:t xml:space="preserve"> "Алынған жұмыстардың және (немесе) қызметтердің шығыстары бойынша халықаралық іскерлік операциялар" мәмілелер мониторингі бойынша есептілік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Жұмыс/қызмет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заңды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сауда жасаушы елінің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Тараптардың өзара байланысы туралы ақпарат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Келісімшарттың (шарттың)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Келісімшарттың (шарттың)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(сатып алу) бағасы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 (шарт) валютасы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күніне теңге бағамы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Салыстырымды экономикалық шарттарға келтіретін факторлар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 немесе 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жұмсалған басқа да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Аббревиатураларды ашып жазуы: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ЭҚЖЖ – Экономикалық қызмет түрлерінің жалпы жіктеуіші.</w:t>
      </w:r>
    </w:p>
    <w:p>
      <w:pPr>
        <w:spacing w:after="0"/>
        <w:ind w:left="0"/>
        <w:jc w:val="both"/>
      </w:pPr>
      <w:r>
        <w:rPr>
          <w:rFonts w:ascii="Times New Roman"/>
          <w:b w:val="false"/>
          <w:i w:val="false"/>
          <w:color w:val="000000"/>
          <w:sz w:val="28"/>
        </w:rPr>
        <w:t>
      Ескертпе: "Алынған жұмыстардың және (немесе) қызметтердің шығыстары бойынша халықаралық іскерлік операциялар" есептілік нысанын толтыру бойынша түсіндірме көрсетілген нысанға қосымшада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_______________________________________</w:t>
            </w:r>
          </w:p>
          <w:p>
            <w:pPr>
              <w:spacing w:after="20"/>
              <w:ind w:left="20"/>
              <w:jc w:val="both"/>
            </w:pPr>
            <w:r>
              <w:rPr>
                <w:rFonts w:ascii="Times New Roman"/>
                <w:b w:val="false"/>
                <w:i w:val="false"/>
                <w:color w:val="000000"/>
                <w:sz w:val="20"/>
              </w:rPr>
              <w:t>
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w:t>
            </w:r>
          </w:p>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______________________ _________</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адам</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"Алынған жұмыстардың</w:t>
            </w:r>
            <w:r>
              <w:br/>
            </w:r>
            <w:r>
              <w:rPr>
                <w:rFonts w:ascii="Times New Roman"/>
                <w:b w:val="false"/>
                <w:i w:val="false"/>
                <w:color w:val="000000"/>
                <w:sz w:val="20"/>
              </w:rPr>
              <w:t>және (немесе) қызметтердің</w:t>
            </w:r>
            <w:r>
              <w:br/>
            </w:r>
            <w:r>
              <w:rPr>
                <w:rFonts w:ascii="Times New Roman"/>
                <w:b w:val="false"/>
                <w:i w:val="false"/>
                <w:color w:val="000000"/>
                <w:sz w:val="20"/>
              </w:rPr>
              <w:t>шығыстары бойынша</w:t>
            </w:r>
            <w:r>
              <w:br/>
            </w:r>
            <w:r>
              <w:rPr>
                <w:rFonts w:ascii="Times New Roman"/>
                <w:b w:val="false"/>
                <w:i w:val="false"/>
                <w:color w:val="000000"/>
                <w:sz w:val="20"/>
              </w:rPr>
              <w:t>халықаралық іскерлік</w:t>
            </w:r>
            <w:r>
              <w:br/>
            </w:r>
            <w:r>
              <w:rPr>
                <w:rFonts w:ascii="Times New Roman"/>
                <w:b w:val="false"/>
                <w:i w:val="false"/>
                <w:color w:val="000000"/>
                <w:sz w:val="20"/>
              </w:rPr>
              <w:t>операциялар" есептілік</w:t>
            </w:r>
            <w:r>
              <w:br/>
            </w:r>
            <w:r>
              <w:rPr>
                <w:rFonts w:ascii="Times New Roman"/>
                <w:b w:val="false"/>
                <w:i w:val="false"/>
                <w:color w:val="000000"/>
                <w:sz w:val="20"/>
              </w:rPr>
              <w:t>нысанына қосымша</w:t>
            </w:r>
          </w:p>
        </w:tc>
      </w:tr>
    </w:tbl>
    <w:bookmarkStart w:name="z564" w:id="114"/>
    <w:p>
      <w:pPr>
        <w:spacing w:after="0"/>
        <w:ind w:left="0"/>
        <w:jc w:val="left"/>
      </w:pPr>
      <w:r>
        <w:rPr>
          <w:rFonts w:ascii="Times New Roman"/>
          <w:b/>
          <w:i w:val="false"/>
          <w:color w:val="000000"/>
        </w:rPr>
        <w:t xml:space="preserve"> "Алынған жұмыстардың және (немесе) қызметтердің шығыстары бойынша халықаралық іскерлік операциялар" есептілік нысанын толтыру бойынша түсіндірме</w:t>
      </w:r>
    </w:p>
    <w:bookmarkEnd w:id="114"/>
    <w:p>
      <w:pPr>
        <w:spacing w:after="0"/>
        <w:ind w:left="0"/>
        <w:jc w:val="both"/>
      </w:pPr>
      <w:r>
        <w:rPr>
          <w:rFonts w:ascii="Times New Roman"/>
          <w:b w:val="false"/>
          <w:i w:val="false"/>
          <w:color w:val="000000"/>
          <w:sz w:val="28"/>
        </w:rPr>
        <w:t>
      "Алынған жұмыстардың және (немесе) қызметтердің шығыстары бойынша халықаралық іскерлік операциялар" есептілік нысаны мынадай түрде толтырылады:</w:t>
      </w:r>
    </w:p>
    <w:p>
      <w:pPr>
        <w:spacing w:after="0"/>
        <w:ind w:left="0"/>
        <w:jc w:val="both"/>
      </w:pPr>
      <w:r>
        <w:rPr>
          <w:rFonts w:ascii="Times New Roman"/>
          <w:b w:val="false"/>
          <w:i w:val="false"/>
          <w:color w:val="000000"/>
          <w:sz w:val="28"/>
        </w:rPr>
        <w:t>
      1) "№" деген 1-бағанда реттік нөмірі көрсетіледі (өтпелі нөмірлеу);</w:t>
      </w:r>
    </w:p>
    <w:p>
      <w:pPr>
        <w:spacing w:after="0"/>
        <w:ind w:left="0"/>
        <w:jc w:val="both"/>
      </w:pPr>
      <w:r>
        <w:rPr>
          <w:rFonts w:ascii="Times New Roman"/>
          <w:b w:val="false"/>
          <w:i w:val="false"/>
          <w:color w:val="000000"/>
          <w:sz w:val="28"/>
        </w:rPr>
        <w:t>
      2) "БСН" деген 2-бағанда тапсырыс беруші - заңды тұлғаның бизнес-сәйкестендіру нөмірі көрсетіледі;</w:t>
      </w:r>
    </w:p>
    <w:p>
      <w:pPr>
        <w:spacing w:after="0"/>
        <w:ind w:left="0"/>
        <w:jc w:val="both"/>
      </w:pPr>
      <w:r>
        <w:rPr>
          <w:rFonts w:ascii="Times New Roman"/>
          <w:b w:val="false"/>
          <w:i w:val="false"/>
          <w:color w:val="000000"/>
          <w:sz w:val="28"/>
        </w:rPr>
        <w:t>
      3) "Тапсырыс берушінің атауы" деген 3-бағанда ұйымдық-құқықтық нысанын көрсете отырып, заңды тұлғаның (тапсырыс берушінің) толық атауы көрсетіледі;</w:t>
      </w:r>
    </w:p>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табыс етілетін кезең көрсетіледі;</w:t>
      </w:r>
    </w:p>
    <w:p>
      <w:pPr>
        <w:spacing w:after="0"/>
        <w:ind w:left="0"/>
        <w:jc w:val="both"/>
      </w:pPr>
      <w:r>
        <w:rPr>
          <w:rFonts w:ascii="Times New Roman"/>
          <w:b w:val="false"/>
          <w:i w:val="false"/>
          <w:color w:val="000000"/>
          <w:sz w:val="28"/>
        </w:rPr>
        <w:t>
      5) "Жұмыс/қызмет атауы" деген 5-бағанда алынған жұмыстардың және (немесе) қызметтердің атауы көрсетіледі;</w:t>
      </w:r>
    </w:p>
    <w:p>
      <w:pPr>
        <w:spacing w:after="0"/>
        <w:ind w:left="0"/>
        <w:jc w:val="both"/>
      </w:pPr>
      <w:r>
        <w:rPr>
          <w:rFonts w:ascii="Times New Roman"/>
          <w:b w:val="false"/>
          <w:i w:val="false"/>
          <w:color w:val="000000"/>
          <w:sz w:val="28"/>
        </w:rPr>
        <w:t>
      6) "ЭҚЖЖ коды" деген 6-бағанда алынған жұмыстардың және (немесе) қызметтердің экономикалық қызмет түрлерінің жалпы жіктеуішінің коды (ЭҚЖЖ) көрсетіледі. ЭҚЖЖ жіктеуіші Қазақстан Республикасы Стратегиялық жоспарлау және реформалар агенттігінің Ұлттық статистика бюросының ресми сайтында "Статистикалық жіктеулер" бөлімінде орналастырылған (мысалы, көлік-экспедиторлық қызметтер үшін ЭҚЖЖ "52.29" коды қолданылады);</w:t>
      </w:r>
    </w:p>
    <w:p>
      <w:pPr>
        <w:spacing w:after="0"/>
        <w:ind w:left="0"/>
        <w:jc w:val="both"/>
      </w:pPr>
      <w:r>
        <w:rPr>
          <w:rFonts w:ascii="Times New Roman"/>
          <w:b w:val="false"/>
          <w:i w:val="false"/>
          <w:color w:val="000000"/>
          <w:sz w:val="28"/>
        </w:rPr>
        <w:t>
      7) "Жұмысты орындау/қызмет көрсету елі" деген 7-бағанда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жұмыс орындалатын және (немесе) қызмет көрсетілетін ел көрсетіледі;</w:t>
      </w:r>
    </w:p>
    <w:p>
      <w:pPr>
        <w:spacing w:after="0"/>
        <w:ind w:left="0"/>
        <w:jc w:val="both"/>
      </w:pPr>
      <w:r>
        <w:rPr>
          <w:rFonts w:ascii="Times New Roman"/>
          <w:b w:val="false"/>
          <w:i w:val="false"/>
          <w:color w:val="000000"/>
          <w:sz w:val="28"/>
        </w:rPr>
        <w:t>
      8) "Жұмысты орындау/қызмет көрсету күні" деген 8-бағанда жұмысты орындау және (немесе) қызмет көрсету күні "күні,айы,жылы" форматында көрсетіледі;</w:t>
      </w:r>
    </w:p>
    <w:p>
      <w:pPr>
        <w:spacing w:after="0"/>
        <w:ind w:left="0"/>
        <w:jc w:val="both"/>
      </w:pPr>
      <w:r>
        <w:rPr>
          <w:rFonts w:ascii="Times New Roman"/>
          <w:b w:val="false"/>
          <w:i w:val="false"/>
          <w:color w:val="000000"/>
          <w:sz w:val="28"/>
        </w:rPr>
        <w:t>
      9) "Бейрезидент-орындаушының атауы" деген 9-бағанда жұмыстың және (немесе) қызметтің бейрезидент-орындаушының атауы көрсетіледі;</w:t>
      </w:r>
    </w:p>
    <w:p>
      <w:pPr>
        <w:spacing w:after="0"/>
        <w:ind w:left="0"/>
        <w:jc w:val="both"/>
      </w:pPr>
      <w:r>
        <w:rPr>
          <w:rFonts w:ascii="Times New Roman"/>
          <w:b w:val="false"/>
          <w:i w:val="false"/>
          <w:color w:val="000000"/>
          <w:sz w:val="28"/>
        </w:rPr>
        <w:t>
      10) "Бейрезидент-орындаушының заңды мекенжайы" деген 10-бағанда жұмысты және (немесе) қызметті бейрезидент-орындаушының заңды мекенжайы көрсетіледі;</w:t>
      </w:r>
    </w:p>
    <w:p>
      <w:pPr>
        <w:spacing w:after="0"/>
        <w:ind w:left="0"/>
        <w:jc w:val="both"/>
      </w:pPr>
      <w:r>
        <w:rPr>
          <w:rFonts w:ascii="Times New Roman"/>
          <w:b w:val="false"/>
          <w:i w:val="false"/>
          <w:color w:val="000000"/>
          <w:sz w:val="28"/>
        </w:rPr>
        <w:t>
      11) "Бейрезидент-орындаушының тіркелген елі" деген 11-бағанда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бейрезидент-орындаушының тіркелген елі көрсетіледі;</w:t>
      </w:r>
    </w:p>
    <w:p>
      <w:pPr>
        <w:spacing w:after="0"/>
        <w:ind w:left="0"/>
        <w:jc w:val="both"/>
      </w:pPr>
      <w:r>
        <w:rPr>
          <w:rFonts w:ascii="Times New Roman"/>
          <w:b w:val="false"/>
          <w:i w:val="false"/>
          <w:color w:val="000000"/>
          <w:sz w:val="28"/>
        </w:rPr>
        <w:t>
      12) "Бейрезидент-орындаушының сауда жасаушы елінің коды" деген 12-бағанда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бейрезидент-орындаушының сауда жасайтын елінің цифрлық коды көрсетіледі (мәмілеге қатысушы келісімшарт жасасқан тұлға тіркелген немесе тұрақты тұратын ел сауда жасаушы ел деп түсініледі);</w:t>
      </w:r>
    </w:p>
    <w:p>
      <w:pPr>
        <w:spacing w:after="0"/>
        <w:ind w:left="0"/>
        <w:jc w:val="both"/>
      </w:pPr>
      <w:r>
        <w:rPr>
          <w:rFonts w:ascii="Times New Roman"/>
          <w:b w:val="false"/>
          <w:i w:val="false"/>
          <w:color w:val="000000"/>
          <w:sz w:val="28"/>
        </w:rPr>
        <w:t>
      13) "Тараптардың өзара байланысы туралы ақпарат (иә/жоқ)" деген 13-бағанда тараптардың (орындаушы және тапсырыс беруші) өзара байланысы туралы ақпарат "иә" немесе "жоқ" форматында көрсетіледі;</w:t>
      </w:r>
    </w:p>
    <w:p>
      <w:pPr>
        <w:spacing w:after="0"/>
        <w:ind w:left="0"/>
        <w:jc w:val="both"/>
      </w:pPr>
      <w:r>
        <w:rPr>
          <w:rFonts w:ascii="Times New Roman"/>
          <w:b w:val="false"/>
          <w:i w:val="false"/>
          <w:color w:val="000000"/>
          <w:sz w:val="28"/>
        </w:rPr>
        <w:t>
      14) "Келісімшарттың (шарттың) №" деген 14-бағанда келісімшарттың (шарттың) нөмірі көрсетіледі;</w:t>
      </w:r>
    </w:p>
    <w:p>
      <w:pPr>
        <w:spacing w:after="0"/>
        <w:ind w:left="0"/>
        <w:jc w:val="both"/>
      </w:pPr>
      <w:r>
        <w:rPr>
          <w:rFonts w:ascii="Times New Roman"/>
          <w:b w:val="false"/>
          <w:i w:val="false"/>
          <w:color w:val="000000"/>
          <w:sz w:val="28"/>
        </w:rPr>
        <w:t>
      15) "Келісімшарттың (шарттың) күні" деген 15-бағанда келісімшарттың (шарттың) күні "күні,айы,жылы" форматында көрсетіледі;</w:t>
      </w:r>
    </w:p>
    <w:p>
      <w:pPr>
        <w:spacing w:after="0"/>
        <w:ind w:left="0"/>
        <w:jc w:val="both"/>
      </w:pPr>
      <w:r>
        <w:rPr>
          <w:rFonts w:ascii="Times New Roman"/>
          <w:b w:val="false"/>
          <w:i w:val="false"/>
          <w:color w:val="000000"/>
          <w:sz w:val="28"/>
        </w:rPr>
        <w:t>
      16) "Шот-фактураның (инвойстың) №" деген 16-бағанда шот-фактураның тіркеу нөмірі көрсетіледі;</w:t>
      </w:r>
    </w:p>
    <w:p>
      <w:pPr>
        <w:spacing w:after="0"/>
        <w:ind w:left="0"/>
        <w:jc w:val="both"/>
      </w:pPr>
      <w:r>
        <w:rPr>
          <w:rFonts w:ascii="Times New Roman"/>
          <w:b w:val="false"/>
          <w:i w:val="false"/>
          <w:color w:val="000000"/>
          <w:sz w:val="28"/>
        </w:rPr>
        <w:t>
      17) "Шот-фактураның (инвойстың) күні" деген 17-бағанда шот-фактураның күні "күні,айы,жылы" форматында көрсетіледі;</w:t>
      </w:r>
    </w:p>
    <w:p>
      <w:pPr>
        <w:spacing w:after="0"/>
        <w:ind w:left="0"/>
        <w:jc w:val="both"/>
      </w:pPr>
      <w:r>
        <w:rPr>
          <w:rFonts w:ascii="Times New Roman"/>
          <w:b w:val="false"/>
          <w:i w:val="false"/>
          <w:color w:val="000000"/>
          <w:sz w:val="28"/>
        </w:rPr>
        <w:t>
      18) "Құн (келісімшарт (шарт) валютасында)" деген 18-бағанда келісімшарт (шарт) валютасында құны көрсетіледі;</w:t>
      </w:r>
    </w:p>
    <w:p>
      <w:pPr>
        <w:spacing w:after="0"/>
        <w:ind w:left="0"/>
        <w:jc w:val="both"/>
      </w:pPr>
      <w:r>
        <w:rPr>
          <w:rFonts w:ascii="Times New Roman"/>
          <w:b w:val="false"/>
          <w:i w:val="false"/>
          <w:color w:val="000000"/>
          <w:sz w:val="28"/>
        </w:rPr>
        <w:t>
      19) "Мәміле (сатып алу) бағасы (келісімшарт (шарт) валютасында)" деген 19-бағанда мәміленің келісімшарт (шарт) валютасында үтірден кейін 3 (үш) белгіге дейін дөңгелектелген бағасы көрсетіледі;</w:t>
      </w:r>
    </w:p>
    <w:p>
      <w:pPr>
        <w:spacing w:after="0"/>
        <w:ind w:left="0"/>
        <w:jc w:val="both"/>
      </w:pPr>
      <w:r>
        <w:rPr>
          <w:rFonts w:ascii="Times New Roman"/>
          <w:b w:val="false"/>
          <w:i w:val="false"/>
          <w:color w:val="000000"/>
          <w:sz w:val="28"/>
        </w:rPr>
        <w:t>
      20) "Келісімшарт (шарт) валютасы" деген 20-бағанда келісімшарт (шарт) бойынша алынған жұмыстарға және (немесе) қызметтерге төлем жүзеге асырылған валюта көрсетіледі;</w:t>
      </w:r>
    </w:p>
    <w:p>
      <w:pPr>
        <w:spacing w:after="0"/>
        <w:ind w:left="0"/>
        <w:jc w:val="both"/>
      </w:pPr>
      <w:r>
        <w:rPr>
          <w:rFonts w:ascii="Times New Roman"/>
          <w:b w:val="false"/>
          <w:i w:val="false"/>
          <w:color w:val="000000"/>
          <w:sz w:val="28"/>
        </w:rPr>
        <w:t>
      21) "Жұмысты орындау/қызмет көрсету күніне теңге бағамы" деген 21-бағанда жұмысты орындау және (немесе) қызмет көрсету күніне келісімшарт (шарт) валютасына теңгенің ресми бағамы көрсетіледі;</w:t>
      </w:r>
    </w:p>
    <w:p>
      <w:pPr>
        <w:spacing w:after="0"/>
        <w:ind w:left="0"/>
        <w:jc w:val="both"/>
      </w:pPr>
      <w:r>
        <w:rPr>
          <w:rFonts w:ascii="Times New Roman"/>
          <w:b w:val="false"/>
          <w:i w:val="false"/>
          <w:color w:val="000000"/>
          <w:sz w:val="28"/>
        </w:rPr>
        <w:t>
      22) "Баға белгілеу әдістемесі (формуласы)" деген 22-бағанда алынған жұмыстар және (немесе) қызметтер бойынша баға белгілеу формуласы, сондай-ақ келісімшарттың (шарттың) ережелеріне сәйкес формуланың ашып жазылуы көрсетіледі;</w:t>
      </w:r>
    </w:p>
    <w:p>
      <w:pPr>
        <w:spacing w:after="0"/>
        <w:ind w:left="0"/>
        <w:jc w:val="both"/>
      </w:pPr>
      <w:r>
        <w:rPr>
          <w:rFonts w:ascii="Times New Roman"/>
          <w:b w:val="false"/>
          <w:i w:val="false"/>
          <w:color w:val="000000"/>
          <w:sz w:val="28"/>
        </w:rPr>
        <w:t xml:space="preserve">
      23) "Нарықтық бағаны айқындау үшін қолданылатын әдіс" деген 23-бағанда Қазақстан Республикасының "Трансферттік баға белгілеу туралы" Заңының </w:t>
      </w:r>
      <w:r>
        <w:rPr>
          <w:rFonts w:ascii="Times New Roman"/>
          <w:b w:val="false"/>
          <w:i w:val="false"/>
          <w:color w:val="000000"/>
          <w:sz w:val="28"/>
        </w:rPr>
        <w:t>12-бабында</w:t>
      </w:r>
      <w:r>
        <w:rPr>
          <w:rFonts w:ascii="Times New Roman"/>
          <w:b w:val="false"/>
          <w:i w:val="false"/>
          <w:color w:val="000000"/>
          <w:sz w:val="28"/>
        </w:rPr>
        <w:t xml:space="preserve"> айқындалған және нарықтық бағаны айқындау үшін мәмілеге қатысушы қолданатын әдістердің бірі көрсетіледі;</w:t>
      </w:r>
    </w:p>
    <w:p>
      <w:pPr>
        <w:spacing w:after="0"/>
        <w:ind w:left="0"/>
        <w:jc w:val="both"/>
      </w:pPr>
      <w:r>
        <w:rPr>
          <w:rFonts w:ascii="Times New Roman"/>
          <w:b w:val="false"/>
          <w:i w:val="false"/>
          <w:color w:val="000000"/>
          <w:sz w:val="28"/>
        </w:rPr>
        <w:t>
      24) "Ақпарат көзінің атауы" деген 24-бағанда алынған жұмыстың және (немесе) қызметтің нарықтық бағасын айқындау үшін қолданылатын ақпарат көзі көрсетіледі;</w:t>
      </w:r>
    </w:p>
    <w:p>
      <w:pPr>
        <w:spacing w:after="0"/>
        <w:ind w:left="0"/>
        <w:jc w:val="both"/>
      </w:pPr>
      <w:r>
        <w:rPr>
          <w:rFonts w:ascii="Times New Roman"/>
          <w:b w:val="false"/>
          <w:i w:val="false"/>
          <w:color w:val="000000"/>
          <w:sz w:val="28"/>
        </w:rPr>
        <w:t>
      25) "Салыстырымды экономикалық шарттарға келтіретін факторлар" деген 25-бағанда салыстырымды экономикалық шарттарға келтіретін факторлар көрсетілетін өлшем бірлігі көрсетіледі;</w:t>
      </w:r>
    </w:p>
    <w:p>
      <w:pPr>
        <w:spacing w:after="0"/>
        <w:ind w:left="0"/>
        <w:jc w:val="both"/>
      </w:pPr>
      <w:r>
        <w:rPr>
          <w:rFonts w:ascii="Times New Roman"/>
          <w:b w:val="false"/>
          <w:i w:val="false"/>
          <w:color w:val="000000"/>
          <w:sz w:val="28"/>
        </w:rPr>
        <w:t>
      26) "Салыстырымды экономикалық шарттарға келтіретін факторлар" деген 25.1-бағанда салыстырымды экономикалық шарттарға келтіретін факторлар мөлшерінің жалпы сомасы көрсетілген өлшем бірлігінде көрсетіледі;</w:t>
      </w:r>
    </w:p>
    <w:p>
      <w:pPr>
        <w:spacing w:after="0"/>
        <w:ind w:left="0"/>
        <w:jc w:val="both"/>
      </w:pPr>
      <w:r>
        <w:rPr>
          <w:rFonts w:ascii="Times New Roman"/>
          <w:b w:val="false"/>
          <w:i w:val="false"/>
          <w:color w:val="000000"/>
          <w:sz w:val="28"/>
        </w:rPr>
        <w:t>
      27) "Салыстырымды экономикалық шарттарға келтіретін факторлар" деген 25.2-бағанда құжатпен және (немесе) ақпарат көздерімен расталған маржа мөлшері көрсетіледі;</w:t>
      </w:r>
    </w:p>
    <w:p>
      <w:pPr>
        <w:spacing w:after="0"/>
        <w:ind w:left="0"/>
        <w:jc w:val="both"/>
      </w:pPr>
      <w:r>
        <w:rPr>
          <w:rFonts w:ascii="Times New Roman"/>
          <w:b w:val="false"/>
          <w:i w:val="false"/>
          <w:color w:val="000000"/>
          <w:sz w:val="28"/>
        </w:rPr>
        <w:t>
      28) "Салыстырымды экономикалық шарттарға келтіретін факторлар" деген 25.3-бағанда іс-жүзінде жұмсалған шығыстардың басқа да мөлшері ашып жазумен көрсетіледі;</w:t>
      </w:r>
    </w:p>
    <w:p>
      <w:pPr>
        <w:spacing w:after="0"/>
        <w:ind w:left="0"/>
        <w:jc w:val="both"/>
      </w:pPr>
      <w:r>
        <w:rPr>
          <w:rFonts w:ascii="Times New Roman"/>
          <w:b w:val="false"/>
          <w:i w:val="false"/>
          <w:color w:val="000000"/>
          <w:sz w:val="28"/>
        </w:rPr>
        <w:t>
      29) "Рентабельділік көрсеткіші" деген 26-бағанда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p>
      <w:pPr>
        <w:spacing w:after="0"/>
        <w:ind w:left="0"/>
        <w:jc w:val="both"/>
      </w:pPr>
      <w:r>
        <w:rPr>
          <w:rFonts w:ascii="Times New Roman"/>
          <w:b w:val="false"/>
          <w:i w:val="false"/>
          <w:color w:val="000000"/>
          <w:sz w:val="28"/>
        </w:rPr>
        <w:t>
      30) "Ақпарат көзінен алынған баға немесе рентабельділік" деген 27-бағанда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p>
      <w:pPr>
        <w:spacing w:after="0"/>
        <w:ind w:left="0"/>
        <w:jc w:val="both"/>
      </w:pPr>
      <w:r>
        <w:rPr>
          <w:rFonts w:ascii="Times New Roman"/>
          <w:b w:val="false"/>
          <w:i w:val="false"/>
          <w:color w:val="000000"/>
          <w:sz w:val="28"/>
        </w:rPr>
        <w:t>
      31) "Ақпарат көзінен алынған бағаны немесе рентабельділікті өлшеу бірлігі" деген 28-бағанда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 немесе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0" w:id="115"/>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115"/>
    <w:bookmarkStart w:name="z501" w:id="11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https://kgd.gov.kz/ru/content/transfertnoe-cenoobrazovanie-1-1 интернет-ресурсында орналастырылған</w:t>
      </w:r>
    </w:p>
    <w:bookmarkEnd w:id="116"/>
    <w:bookmarkStart w:name="z502" w:id="117"/>
    <w:p>
      <w:pPr>
        <w:spacing w:after="0"/>
        <w:ind w:left="0"/>
        <w:jc w:val="both"/>
      </w:pPr>
      <w:r>
        <w:rPr>
          <w:rFonts w:ascii="Times New Roman"/>
          <w:b w:val="false"/>
          <w:i w:val="false"/>
          <w:color w:val="000000"/>
          <w:sz w:val="28"/>
        </w:rPr>
        <w:t>
      Әкімшілік нысанның атауы: "Алынған қарыздар бойынша халықаралық іскерлік операциялар" мәмілелер мониторингі бойынша есептілік.</w:t>
      </w:r>
    </w:p>
    <w:bookmarkEnd w:id="117"/>
    <w:bookmarkStart w:name="z503" w:id="11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7-АҚ</w:t>
      </w:r>
    </w:p>
    <w:bookmarkEnd w:id="118"/>
    <w:bookmarkStart w:name="z504" w:id="119"/>
    <w:p>
      <w:pPr>
        <w:spacing w:after="0"/>
        <w:ind w:left="0"/>
        <w:jc w:val="both"/>
      </w:pPr>
      <w:r>
        <w:rPr>
          <w:rFonts w:ascii="Times New Roman"/>
          <w:b w:val="false"/>
          <w:i w:val="false"/>
          <w:color w:val="000000"/>
          <w:sz w:val="28"/>
        </w:rPr>
        <w:t>
      Кезеңділік: жыл сайын.</w:t>
      </w:r>
    </w:p>
    <w:bookmarkEnd w:id="119"/>
    <w:bookmarkStart w:name="z505" w:id="120"/>
    <w:p>
      <w:pPr>
        <w:spacing w:after="0"/>
        <w:ind w:left="0"/>
        <w:jc w:val="both"/>
      </w:pPr>
      <w:r>
        <w:rPr>
          <w:rFonts w:ascii="Times New Roman"/>
          <w:b w:val="false"/>
          <w:i w:val="false"/>
          <w:color w:val="000000"/>
          <w:sz w:val="28"/>
        </w:rPr>
        <w:t>
      Есепті кезең: 20__ жыл.</w:t>
      </w:r>
    </w:p>
    <w:bookmarkEnd w:id="120"/>
    <w:bookmarkStart w:name="z506" w:id="1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қарыздар бойынша халықаралық іскерлік операцияларды жүзеге асыратын салық төлеушілер.</w:t>
      </w:r>
    </w:p>
    <w:bookmarkEnd w:id="121"/>
    <w:bookmarkStart w:name="z507" w:id="12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122"/>
    <w:bookmarkStart w:name="z508" w:id="123"/>
    <w:p>
      <w:pPr>
        <w:spacing w:after="0"/>
        <w:ind w:left="0"/>
        <w:jc w:val="both"/>
      </w:pPr>
      <w:r>
        <w:rPr>
          <w:rFonts w:ascii="Times New Roman"/>
          <w:b w:val="false"/>
          <w:i w:val="false"/>
          <w:color w:val="000000"/>
          <w:sz w:val="28"/>
        </w:rPr>
        <w:t>
      Бизнес-сәйкестендіру нөмірі.</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9" w:id="124"/>
    <w:p>
      <w:pPr>
        <w:spacing w:after="0"/>
        <w:ind w:left="0"/>
        <w:jc w:val="both"/>
      </w:pPr>
      <w:r>
        <w:rPr>
          <w:rFonts w:ascii="Times New Roman"/>
          <w:b w:val="false"/>
          <w:i w:val="false"/>
          <w:color w:val="000000"/>
          <w:sz w:val="28"/>
        </w:rPr>
        <w:t>
      Жинау әдісі: электронды түрде.</w:t>
      </w:r>
    </w:p>
    <w:bookmarkEnd w:id="124"/>
    <w:bookmarkStart w:name="z510" w:id="125"/>
    <w:p>
      <w:pPr>
        <w:spacing w:after="0"/>
        <w:ind w:left="0"/>
        <w:jc w:val="left"/>
      </w:pPr>
      <w:r>
        <w:rPr>
          <w:rFonts w:ascii="Times New Roman"/>
          <w:b/>
          <w:i w:val="false"/>
          <w:color w:val="000000"/>
        </w:rPr>
        <w:t xml:space="preserve"> "Алынған қарыздар бойынша халықаралық іскерлік операциялар" мәмілелер мониторингі бойынша есептілік</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заңды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заңды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шартының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шартының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өзара байланысы туралы ақпарат (иә/жоқ)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жалпы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511" w:id="126"/>
    <w:p>
      <w:pPr>
        <w:spacing w:after="0"/>
        <w:ind w:left="0"/>
        <w:jc w:val="both"/>
      </w:pPr>
      <w:r>
        <w:rPr>
          <w:rFonts w:ascii="Times New Roman"/>
          <w:b w:val="false"/>
          <w:i w:val="false"/>
          <w:color w:val="000000"/>
          <w:sz w:val="28"/>
        </w:rPr>
        <w:t>
      кестенің жалғасы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транш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Транш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Траншты төлеу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мөлшерлеме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сыйақыларды төлеу кезеңділігі (ай, тоқсан және тағы басқа)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жалпы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өтеудің түпкілікті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валютасы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512" w:id="127"/>
    <w:p>
      <w:pPr>
        <w:spacing w:after="0"/>
        <w:ind w:left="0"/>
        <w:jc w:val="both"/>
      </w:pPr>
      <w:r>
        <w:rPr>
          <w:rFonts w:ascii="Times New Roman"/>
          <w:b w:val="false"/>
          <w:i w:val="false"/>
          <w:color w:val="000000"/>
          <w:sz w:val="28"/>
        </w:rPr>
        <w:t>
      кестенің жалғасы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әдістемесі (формуласы)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бағаны айқындау үшін қолданылатын әдіс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етудің болуы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шарттар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ауқым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ауқымды есептеу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513" w:id="128"/>
    <w:p>
      <w:pPr>
        <w:spacing w:after="0"/>
        <w:ind w:left="0"/>
        <w:jc w:val="both"/>
      </w:pPr>
      <w:r>
        <w:rPr>
          <w:rFonts w:ascii="Times New Roman"/>
          <w:b w:val="false"/>
          <w:i w:val="false"/>
          <w:color w:val="000000"/>
          <w:sz w:val="28"/>
        </w:rPr>
        <w:t>
      кестенің жалғасы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Салыстырымды экономикалық шарттарға келтіретін факторлар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есепте ескерілетін сыйақы сомасы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Шегерімге жатқызуға жататын сыйақы сомасы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ауқымның қосымша негіздемесі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баға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жұмсалған басқа да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bl>
    <w:bookmarkStart w:name="z514" w:id="129"/>
    <w:p>
      <w:pPr>
        <w:spacing w:after="0"/>
        <w:ind w:left="0"/>
        <w:jc w:val="both"/>
      </w:pPr>
      <w:r>
        <w:rPr>
          <w:rFonts w:ascii="Times New Roman"/>
          <w:b w:val="false"/>
          <w:i w:val="false"/>
          <w:color w:val="000000"/>
          <w:sz w:val="28"/>
        </w:rPr>
        <w:t>
      Аббревиатураларды ашып жазуы:</w:t>
      </w:r>
    </w:p>
    <w:bookmarkEnd w:id="129"/>
    <w:bookmarkStart w:name="z515" w:id="130"/>
    <w:p>
      <w:pPr>
        <w:spacing w:after="0"/>
        <w:ind w:left="0"/>
        <w:jc w:val="both"/>
      </w:pPr>
      <w:r>
        <w:rPr>
          <w:rFonts w:ascii="Times New Roman"/>
          <w:b w:val="false"/>
          <w:i w:val="false"/>
          <w:color w:val="000000"/>
          <w:sz w:val="28"/>
        </w:rPr>
        <w:t>
      АҚШ доллары – Америка Құрама Штаттарының доллары</w:t>
      </w:r>
    </w:p>
    <w:bookmarkEnd w:id="130"/>
    <w:bookmarkStart w:name="z516" w:id="131"/>
    <w:p>
      <w:pPr>
        <w:spacing w:after="0"/>
        <w:ind w:left="0"/>
        <w:jc w:val="both"/>
      </w:pPr>
      <w:r>
        <w:rPr>
          <w:rFonts w:ascii="Times New Roman"/>
          <w:b w:val="false"/>
          <w:i w:val="false"/>
          <w:color w:val="000000"/>
          <w:sz w:val="28"/>
        </w:rPr>
        <w:t>
      Ескертпе: "Алынған қарыздар бойынша халықаралық іскерлік операциялар" есептілік нысанын толтыру бойынша түсіндірме көрсетілген нысанға қосымшада келтірілген.</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132"/>
          <w:p>
            <w:pPr>
              <w:spacing w:after="20"/>
              <w:ind w:left="20"/>
              <w:jc w:val="both"/>
            </w:pPr>
            <w:r>
              <w:rPr>
                <w:rFonts w:ascii="Times New Roman"/>
                <w:b w:val="false"/>
                <w:i w:val="false"/>
                <w:color w:val="000000"/>
                <w:sz w:val="20"/>
              </w:rPr>
              <w:t>
Атауы _______________________________</w:t>
            </w:r>
          </w:p>
          <w:bookmarkEnd w:id="132"/>
          <w:p>
            <w:pPr>
              <w:spacing w:after="20"/>
              <w:ind w:left="20"/>
              <w:jc w:val="both"/>
            </w:pPr>
            <w:r>
              <w:rPr>
                <w:rFonts w:ascii="Times New Roman"/>
                <w:b w:val="false"/>
                <w:i w:val="false"/>
                <w:color w:val="000000"/>
                <w:sz w:val="20"/>
              </w:rPr>
              <w:t>
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133"/>
          <w:p>
            <w:pPr>
              <w:spacing w:after="20"/>
              <w:ind w:left="20"/>
              <w:jc w:val="both"/>
            </w:pPr>
            <w:r>
              <w:rPr>
                <w:rFonts w:ascii="Times New Roman"/>
                <w:b w:val="false"/>
                <w:i w:val="false"/>
                <w:color w:val="000000"/>
                <w:sz w:val="20"/>
              </w:rPr>
              <w:t>
Мекенжайы ______________________________</w:t>
            </w:r>
          </w:p>
          <w:bookmarkEnd w:id="133"/>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 ___________  тегі, аты және әкесінің аты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134"/>
          <w:p>
            <w:pPr>
              <w:spacing w:after="20"/>
              <w:ind w:left="20"/>
              <w:jc w:val="both"/>
            </w:pPr>
            <w:r>
              <w:rPr>
                <w:rFonts w:ascii="Times New Roman"/>
                <w:b w:val="false"/>
                <w:i w:val="false"/>
                <w:color w:val="000000"/>
                <w:sz w:val="20"/>
              </w:rPr>
              <w:t>
Басшы немесе оның міндетін атқарушы адам</w:t>
            </w:r>
          </w:p>
          <w:bookmarkEnd w:id="134"/>
          <w:p>
            <w:pPr>
              <w:spacing w:after="20"/>
              <w:ind w:left="20"/>
              <w:jc w:val="both"/>
            </w:pPr>
            <w:r>
              <w:rPr>
                <w:rFonts w:ascii="Times New Roman"/>
                <w:b w:val="false"/>
                <w:i w:val="false"/>
                <w:color w:val="000000"/>
                <w:sz w:val="20"/>
              </w:rPr>
              <w:t>
_________________________________________________  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"Алынған қарыздар бойынша</w:t>
            </w:r>
            <w:r>
              <w:br/>
            </w:r>
            <w:r>
              <w:rPr>
                <w:rFonts w:ascii="Times New Roman"/>
                <w:b w:val="false"/>
                <w:i w:val="false"/>
                <w:color w:val="000000"/>
                <w:sz w:val="20"/>
              </w:rPr>
              <w:t>халықаралық іскерлік</w:t>
            </w:r>
            <w:r>
              <w:br/>
            </w:r>
            <w:r>
              <w:rPr>
                <w:rFonts w:ascii="Times New Roman"/>
                <w:b w:val="false"/>
                <w:i w:val="false"/>
                <w:color w:val="000000"/>
                <w:sz w:val="20"/>
              </w:rPr>
              <w:t>операциялар" есептілік</w:t>
            </w:r>
            <w:r>
              <w:br/>
            </w:r>
            <w:r>
              <w:rPr>
                <w:rFonts w:ascii="Times New Roman"/>
                <w:b w:val="false"/>
                <w:i w:val="false"/>
                <w:color w:val="000000"/>
                <w:sz w:val="20"/>
              </w:rPr>
              <w:t>нысанына қосымша</w:t>
            </w:r>
          </w:p>
        </w:tc>
      </w:tr>
    </w:tbl>
    <w:bookmarkStart w:name="z521" w:id="135"/>
    <w:p>
      <w:pPr>
        <w:spacing w:after="0"/>
        <w:ind w:left="0"/>
        <w:jc w:val="left"/>
      </w:pPr>
      <w:r>
        <w:rPr>
          <w:rFonts w:ascii="Times New Roman"/>
          <w:b/>
          <w:i w:val="false"/>
          <w:color w:val="000000"/>
        </w:rPr>
        <w:t xml:space="preserve"> "Алынған қарыздар бойынша халықаралық іскерлік операциялар" есептілік нысанын толтыру бойынша түсіндірме</w:t>
      </w:r>
    </w:p>
    <w:bookmarkEnd w:id="135"/>
    <w:bookmarkStart w:name="z522" w:id="136"/>
    <w:p>
      <w:pPr>
        <w:spacing w:after="0"/>
        <w:ind w:left="0"/>
        <w:jc w:val="both"/>
      </w:pPr>
      <w:r>
        <w:rPr>
          <w:rFonts w:ascii="Times New Roman"/>
          <w:b w:val="false"/>
          <w:i w:val="false"/>
          <w:color w:val="000000"/>
          <w:sz w:val="28"/>
        </w:rPr>
        <w:t>
      "Алынған қарыздар бойынша халықаралық іскерлік операциялар" есептілік нысаны мынадай түрде толтырылады:</w:t>
      </w:r>
    </w:p>
    <w:bookmarkEnd w:id="136"/>
    <w:bookmarkStart w:name="z523" w:id="137"/>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137"/>
    <w:bookmarkStart w:name="z524" w:id="138"/>
    <w:p>
      <w:pPr>
        <w:spacing w:after="0"/>
        <w:ind w:left="0"/>
        <w:jc w:val="both"/>
      </w:pPr>
      <w:r>
        <w:rPr>
          <w:rFonts w:ascii="Times New Roman"/>
          <w:b w:val="false"/>
          <w:i w:val="false"/>
          <w:color w:val="000000"/>
          <w:sz w:val="28"/>
        </w:rPr>
        <w:t>
      2) "Қарыз алушының атауы" деген 2-бағанда заңды тұлғаның (қарыз алушының) ұйымдық-құқықтық нысанын көрсете отырып, толық атауы көрсетіледі;</w:t>
      </w:r>
    </w:p>
    <w:bookmarkEnd w:id="138"/>
    <w:bookmarkStart w:name="z525" w:id="139"/>
    <w:p>
      <w:pPr>
        <w:spacing w:after="0"/>
        <w:ind w:left="0"/>
        <w:jc w:val="both"/>
      </w:pPr>
      <w:r>
        <w:rPr>
          <w:rFonts w:ascii="Times New Roman"/>
          <w:b w:val="false"/>
          <w:i w:val="false"/>
          <w:color w:val="000000"/>
          <w:sz w:val="28"/>
        </w:rPr>
        <w:t>
      3) "Қарыз алушының заңды мекенжайы" деген 3-бағанда қарыз алушының заңды мекенжайы көрсетіледі;</w:t>
      </w:r>
    </w:p>
    <w:bookmarkEnd w:id="139"/>
    <w:bookmarkStart w:name="z526" w:id="140"/>
    <w:p>
      <w:pPr>
        <w:spacing w:after="0"/>
        <w:ind w:left="0"/>
        <w:jc w:val="both"/>
      </w:pPr>
      <w:r>
        <w:rPr>
          <w:rFonts w:ascii="Times New Roman"/>
          <w:b w:val="false"/>
          <w:i w:val="false"/>
          <w:color w:val="000000"/>
          <w:sz w:val="28"/>
        </w:rPr>
        <w:t>
      4) "Қарыз берушінің атауы" деген 4-бағанда заңды тұлғаның (қарыз берушінің) ұйымдық-құқықтық нысанын көрсете отырып, толық атауы көрсетіледі;</w:t>
      </w:r>
    </w:p>
    <w:bookmarkEnd w:id="140"/>
    <w:bookmarkStart w:name="z527" w:id="141"/>
    <w:p>
      <w:pPr>
        <w:spacing w:after="0"/>
        <w:ind w:left="0"/>
        <w:jc w:val="both"/>
      </w:pPr>
      <w:r>
        <w:rPr>
          <w:rFonts w:ascii="Times New Roman"/>
          <w:b w:val="false"/>
          <w:i w:val="false"/>
          <w:color w:val="000000"/>
          <w:sz w:val="28"/>
        </w:rPr>
        <w:t>
      5) "Қарыз берушінің заңды мекенжайы" деген 5-бағанда қарыз берушінің заңды мекенжайы көрсетіледі;</w:t>
      </w:r>
    </w:p>
    <w:bookmarkEnd w:id="141"/>
    <w:bookmarkStart w:name="z528" w:id="142"/>
    <w:p>
      <w:pPr>
        <w:spacing w:after="0"/>
        <w:ind w:left="0"/>
        <w:jc w:val="both"/>
      </w:pPr>
      <w:r>
        <w:rPr>
          <w:rFonts w:ascii="Times New Roman"/>
          <w:b w:val="false"/>
          <w:i w:val="false"/>
          <w:color w:val="000000"/>
          <w:sz w:val="28"/>
        </w:rPr>
        <w:t>
      6) "Қарыз шартының №" деген 6-бағанда қарыз шартының және/немесе пайыздық мөлшерлемені немесе шарттың басқа ережелерін ұзартқан немесе өзгерткен жағдайда шартқа қосымша келісімнің нөмірі көрсетіледі;</w:t>
      </w:r>
    </w:p>
    <w:bookmarkEnd w:id="142"/>
    <w:bookmarkStart w:name="z529" w:id="143"/>
    <w:p>
      <w:pPr>
        <w:spacing w:after="0"/>
        <w:ind w:left="0"/>
        <w:jc w:val="both"/>
      </w:pPr>
      <w:r>
        <w:rPr>
          <w:rFonts w:ascii="Times New Roman"/>
          <w:b w:val="false"/>
          <w:i w:val="false"/>
          <w:color w:val="000000"/>
          <w:sz w:val="28"/>
        </w:rPr>
        <w:t>
      7) "Қарыз шартының күні" деген 7-бағанда қарыз шартының және/немесе пайыздық мөлшерлемені немесе шарттың басқа ережелерін ұзартқан немесе өзгерткен жағдайда шартқа қосымша келісімнің күні "күні,айы,жылы" форматында көрсетіледі;</w:t>
      </w:r>
    </w:p>
    <w:bookmarkEnd w:id="143"/>
    <w:bookmarkStart w:name="z530" w:id="144"/>
    <w:p>
      <w:pPr>
        <w:spacing w:after="0"/>
        <w:ind w:left="0"/>
        <w:jc w:val="both"/>
      </w:pPr>
      <w:r>
        <w:rPr>
          <w:rFonts w:ascii="Times New Roman"/>
          <w:b w:val="false"/>
          <w:i w:val="false"/>
          <w:color w:val="000000"/>
          <w:sz w:val="28"/>
        </w:rPr>
        <w:t>
      8) "Тараптардың өзара байланысы туралы ақпарат (иә/жоқ)" деген 8-бағанда тараптардың (қарыз алушы және қарыз беруші) өзара байланысы туралы ақпарат "иә" немесе "жоқ" форматында көрсетіледі;</w:t>
      </w:r>
    </w:p>
    <w:bookmarkEnd w:id="144"/>
    <w:bookmarkStart w:name="z531" w:id="145"/>
    <w:p>
      <w:pPr>
        <w:spacing w:after="0"/>
        <w:ind w:left="0"/>
        <w:jc w:val="both"/>
      </w:pPr>
      <w:r>
        <w:rPr>
          <w:rFonts w:ascii="Times New Roman"/>
          <w:b w:val="false"/>
          <w:i w:val="false"/>
          <w:color w:val="000000"/>
          <w:sz w:val="28"/>
        </w:rPr>
        <w:t>
      9) "Қарыздың жалпы сомасы" деген 9-бағанда келісімшарт (шарт) валютасында қарыздың жалпы сомасы көрсетіледі;</w:t>
      </w:r>
    </w:p>
    <w:bookmarkEnd w:id="145"/>
    <w:bookmarkStart w:name="z532" w:id="146"/>
    <w:p>
      <w:pPr>
        <w:spacing w:after="0"/>
        <w:ind w:left="0"/>
        <w:jc w:val="both"/>
      </w:pPr>
      <w:r>
        <w:rPr>
          <w:rFonts w:ascii="Times New Roman"/>
          <w:b w:val="false"/>
          <w:i w:val="false"/>
          <w:color w:val="000000"/>
          <w:sz w:val="28"/>
        </w:rPr>
        <w:t>
      10) "Кезекті транш сомасы" деген 10-бағанда келісімшарт (шарт) валютасында кезекті транш сомасы көрсетіледі;</w:t>
      </w:r>
    </w:p>
    <w:bookmarkEnd w:id="146"/>
    <w:bookmarkStart w:name="z533" w:id="147"/>
    <w:p>
      <w:pPr>
        <w:spacing w:after="0"/>
        <w:ind w:left="0"/>
        <w:jc w:val="both"/>
      </w:pPr>
      <w:r>
        <w:rPr>
          <w:rFonts w:ascii="Times New Roman"/>
          <w:b w:val="false"/>
          <w:i w:val="false"/>
          <w:color w:val="000000"/>
          <w:sz w:val="28"/>
        </w:rPr>
        <w:t>
      11) "Транш күні" деген 11-бағанда траншты төлеу күні "күні,айы,жылы" форматында көрсетіледі;</w:t>
      </w:r>
    </w:p>
    <w:bookmarkEnd w:id="147"/>
    <w:bookmarkStart w:name="z534" w:id="148"/>
    <w:p>
      <w:pPr>
        <w:spacing w:after="0"/>
        <w:ind w:left="0"/>
        <w:jc w:val="both"/>
      </w:pPr>
      <w:r>
        <w:rPr>
          <w:rFonts w:ascii="Times New Roman"/>
          <w:b w:val="false"/>
          <w:i w:val="false"/>
          <w:color w:val="000000"/>
          <w:sz w:val="28"/>
        </w:rPr>
        <w:t>
      12) "Траншты төлеу мерзімі" деген 12-бағанда қарыз алушы қарыз берушіден қарыздың әрбір жеке траншын алатын уақыт аралығы немесе нақты күні көрсетіледі;</w:t>
      </w:r>
    </w:p>
    <w:bookmarkEnd w:id="148"/>
    <w:bookmarkStart w:name="z535" w:id="149"/>
    <w:p>
      <w:pPr>
        <w:spacing w:after="0"/>
        <w:ind w:left="0"/>
        <w:jc w:val="both"/>
      </w:pPr>
      <w:r>
        <w:rPr>
          <w:rFonts w:ascii="Times New Roman"/>
          <w:b w:val="false"/>
          <w:i w:val="false"/>
          <w:color w:val="000000"/>
          <w:sz w:val="28"/>
        </w:rPr>
        <w:t>
      13) "Қарыз бойынша мөлшерлеме" деген 13-бағанда берілген қарыздың пайыздық мөлшерлемесі көрсетіледі;</w:t>
      </w:r>
    </w:p>
    <w:bookmarkEnd w:id="149"/>
    <w:bookmarkStart w:name="z536" w:id="150"/>
    <w:p>
      <w:pPr>
        <w:spacing w:after="0"/>
        <w:ind w:left="0"/>
        <w:jc w:val="both"/>
      </w:pPr>
      <w:r>
        <w:rPr>
          <w:rFonts w:ascii="Times New Roman"/>
          <w:b w:val="false"/>
          <w:i w:val="false"/>
          <w:color w:val="000000"/>
          <w:sz w:val="28"/>
        </w:rPr>
        <w:t>
      14) "Қарыз бойынша сыйақыларды төлеу кезеңділігі (ай, тоқсан және тағы басқа)" деген 14-бағанда пайыздық мөлшерлеме немесе қарызды пайдаланғаны үшін басқа да сыйақылар төленетін жиілік көрсетіледі;</w:t>
      </w:r>
    </w:p>
    <w:bookmarkEnd w:id="150"/>
    <w:bookmarkStart w:name="z537" w:id="151"/>
    <w:p>
      <w:pPr>
        <w:spacing w:after="0"/>
        <w:ind w:left="0"/>
        <w:jc w:val="both"/>
      </w:pPr>
      <w:r>
        <w:rPr>
          <w:rFonts w:ascii="Times New Roman"/>
          <w:b w:val="false"/>
          <w:i w:val="false"/>
          <w:color w:val="000000"/>
          <w:sz w:val="28"/>
        </w:rPr>
        <w:t>
      15) "Қарыздың жалпы мерзімі" деген 15-бағанда қарыздың бастапқы кезеңін және одан кейінгі барлық ұзартуларды қоса алғанда, қарыз берілген уақыттың жалпы ұзақтығы көрсетіледі;</w:t>
      </w:r>
    </w:p>
    <w:bookmarkEnd w:id="151"/>
    <w:bookmarkStart w:name="z538" w:id="152"/>
    <w:p>
      <w:pPr>
        <w:spacing w:after="0"/>
        <w:ind w:left="0"/>
        <w:jc w:val="both"/>
      </w:pPr>
      <w:r>
        <w:rPr>
          <w:rFonts w:ascii="Times New Roman"/>
          <w:b w:val="false"/>
          <w:i w:val="false"/>
          <w:color w:val="000000"/>
          <w:sz w:val="28"/>
        </w:rPr>
        <w:t>
      16) "Қарызды өтеудің түпкілікті күні" деген 16-бағанда келісімшарттың (шарттың) немесе келісімшартқа (шартқа) қосымша келісімнің талаптарына сәйкес қарыз қаражатын толық өтеу үшін көзделген күн "күні,айы,жылы" форматында көрсетіледі;</w:t>
      </w:r>
    </w:p>
    <w:bookmarkEnd w:id="152"/>
    <w:bookmarkStart w:name="z539" w:id="153"/>
    <w:p>
      <w:pPr>
        <w:spacing w:after="0"/>
        <w:ind w:left="0"/>
        <w:jc w:val="both"/>
      </w:pPr>
      <w:r>
        <w:rPr>
          <w:rFonts w:ascii="Times New Roman"/>
          <w:b w:val="false"/>
          <w:i w:val="false"/>
          <w:color w:val="000000"/>
          <w:sz w:val="28"/>
        </w:rPr>
        <w:t>
      17) "Қарыз валютасы" деген 17-бағанда қарыз қаражатының сомалары көрсетілген және келісімшарт (шарт) шеңберінде қаржылық операциялар жүзеге асырылатын валюта көрсетіледі;</w:t>
      </w:r>
    </w:p>
    <w:bookmarkEnd w:id="153"/>
    <w:bookmarkStart w:name="z540" w:id="154"/>
    <w:p>
      <w:pPr>
        <w:spacing w:after="0"/>
        <w:ind w:left="0"/>
        <w:jc w:val="both"/>
      </w:pPr>
      <w:r>
        <w:rPr>
          <w:rFonts w:ascii="Times New Roman"/>
          <w:b w:val="false"/>
          <w:i w:val="false"/>
          <w:color w:val="000000"/>
          <w:sz w:val="28"/>
        </w:rPr>
        <w:t>
      18) "Баға белгілеу әдістемесі (формуласы)" деген 18-бағанда келісімшарттың (шарттың) ережелеріне сәйкес баға белгілеу формуласы және формуланың толық жазылуы көрсетіледі;</w:t>
      </w:r>
    </w:p>
    <w:bookmarkEnd w:id="154"/>
    <w:bookmarkStart w:name="z541" w:id="155"/>
    <w:p>
      <w:pPr>
        <w:spacing w:after="0"/>
        <w:ind w:left="0"/>
        <w:jc w:val="both"/>
      </w:pPr>
      <w:r>
        <w:rPr>
          <w:rFonts w:ascii="Times New Roman"/>
          <w:b w:val="false"/>
          <w:i w:val="false"/>
          <w:color w:val="000000"/>
          <w:sz w:val="28"/>
        </w:rPr>
        <w:t>
      19) "Нарықтық бағаны айқындау үшін қолданылатын әдіс" деген 19-бағанда Қазақстан Республикасының "Трансферттік баға белгілеу туралы" Заңының 12-бабында айқындалған және нарықтық бағаны айқындау үшін мәмілеге қатысушы қолданатын әдістердің бірі көрсетіледі;</w:t>
      </w:r>
    </w:p>
    <w:bookmarkEnd w:id="155"/>
    <w:bookmarkStart w:name="z542" w:id="156"/>
    <w:p>
      <w:pPr>
        <w:spacing w:after="0"/>
        <w:ind w:left="0"/>
        <w:jc w:val="both"/>
      </w:pPr>
      <w:r>
        <w:rPr>
          <w:rFonts w:ascii="Times New Roman"/>
          <w:b w:val="false"/>
          <w:i w:val="false"/>
          <w:color w:val="000000"/>
          <w:sz w:val="28"/>
        </w:rPr>
        <w:t>
      20) "Нысаналы мақсат" деген 20-бағанда қарыз қаражаты арналған ерекше мақсаты немесе мақсаты көрсетіледі;</w:t>
      </w:r>
    </w:p>
    <w:bookmarkEnd w:id="156"/>
    <w:bookmarkStart w:name="z543" w:id="157"/>
    <w:p>
      <w:pPr>
        <w:spacing w:after="0"/>
        <w:ind w:left="0"/>
        <w:jc w:val="both"/>
      </w:pPr>
      <w:r>
        <w:rPr>
          <w:rFonts w:ascii="Times New Roman"/>
          <w:b w:val="false"/>
          <w:i w:val="false"/>
          <w:color w:val="000000"/>
          <w:sz w:val="28"/>
        </w:rPr>
        <w:t>
      21) "Қамтамасыз етудің болуы" деген 21-бағанда қарыз бойынша міндеттемелердің орындалуын қамтамасыз ету үшін берілген қамтамасыз етудің болуы немесе болмауы көрсетіледі;</w:t>
      </w:r>
    </w:p>
    <w:bookmarkEnd w:id="157"/>
    <w:bookmarkStart w:name="z544" w:id="158"/>
    <w:p>
      <w:pPr>
        <w:spacing w:after="0"/>
        <w:ind w:left="0"/>
        <w:jc w:val="both"/>
      </w:pPr>
      <w:r>
        <w:rPr>
          <w:rFonts w:ascii="Times New Roman"/>
          <w:b w:val="false"/>
          <w:i w:val="false"/>
          <w:color w:val="000000"/>
          <w:sz w:val="28"/>
        </w:rPr>
        <w:t>
      22) "Өзге шарттар" деген 22-бағанда мәміле тараптары үшін заңды маңызы бар қосымша шарттар, ережелер немесе ерекшеліктер көрсетіледі (мысалы, қарыз алушының кредиттік рейтингі);</w:t>
      </w:r>
    </w:p>
    <w:bookmarkEnd w:id="158"/>
    <w:bookmarkStart w:name="z545" w:id="159"/>
    <w:p>
      <w:pPr>
        <w:spacing w:after="0"/>
        <w:ind w:left="0"/>
        <w:jc w:val="both"/>
      </w:pPr>
      <w:r>
        <w:rPr>
          <w:rFonts w:ascii="Times New Roman"/>
          <w:b w:val="false"/>
          <w:i w:val="false"/>
          <w:color w:val="000000"/>
          <w:sz w:val="28"/>
        </w:rPr>
        <w:t>
      23) "Нарықтық ауқым" деген 23-бағанда максимум, минимум, жоғарғы және төменгі квартильдер мен медиананы көрсете отырып, нарықтық жағдайларды сипаттайтын мәндер ауқымы көрсетіледі;</w:t>
      </w:r>
    </w:p>
    <w:bookmarkEnd w:id="159"/>
    <w:bookmarkStart w:name="z546" w:id="160"/>
    <w:p>
      <w:pPr>
        <w:spacing w:after="0"/>
        <w:ind w:left="0"/>
        <w:jc w:val="both"/>
      </w:pPr>
      <w:r>
        <w:rPr>
          <w:rFonts w:ascii="Times New Roman"/>
          <w:b w:val="false"/>
          <w:i w:val="false"/>
          <w:color w:val="000000"/>
          <w:sz w:val="28"/>
        </w:rPr>
        <w:t>
      24) "Ақпарат көзінің атауы" деген 24-бағанда нарықтық ауқымды айқындау үшін қолданылатын ақпарат көзі көрсетіледі;</w:t>
      </w:r>
    </w:p>
    <w:bookmarkEnd w:id="160"/>
    <w:bookmarkStart w:name="z547" w:id="161"/>
    <w:p>
      <w:pPr>
        <w:spacing w:after="0"/>
        <w:ind w:left="0"/>
        <w:jc w:val="both"/>
      </w:pPr>
      <w:r>
        <w:rPr>
          <w:rFonts w:ascii="Times New Roman"/>
          <w:b w:val="false"/>
          <w:i w:val="false"/>
          <w:color w:val="000000"/>
          <w:sz w:val="28"/>
        </w:rPr>
        <w:t>
      25) "Нарықтық ауқымды есептеу" деген 25-бағанда нарықтық деректерді зерттеу және нарықтық ауқымды есептеу әдістемесі көрсетіледі;</w:t>
      </w:r>
    </w:p>
    <w:bookmarkEnd w:id="161"/>
    <w:bookmarkStart w:name="z548" w:id="162"/>
    <w:p>
      <w:pPr>
        <w:spacing w:after="0"/>
        <w:ind w:left="0"/>
        <w:jc w:val="both"/>
      </w:pPr>
      <w:r>
        <w:rPr>
          <w:rFonts w:ascii="Times New Roman"/>
          <w:b w:val="false"/>
          <w:i w:val="false"/>
          <w:color w:val="000000"/>
          <w:sz w:val="28"/>
        </w:rPr>
        <w:t>
      26) "Салыстырымды экономикалық шарттарға келтіретін факторлар" деген 26-бағанда салыстырымды экономикалық шарттарға келтіретін факторлар көрсетілген өлшем бірлігі көрсетіледі;</w:t>
      </w:r>
    </w:p>
    <w:bookmarkEnd w:id="162"/>
    <w:bookmarkStart w:name="z549" w:id="163"/>
    <w:p>
      <w:pPr>
        <w:spacing w:after="0"/>
        <w:ind w:left="0"/>
        <w:jc w:val="both"/>
      </w:pPr>
      <w:r>
        <w:rPr>
          <w:rFonts w:ascii="Times New Roman"/>
          <w:b w:val="false"/>
          <w:i w:val="false"/>
          <w:color w:val="000000"/>
          <w:sz w:val="28"/>
        </w:rPr>
        <w:t>
      27) "Салыстырымды экономикалық шарттарға келтіретін факторлар" деген 26.1-бағанда салыстырымды экономикалық шарттарға келтіретін факторлар мөлшерінің жалпы сомасы көрсетілген өлшем бірлігімен көрсетіледі;</w:t>
      </w:r>
    </w:p>
    <w:bookmarkEnd w:id="163"/>
    <w:bookmarkStart w:name="z550" w:id="164"/>
    <w:p>
      <w:pPr>
        <w:spacing w:after="0"/>
        <w:ind w:left="0"/>
        <w:jc w:val="both"/>
      </w:pPr>
      <w:r>
        <w:rPr>
          <w:rFonts w:ascii="Times New Roman"/>
          <w:b w:val="false"/>
          <w:i w:val="false"/>
          <w:color w:val="000000"/>
          <w:sz w:val="28"/>
        </w:rPr>
        <w:t>
      28) "Салыстырымды экономикалық шарттарға келтіретін факторлар" деген 26.2-бағанда құжатпен және/немесе ақпарат көздерімен расталған үстеме баға мөлшері көрсетіледі;</w:t>
      </w:r>
    </w:p>
    <w:bookmarkEnd w:id="164"/>
    <w:bookmarkStart w:name="z551" w:id="165"/>
    <w:p>
      <w:pPr>
        <w:spacing w:after="0"/>
        <w:ind w:left="0"/>
        <w:jc w:val="both"/>
      </w:pPr>
      <w:r>
        <w:rPr>
          <w:rFonts w:ascii="Times New Roman"/>
          <w:b w:val="false"/>
          <w:i w:val="false"/>
          <w:color w:val="000000"/>
          <w:sz w:val="28"/>
        </w:rPr>
        <w:t>
      29) "Салыстырымды экономикалық шарттарға келтіретін факторлар" деген 26.3-бағанда іс-жүзінде жұмсалған шығыстардың басқа да мөлшері ашып жазумен көрсетіледі;</w:t>
      </w:r>
    </w:p>
    <w:bookmarkEnd w:id="165"/>
    <w:bookmarkStart w:name="z552" w:id="166"/>
    <w:p>
      <w:pPr>
        <w:spacing w:after="0"/>
        <w:ind w:left="0"/>
        <w:jc w:val="both"/>
      </w:pPr>
      <w:r>
        <w:rPr>
          <w:rFonts w:ascii="Times New Roman"/>
          <w:b w:val="false"/>
          <w:i w:val="false"/>
          <w:color w:val="000000"/>
          <w:sz w:val="28"/>
        </w:rPr>
        <w:t>
      30) "Бухгалтерлік есепте ескерілетін сыйақы сомасы" деген 27-бағанда Қазақстан Репсубликасында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бухгалтерлік есепке алуда ескерілетін сыйақы сомасы көрсетіледі;</w:t>
      </w:r>
    </w:p>
    <w:bookmarkEnd w:id="166"/>
    <w:bookmarkStart w:name="z553" w:id="167"/>
    <w:p>
      <w:pPr>
        <w:spacing w:after="0"/>
        <w:ind w:left="0"/>
        <w:jc w:val="both"/>
      </w:pPr>
      <w:r>
        <w:rPr>
          <w:rFonts w:ascii="Times New Roman"/>
          <w:b w:val="false"/>
          <w:i w:val="false"/>
          <w:color w:val="000000"/>
          <w:sz w:val="28"/>
        </w:rPr>
        <w:t>
      31) "Шегерімге жатқызуға жататын сыйақы сомасы" деген 28-бағанда салық заңнамасына сәйкес шегерімге жатқызуға жататын сыйақы сомасы көрсетіледі;</w:t>
      </w:r>
    </w:p>
    <w:bookmarkEnd w:id="167"/>
    <w:bookmarkStart w:name="z554" w:id="168"/>
    <w:p>
      <w:pPr>
        <w:spacing w:after="0"/>
        <w:ind w:left="0"/>
        <w:jc w:val="both"/>
      </w:pPr>
      <w:r>
        <w:rPr>
          <w:rFonts w:ascii="Times New Roman"/>
          <w:b w:val="false"/>
          <w:i w:val="false"/>
          <w:color w:val="000000"/>
          <w:sz w:val="28"/>
        </w:rPr>
        <w:t>
      32) "Нарықтық ауқымның қосымша негіздемесі" деген 29-бағанда қолданылған нарықтық ауқымды негіздейтін қосымша ақпарат көрсетіледі.</w:t>
      </w:r>
    </w:p>
    <w:bookmarkEnd w:id="1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