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cc4be9" w14:textId="fcc4be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Аңшылықта пайдаланылатын аңшы жыртқыш құстарды есепке алуды жүргiзу және тiркеу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м.а. 2015 жылғы 27 ақпандағы № 18-03/144 бұйрығы. Қазақстан Республикасының Әділет министрлігінде 2015 жылы 9 сәуірде № 10651 тіркелді.</w:t>
      </w:r>
    </w:p>
    <w:p>
      <w:pPr>
        <w:spacing w:after="0"/>
        <w:ind w:left="0"/>
        <w:jc w:val="both"/>
      </w:pPr>
      <w:bookmarkStart w:name="z1" w:id="0"/>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244)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Кіріпсе жаңа редакцияда – ҚР Экология және табиғи ресурстар министрінің 30.09.2026 </w:t>
      </w:r>
      <w:r>
        <w:rPr>
          <w:rFonts w:ascii="Times New Roman"/>
          <w:b w:val="false"/>
          <w:i w:val="false"/>
          <w:color w:val="000000"/>
          <w:sz w:val="28"/>
        </w:rPr>
        <w:t xml:space="preserve">№ 220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Аңшылықта пайдаланылатын аңшы жыртқыш құстарды есепке алуды жүргiзу және тiркеу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министрлігінің Орман шаруашылығы және жануарлар дүниесі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Қазақстан Республикасының Әділет министрлігінде осы бұйрықтың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 мерзімді баспа басылымдарында және "Әділет" ақпараттық-құқықтық жүйесінде ресми жариялауға жіберілуін;</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Ауыл шаруашылығы министрлігінің интернет-ресурсында орналастыруын қамтамасыз етсін.</w:t>
      </w:r>
    </w:p>
    <w:bookmarkEnd w:id="5"/>
    <w:bookmarkStart w:name="z7" w:id="6"/>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Министрдің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міндетін атқарушы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Омаров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министрдің</w:t>
            </w:r>
            <w:r>
              <w:br/>
            </w:r>
            <w:r>
              <w:rPr>
                <w:rFonts w:ascii="Times New Roman"/>
                <w:b w:val="false"/>
                <w:i w:val="false"/>
                <w:color w:val="000000"/>
                <w:sz w:val="20"/>
              </w:rPr>
              <w:t>міндетін атқарушы</w:t>
            </w:r>
            <w:r>
              <w:br/>
            </w:r>
            <w:r>
              <w:rPr>
                <w:rFonts w:ascii="Times New Roman"/>
                <w:b w:val="false"/>
                <w:i w:val="false"/>
                <w:color w:val="000000"/>
                <w:sz w:val="20"/>
              </w:rPr>
              <w:t>2015 жылғы 27 ақпандағы</w:t>
            </w:r>
            <w:r>
              <w:br/>
            </w:r>
            <w:r>
              <w:rPr>
                <w:rFonts w:ascii="Times New Roman"/>
                <w:b w:val="false"/>
                <w:i w:val="false"/>
                <w:color w:val="000000"/>
                <w:sz w:val="20"/>
              </w:rPr>
              <w:t>№ 18-03/144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Аңшылықта пайдаланылатын аңшы жыртқыш құстарды есепке алуды</w:t>
      </w:r>
      <w:r>
        <w:br/>
      </w:r>
      <w:r>
        <w:rPr>
          <w:rFonts w:ascii="Times New Roman"/>
          <w:b/>
          <w:i w:val="false"/>
          <w:color w:val="000000"/>
        </w:rPr>
        <w:t>жүргiзу және тiркеу қағидалары</w:t>
      </w:r>
      <w:r>
        <w:br/>
      </w:r>
      <w:r>
        <w:rPr>
          <w:rFonts w:ascii="Times New Roman"/>
          <w:b/>
          <w:i w:val="false"/>
          <w:color w:val="000000"/>
        </w:rPr>
        <w:t>1-тарау. Жалпы ережелер</w:t>
      </w:r>
    </w:p>
    <w:bookmarkEnd w:id="7"/>
    <w:p>
      <w:pPr>
        <w:spacing w:after="0"/>
        <w:ind w:left="0"/>
        <w:jc w:val="both"/>
      </w:pPr>
      <w:r>
        <w:rPr>
          <w:rFonts w:ascii="Times New Roman"/>
          <w:b w:val="false"/>
          <w:i w:val="false"/>
          <w:color w:val="ff0000"/>
          <w:sz w:val="28"/>
        </w:rPr>
        <w:t xml:space="preserve">
      Ескерту. 1-тараудың тақырыбы жаңа редакцияда – ҚР Экология, геология және табиғи ресурстар министрінің м.а. 08.01.2020 </w:t>
      </w:r>
      <w:r>
        <w:rPr>
          <w:rFonts w:ascii="Times New Roman"/>
          <w:b w:val="false"/>
          <w:i w:val="false"/>
          <w:color w:val="ff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 w:id="8"/>
    <w:p>
      <w:pPr>
        <w:spacing w:after="0"/>
        <w:ind w:left="0"/>
        <w:jc w:val="both"/>
      </w:pPr>
      <w:r>
        <w:rPr>
          <w:rFonts w:ascii="Times New Roman"/>
          <w:b w:val="false"/>
          <w:i w:val="false"/>
          <w:color w:val="000000"/>
          <w:sz w:val="28"/>
        </w:rPr>
        <w:t xml:space="preserve">
      1. Осы Аңшылықта пайдаланылатын аңшы жыртқыш құстарды есепке алуды жүргiзу және тiркеу қағидалары (бұдан әрі – Қағидалар)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244) тармақшасына</w:t>
      </w:r>
      <w:r>
        <w:rPr>
          <w:rFonts w:ascii="Times New Roman"/>
          <w:b w:val="false"/>
          <w:i w:val="false"/>
          <w:color w:val="000000"/>
          <w:sz w:val="28"/>
        </w:rPr>
        <w:t xml:space="preserve"> сәйкес әзірленді және аңшылықта пайдаланылатын жыртқыш құстарды есепке алу және тіркеу тәртібін айқындайды.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Экология және табиғи ресурстар министрінің 30.09.2026 </w:t>
      </w:r>
      <w:r>
        <w:rPr>
          <w:rFonts w:ascii="Times New Roman"/>
          <w:b w:val="false"/>
          <w:i w:val="false"/>
          <w:color w:val="000000"/>
          <w:sz w:val="28"/>
        </w:rPr>
        <w:t xml:space="preserve">№ 220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 w:id="9"/>
    <w:p>
      <w:pPr>
        <w:spacing w:after="0"/>
        <w:ind w:left="0"/>
        <w:jc w:val="both"/>
      </w:pPr>
      <w:r>
        <w:rPr>
          <w:rFonts w:ascii="Times New Roman"/>
          <w:b w:val="false"/>
          <w:i w:val="false"/>
          <w:color w:val="000000"/>
          <w:sz w:val="28"/>
        </w:rPr>
        <w:t>
      2. Қазақстан Республикасының аумағында аңшылықта пайдаланылатын аңшы жыртқыш құстар үш айға дейінгі мерзімге уақытша әкелінген аңшылар және аңшылық шаруашылығы субъектілері қоғамдық бірлестіктерінің республикалық қауымдастықта (бұдан әрі – қауымдастық) есепке алынуға және тіркелуге жатады.</w:t>
      </w:r>
    </w:p>
    <w:bookmarkEnd w:id="9"/>
    <w:bookmarkStart w:name="z12" w:id="10"/>
    <w:p>
      <w:pPr>
        <w:spacing w:after="0"/>
        <w:ind w:left="0"/>
        <w:jc w:val="left"/>
      </w:pPr>
      <w:r>
        <w:rPr>
          <w:rFonts w:ascii="Times New Roman"/>
          <w:b/>
          <w:i w:val="false"/>
          <w:color w:val="000000"/>
        </w:rPr>
        <w:t xml:space="preserve"> 2-тарау. Аңшылықта пайдаланылатын аңшы жыртқыш құстарды есепке алуды жүргізу және тіркеу тәртібі</w:t>
      </w:r>
    </w:p>
    <w:bookmarkEnd w:id="10"/>
    <w:p>
      <w:pPr>
        <w:spacing w:after="0"/>
        <w:ind w:left="0"/>
        <w:jc w:val="both"/>
      </w:pPr>
      <w:r>
        <w:rPr>
          <w:rFonts w:ascii="Times New Roman"/>
          <w:b w:val="false"/>
          <w:i w:val="false"/>
          <w:color w:val="ff0000"/>
          <w:sz w:val="28"/>
        </w:rPr>
        <w:t xml:space="preserve">
      Ескерту. 2-тараудың тақырыбы жаңа редакцияда – ҚР Экология, геология және табиғи ресурстар министрінің м.а. 08.01.2020 </w:t>
      </w:r>
      <w:r>
        <w:rPr>
          <w:rFonts w:ascii="Times New Roman"/>
          <w:b w:val="false"/>
          <w:i w:val="false"/>
          <w:color w:val="ff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 w:id="11"/>
    <w:p>
      <w:pPr>
        <w:spacing w:after="0"/>
        <w:ind w:left="0"/>
        <w:jc w:val="both"/>
      </w:pPr>
      <w:r>
        <w:rPr>
          <w:rFonts w:ascii="Times New Roman"/>
          <w:b w:val="false"/>
          <w:i w:val="false"/>
          <w:color w:val="000000"/>
          <w:sz w:val="28"/>
        </w:rPr>
        <w:t>
      3. Аңшылықта пайдаланылатын аңшы жыртқыш құстарды (бұдан әрі – аңшы жыртқыш құстар) есепке алу мен тіркеу жүргізуді қауымдастық жүзеге асырады.</w:t>
      </w:r>
    </w:p>
    <w:bookmarkEnd w:id="11"/>
    <w:bookmarkStart w:name="z14" w:id="12"/>
    <w:p>
      <w:pPr>
        <w:spacing w:after="0"/>
        <w:ind w:left="0"/>
        <w:jc w:val="both"/>
      </w:pPr>
      <w:r>
        <w:rPr>
          <w:rFonts w:ascii="Times New Roman"/>
          <w:b w:val="false"/>
          <w:i w:val="false"/>
          <w:color w:val="000000"/>
          <w:sz w:val="28"/>
        </w:rPr>
        <w:t>
      4. Аңшы жыртқыш құсты есепке алу және тіркеу үшін:</w:t>
      </w:r>
    </w:p>
    <w:bookmarkEnd w:id="12"/>
    <w:bookmarkStart w:name="z15" w:id="13"/>
    <w:p>
      <w:pPr>
        <w:spacing w:after="0"/>
        <w:ind w:left="0"/>
        <w:jc w:val="both"/>
      </w:pPr>
      <w:r>
        <w:rPr>
          <w:rFonts w:ascii="Times New Roman"/>
          <w:b w:val="false"/>
          <w:i w:val="false"/>
          <w:color w:val="000000"/>
          <w:sz w:val="28"/>
        </w:rPr>
        <w:t xml:space="preserve">
      1) аңшы жыртқыш құстың түрі, оның жынысы, туған жылы, қолда ұстаудың болжамды кезеңі, аңшы жыртқыш құстың сатып алынған жері және тәсілі, сақиналарының немесе микрочиптерінің болуы, өтініш берушінің паспорттың деректері мен мекенжайы көрсетілген,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жеке немесе заңды тұлғаның өтініші;</w:t>
      </w:r>
    </w:p>
    <w:bookmarkEnd w:id="13"/>
    <w:bookmarkStart w:name="z16" w:id="14"/>
    <w:p>
      <w:pPr>
        <w:spacing w:after="0"/>
        <w:ind w:left="0"/>
        <w:jc w:val="both"/>
      </w:pPr>
      <w:r>
        <w:rPr>
          <w:rFonts w:ascii="Times New Roman"/>
          <w:b w:val="false"/>
          <w:i w:val="false"/>
          <w:color w:val="000000"/>
          <w:sz w:val="28"/>
        </w:rPr>
        <w:t>
      2) аңшы жыртқыш құстың сатып алыну заңдылығын растайтын құжаттар (алуға рұқсаттың, сатып алу-сату шартының, түбіртектің және (немесе) төлем құжатының көшірмелері) және бұрынғы иесінің атына ресімделген аңшы жыртқыш құстың паспорты;</w:t>
      </w:r>
    </w:p>
    <w:bookmarkEnd w:id="14"/>
    <w:bookmarkStart w:name="z17" w:id="15"/>
    <w:p>
      <w:pPr>
        <w:spacing w:after="0"/>
        <w:ind w:left="0"/>
        <w:jc w:val="both"/>
      </w:pPr>
      <w:r>
        <w:rPr>
          <w:rFonts w:ascii="Times New Roman"/>
          <w:b w:val="false"/>
          <w:i w:val="false"/>
          <w:color w:val="000000"/>
          <w:sz w:val="28"/>
        </w:rPr>
        <w:t>
      3) аңшы куәлігінің көшірмесі;</w:t>
      </w:r>
    </w:p>
    <w:bookmarkEnd w:id="15"/>
    <w:bookmarkStart w:name="z18" w:id="16"/>
    <w:p>
      <w:pPr>
        <w:spacing w:after="0"/>
        <w:ind w:left="0"/>
        <w:jc w:val="both"/>
      </w:pPr>
      <w:r>
        <w:rPr>
          <w:rFonts w:ascii="Times New Roman"/>
          <w:b w:val="false"/>
          <w:i w:val="false"/>
          <w:color w:val="000000"/>
          <w:sz w:val="28"/>
        </w:rPr>
        <w:t xml:space="preserve">
      4) жеке тұлғаның жеке басын куәландыратын </w:t>
      </w:r>
      <w:r>
        <w:rPr>
          <w:rFonts w:ascii="Times New Roman"/>
          <w:b w:val="false"/>
          <w:i w:val="false"/>
          <w:color w:val="000000"/>
          <w:sz w:val="28"/>
        </w:rPr>
        <w:t>құжаттың</w:t>
      </w:r>
      <w:r>
        <w:rPr>
          <w:rFonts w:ascii="Times New Roman"/>
          <w:b w:val="false"/>
          <w:i w:val="false"/>
          <w:color w:val="000000"/>
          <w:sz w:val="28"/>
        </w:rPr>
        <w:t xml:space="preserve"> көшірмесі, заңды тұлғаны мемлекеттік тіркеу (қайта тіркеу) туралы анықтаманың (куәліктің*) көшірмесі.</w:t>
      </w:r>
    </w:p>
    <w:bookmarkEnd w:id="16"/>
    <w:bookmarkStart w:name="z36" w:id="17"/>
    <w:p>
      <w:pPr>
        <w:spacing w:after="0"/>
        <w:ind w:left="0"/>
        <w:jc w:val="both"/>
      </w:pPr>
      <w:r>
        <w:rPr>
          <w:rFonts w:ascii="Times New Roman"/>
          <w:b w:val="false"/>
          <w:i w:val="false"/>
          <w:color w:val="000000"/>
          <w:sz w:val="28"/>
        </w:rPr>
        <w:t xml:space="preserve">
      Ескертпе: "Қазақстан Республикасының кейбір заңнамалық актілеріне заңды тұлғаларды мемлекеттік тіркеу және филиалдар мен өкілдіктерді есептік тіркеу мәселелері бойынша өзгерістер мен толықтырулар енгізу туралы" 2012 жылғы 24 желтоқсандағы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қолданысқа енгізілгенге дейін берілген заңды тұлғаны (филиалды, өкілдікті) мемлекеттік тіркеу (қайта тіркеу) туралы куәлік* заңды тұлғаның қызметі тоқтатылғанға дейін жарамды болып табылады.</w:t>
      </w:r>
    </w:p>
    <w:bookmarkEnd w:id="17"/>
    <w:bookmarkStart w:name="z19" w:id="18"/>
    <w:p>
      <w:pPr>
        <w:spacing w:after="0"/>
        <w:ind w:left="0"/>
        <w:jc w:val="both"/>
      </w:pPr>
      <w:r>
        <w:rPr>
          <w:rFonts w:ascii="Times New Roman"/>
          <w:b w:val="false"/>
          <w:i w:val="false"/>
          <w:color w:val="000000"/>
          <w:sz w:val="28"/>
        </w:rPr>
        <w:t>
      5. Шыққан жерінде тұратын аңшы жыртқыш құстардың паспорттарын ресімдеу дүниеге келген күнтізбелік жыл аяқталғанға дейін, бірақ олармен аң аулау басталудан кешіктірілмей жүргізіледі.</w:t>
      </w:r>
    </w:p>
    <w:bookmarkEnd w:id="18"/>
    <w:p>
      <w:pPr>
        <w:spacing w:after="0"/>
        <w:ind w:left="0"/>
        <w:jc w:val="both"/>
      </w:pPr>
      <w:r>
        <w:rPr>
          <w:rFonts w:ascii="Times New Roman"/>
          <w:b w:val="false"/>
          <w:i w:val="false"/>
          <w:color w:val="000000"/>
          <w:sz w:val="28"/>
        </w:rPr>
        <w:t>
      Паспорт аңшылар мен аңшылық шаруашылығы субъектілері қоғамдық бірлестіктерінің республикалық қауымдастығы (бұдан әрі – қауымдастық) дайындайтын аңшы жыртқыш құстардың тұрақты түрде қолда ұсталуының заңдылығы мен оның тіркелуін куәландыратын құжат.</w:t>
      </w:r>
    </w:p>
    <w:bookmarkStart w:name="z20" w:id="19"/>
    <w:p>
      <w:pPr>
        <w:spacing w:after="0"/>
        <w:ind w:left="0"/>
        <w:jc w:val="both"/>
      </w:pPr>
      <w:r>
        <w:rPr>
          <w:rFonts w:ascii="Times New Roman"/>
          <w:b w:val="false"/>
          <w:i w:val="false"/>
          <w:color w:val="000000"/>
          <w:sz w:val="28"/>
        </w:rPr>
        <w:t>
      6. Қауымдастық аңшы жыртқыш құстар түрінің (жынысының, жасының) сәйкестігін және олардың сипаттамасын, оларға салынған ендерді, аңшы жыртқыш құстарды бағып-күту жағдайының болуын тексереді. Аңшы жыртқыш құстар тұрақты түрде қолда ұстау үшін алынбайтын сақиналармен немесе микрочиптермен белгілейді.</w:t>
      </w:r>
    </w:p>
    <w:bookmarkEnd w:id="19"/>
    <w:bookmarkStart w:name="z21" w:id="20"/>
    <w:p>
      <w:pPr>
        <w:spacing w:after="0"/>
        <w:ind w:left="0"/>
        <w:jc w:val="both"/>
      </w:pPr>
      <w:r>
        <w:rPr>
          <w:rFonts w:ascii="Times New Roman"/>
          <w:b w:val="false"/>
          <w:i w:val="false"/>
          <w:color w:val="000000"/>
          <w:sz w:val="28"/>
        </w:rPr>
        <w:t>
      7. Аңшы жыртқыш құсты тіркеу ол заңсыз олжаланған немесе заңсыз сатып алынған жағдайларда жүргізілмейді.</w:t>
      </w:r>
    </w:p>
    <w:bookmarkEnd w:id="20"/>
    <w:bookmarkStart w:name="z22" w:id="21"/>
    <w:p>
      <w:pPr>
        <w:spacing w:after="0"/>
        <w:ind w:left="0"/>
        <w:jc w:val="both"/>
      </w:pPr>
      <w:r>
        <w:rPr>
          <w:rFonts w:ascii="Times New Roman"/>
          <w:b w:val="false"/>
          <w:i w:val="false"/>
          <w:color w:val="000000"/>
          <w:sz w:val="28"/>
        </w:rPr>
        <w:t xml:space="preserve">
      8. Аңшы жыртқыш құстың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ресімделген паспортын қауымдастық өтініш тіркелген сәттен бастап 5 (бес) жұмыс күні ішінде береді.</w:t>
      </w:r>
    </w:p>
    <w:bookmarkEnd w:id="21"/>
    <w:bookmarkStart w:name="z23" w:id="22"/>
    <w:p>
      <w:pPr>
        <w:spacing w:after="0"/>
        <w:ind w:left="0"/>
        <w:jc w:val="both"/>
      </w:pPr>
      <w:r>
        <w:rPr>
          <w:rFonts w:ascii="Times New Roman"/>
          <w:b w:val="false"/>
          <w:i w:val="false"/>
          <w:color w:val="000000"/>
          <w:sz w:val="28"/>
        </w:rPr>
        <w:t xml:space="preserve">
      9. Әрбір аңшы жыртқыш құсқа,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аңшы жыртқыш құсты есепке алу карточкасы толтырылады.</w:t>
      </w:r>
    </w:p>
    <w:bookmarkEnd w:id="22"/>
    <w:bookmarkStart w:name="z24" w:id="23"/>
    <w:p>
      <w:pPr>
        <w:spacing w:after="0"/>
        <w:ind w:left="0"/>
        <w:jc w:val="both"/>
      </w:pPr>
      <w:r>
        <w:rPr>
          <w:rFonts w:ascii="Times New Roman"/>
          <w:b w:val="false"/>
          <w:i w:val="false"/>
          <w:color w:val="000000"/>
          <w:sz w:val="28"/>
        </w:rPr>
        <w:t xml:space="preserve">
      10. Аңшы жыртқыш құс пен оның иесі туралы мәліметтер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аңшы жыртқыш құстарды тіркеу журналына енгізіледі.</w:t>
      </w:r>
    </w:p>
    <w:bookmarkEnd w:id="23"/>
    <w:bookmarkStart w:name="z25" w:id="24"/>
    <w:p>
      <w:pPr>
        <w:spacing w:after="0"/>
        <w:ind w:left="0"/>
        <w:jc w:val="both"/>
      </w:pPr>
      <w:r>
        <w:rPr>
          <w:rFonts w:ascii="Times New Roman"/>
          <w:b w:val="false"/>
          <w:i w:val="false"/>
          <w:color w:val="000000"/>
          <w:sz w:val="28"/>
        </w:rPr>
        <w:t>
      11. Тіркелген аңшы жыртқыш құс аңшылық үшін пайдаланылған жағдайда аңшы жыртқыш құстың түрі, алынбайтын сақинаның немесе микрочиптің нөмірі, паспортының нөмірі көрсетіліп, аңшы куәлігіне жазба жүзеге асырылады.</w:t>
      </w:r>
    </w:p>
    <w:bookmarkEnd w:id="24"/>
    <w:bookmarkStart w:name="z26" w:id="25"/>
    <w:p>
      <w:pPr>
        <w:spacing w:after="0"/>
        <w:ind w:left="0"/>
        <w:jc w:val="both"/>
      </w:pPr>
      <w:r>
        <w:rPr>
          <w:rFonts w:ascii="Times New Roman"/>
          <w:b w:val="false"/>
          <w:i w:val="false"/>
          <w:color w:val="000000"/>
          <w:sz w:val="28"/>
        </w:rPr>
        <w:t xml:space="preserve">
      12. Аңшы жыртқыш құс иесінің тұрғылықты жері ауысқан немесе иесі ауысқан жағдайда оның иесі осы Қағидалардың </w:t>
      </w:r>
      <w:r>
        <w:rPr>
          <w:rFonts w:ascii="Times New Roman"/>
          <w:b w:val="false"/>
          <w:i w:val="false"/>
          <w:color w:val="000000"/>
          <w:sz w:val="28"/>
        </w:rPr>
        <w:t>4-тармағына</w:t>
      </w:r>
      <w:r>
        <w:rPr>
          <w:rFonts w:ascii="Times New Roman"/>
          <w:b w:val="false"/>
          <w:i w:val="false"/>
          <w:color w:val="000000"/>
          <w:sz w:val="28"/>
        </w:rPr>
        <w:t xml:space="preserve"> сәйкес 5 (бес) жұмыс күні ішінде мекенжайды өзгерту және (немесе) паспортты қайта ресімдеу үшін қауымдастыққа құжаттар береді.</w:t>
      </w:r>
    </w:p>
    <w:bookmarkEnd w:id="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Аңшылықта пайдаланылатын </w:t>
            </w:r>
            <w:r>
              <w:br/>
            </w:r>
            <w:r>
              <w:rPr>
                <w:rFonts w:ascii="Times New Roman"/>
                <w:b w:val="false"/>
                <w:i w:val="false"/>
                <w:color w:val="000000"/>
                <w:sz w:val="20"/>
              </w:rPr>
              <w:t xml:space="preserve">аңшы жыртқыш құстарды </w:t>
            </w:r>
            <w:r>
              <w:br/>
            </w:r>
            <w:r>
              <w:rPr>
                <w:rFonts w:ascii="Times New Roman"/>
                <w:b w:val="false"/>
                <w:i w:val="false"/>
                <w:color w:val="000000"/>
                <w:sz w:val="20"/>
              </w:rPr>
              <w:t xml:space="preserve">есепке алуды жүргізу және </w:t>
            </w:r>
            <w:r>
              <w:br/>
            </w:r>
            <w:r>
              <w:rPr>
                <w:rFonts w:ascii="Times New Roman"/>
                <w:b w:val="false"/>
                <w:i w:val="false"/>
                <w:color w:val="000000"/>
                <w:sz w:val="20"/>
              </w:rPr>
              <w:t>тіркеу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28" w:id="26"/>
    <w:p>
      <w:pPr>
        <w:spacing w:after="0"/>
        <w:ind w:left="0"/>
        <w:jc w:val="left"/>
      </w:pPr>
      <w:r>
        <w:rPr>
          <w:rFonts w:ascii="Times New Roman"/>
          <w:b/>
          <w:i w:val="false"/>
          <w:color w:val="000000"/>
        </w:rPr>
        <w:t xml:space="preserve"> Аңшы жыртқыш құстың паспортын ресімдеуге арналған өтініш</w:t>
      </w:r>
    </w:p>
    <w:bookmarkEnd w:id="26"/>
    <w:p>
      <w:pPr>
        <w:spacing w:after="0"/>
        <w:ind w:left="0"/>
        <w:jc w:val="both"/>
      </w:pPr>
      <w:r>
        <w:rPr>
          <w:rFonts w:ascii="Times New Roman"/>
          <w:b w:val="false"/>
          <w:i w:val="false"/>
          <w:color w:val="ff0000"/>
          <w:sz w:val="28"/>
        </w:rPr>
        <w:t xml:space="preserve">
      Ескерту. 1-қосымша жаңа редакцияда – ҚР Экология, геология және табиғи ресурстар министрінің м.а. 08.01.2020 </w:t>
      </w:r>
      <w:r>
        <w:rPr>
          <w:rFonts w:ascii="Times New Roman"/>
          <w:b w:val="false"/>
          <w:i w:val="false"/>
          <w:color w:val="ff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Кімге _____________________________________________________________________ </w:t>
      </w:r>
    </w:p>
    <w:p>
      <w:pPr>
        <w:spacing w:after="0"/>
        <w:ind w:left="0"/>
        <w:jc w:val="both"/>
      </w:pPr>
      <w:r>
        <w:rPr>
          <w:rFonts w:ascii="Times New Roman"/>
          <w:b w:val="false"/>
          <w:i w:val="false"/>
          <w:color w:val="000000"/>
          <w:sz w:val="28"/>
        </w:rPr>
        <w:t xml:space="preserve">
                        (қауымдастықтың толық атауы)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(заңды тұлғаның атауы немесе тегі, аты,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әкесінің аты (бар болса), ЖСН)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(мекенжайы, телефон және факс нөмірі)</w:t>
      </w:r>
    </w:p>
    <w:bookmarkStart w:name="z28" w:id="27"/>
    <w:p>
      <w:pPr>
        <w:spacing w:after="0"/>
        <w:ind w:left="0"/>
        <w:jc w:val="left"/>
      </w:pPr>
      <w:r>
        <w:rPr>
          <w:rFonts w:ascii="Times New Roman"/>
          <w:b/>
          <w:i w:val="false"/>
          <w:color w:val="000000"/>
        </w:rPr>
        <w:t xml:space="preserve"> Аңшы жыртқыш құстың паспортын ресімдеуге арналған өтініш</w:t>
      </w:r>
    </w:p>
    <w:bookmarkEnd w:id="27"/>
    <w:p>
      <w:pPr>
        <w:spacing w:after="0"/>
        <w:ind w:left="0"/>
        <w:jc w:val="both"/>
      </w:pPr>
      <w:r>
        <w:rPr>
          <w:rFonts w:ascii="Times New Roman"/>
          <w:b w:val="false"/>
          <w:i w:val="false"/>
          <w:color w:val="000000"/>
          <w:sz w:val="28"/>
        </w:rPr>
        <w:t>
      Аңшы жыртқыш құсының паспортын ресімдеуді сұраймын</w:t>
      </w:r>
    </w:p>
    <w:p>
      <w:pPr>
        <w:spacing w:after="0"/>
        <w:ind w:left="0"/>
        <w:jc w:val="both"/>
      </w:pPr>
      <w:r>
        <w:rPr>
          <w:rFonts w:ascii="Times New Roman"/>
          <w:b w:val="false"/>
          <w:i w:val="false"/>
          <w:color w:val="000000"/>
          <w:sz w:val="28"/>
        </w:rPr>
        <w:t>
      Аңшы жыртқыш құстың түрі, жынысы, туған жылы ______________________________</w:t>
      </w:r>
    </w:p>
    <w:p>
      <w:pPr>
        <w:spacing w:after="0"/>
        <w:ind w:left="0"/>
        <w:jc w:val="both"/>
      </w:pPr>
      <w:r>
        <w:rPr>
          <w:rFonts w:ascii="Times New Roman"/>
          <w:b w:val="false"/>
          <w:i w:val="false"/>
          <w:color w:val="000000"/>
          <w:sz w:val="28"/>
        </w:rPr>
        <w:t>
      Ұстау мақсаты және орны ____________________________________________________</w:t>
      </w:r>
    </w:p>
    <w:p>
      <w:pPr>
        <w:spacing w:after="0"/>
        <w:ind w:left="0"/>
        <w:jc w:val="both"/>
      </w:pPr>
      <w:r>
        <w:rPr>
          <w:rFonts w:ascii="Times New Roman"/>
          <w:b w:val="false"/>
          <w:i w:val="false"/>
          <w:color w:val="000000"/>
          <w:sz w:val="28"/>
        </w:rPr>
        <w:t>
      Ие болу тәсілі ______________________________________________________________</w:t>
      </w:r>
    </w:p>
    <w:p>
      <w:pPr>
        <w:spacing w:after="0"/>
        <w:ind w:left="0"/>
        <w:jc w:val="both"/>
      </w:pPr>
      <w:r>
        <w:rPr>
          <w:rFonts w:ascii="Times New Roman"/>
          <w:b w:val="false"/>
          <w:i w:val="false"/>
          <w:color w:val="000000"/>
          <w:sz w:val="28"/>
        </w:rPr>
        <w:t>
      Алынбайтын сақиналары немесе микрочиптерінің болуы туралы мәліметтер _________</w:t>
      </w:r>
    </w:p>
    <w:p>
      <w:pPr>
        <w:spacing w:after="0"/>
        <w:ind w:left="0"/>
        <w:jc w:val="both"/>
      </w:pPr>
      <w:r>
        <w:rPr>
          <w:rFonts w:ascii="Times New Roman"/>
          <w:b w:val="false"/>
          <w:i w:val="false"/>
          <w:color w:val="000000"/>
          <w:sz w:val="28"/>
        </w:rPr>
        <w:t>
      20 __ жылғы ______________________ ________________________________________</w:t>
      </w:r>
    </w:p>
    <w:p>
      <w:pPr>
        <w:spacing w:after="0"/>
        <w:ind w:left="0"/>
        <w:jc w:val="both"/>
      </w:pPr>
      <w:r>
        <w:rPr>
          <w:rFonts w:ascii="Times New Roman"/>
          <w:b w:val="false"/>
          <w:i w:val="false"/>
          <w:color w:val="000000"/>
          <w:sz w:val="28"/>
        </w:rPr>
        <w:t>
                  (өтінім берілген күн)             (қолы, аты, әкесінің аты, тегі)</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xml:space="preserve">
      (жеке кәсіпкерлер </w:t>
      </w:r>
    </w:p>
    <w:p>
      <w:pPr>
        <w:spacing w:after="0"/>
        <w:ind w:left="0"/>
        <w:jc w:val="both"/>
      </w:pPr>
      <w:r>
        <w:rPr>
          <w:rFonts w:ascii="Times New Roman"/>
          <w:b w:val="false"/>
          <w:i w:val="false"/>
          <w:color w:val="000000"/>
          <w:sz w:val="28"/>
        </w:rPr>
        <w:t>
      болып табылатын</w:t>
      </w:r>
    </w:p>
    <w:p>
      <w:pPr>
        <w:spacing w:after="0"/>
        <w:ind w:left="0"/>
        <w:jc w:val="both"/>
      </w:pPr>
      <w:r>
        <w:rPr>
          <w:rFonts w:ascii="Times New Roman"/>
          <w:b w:val="false"/>
          <w:i w:val="false"/>
          <w:color w:val="000000"/>
          <w:sz w:val="28"/>
        </w:rPr>
        <w:t>
      тұлғаларды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Аңшылықта пайдаланылатын аңшы</w:t>
            </w:r>
            <w:r>
              <w:br/>
            </w:r>
            <w:r>
              <w:rPr>
                <w:rFonts w:ascii="Times New Roman"/>
                <w:b w:val="false"/>
                <w:i w:val="false"/>
                <w:color w:val="000000"/>
                <w:sz w:val="20"/>
              </w:rPr>
              <w:t>жыртқыш құстарды есепке алуды</w:t>
            </w:r>
            <w:r>
              <w:br/>
            </w:r>
            <w:r>
              <w:rPr>
                <w:rFonts w:ascii="Times New Roman"/>
                <w:b w:val="false"/>
                <w:i w:val="false"/>
                <w:color w:val="000000"/>
                <w:sz w:val="20"/>
              </w:rPr>
              <w:t>жүргiзу және тiркеу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30" w:id="28"/>
    <w:p>
      <w:pPr>
        <w:spacing w:after="0"/>
        <w:ind w:left="0"/>
        <w:jc w:val="both"/>
      </w:pPr>
      <w:r>
        <w:rPr>
          <w:rFonts w:ascii="Times New Roman"/>
          <w:b w:val="false"/>
          <w:i w:val="false"/>
          <w:color w:val="000000"/>
          <w:sz w:val="28"/>
        </w:rPr>
        <w:t>
      Нысан</w:t>
      </w:r>
    </w:p>
    <w:bookmarkEnd w:id="28"/>
    <w:bookmarkStart w:name="z31" w:id="29"/>
    <w:p>
      <w:pPr>
        <w:spacing w:after="0"/>
        <w:ind w:left="0"/>
        <w:jc w:val="left"/>
      </w:pPr>
      <w:r>
        <w:rPr>
          <w:rFonts w:ascii="Times New Roman"/>
          <w:b/>
          <w:i w:val="false"/>
          <w:color w:val="000000"/>
        </w:rPr>
        <w:t xml:space="preserve"> Аңшы жыртқыш құстың паспорты</w:t>
      </w:r>
    </w:p>
    <w:bookmarkEnd w:id="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w:t>
            </w:r>
          </w:p>
          <w:p>
            <w:pPr>
              <w:spacing w:after="20"/>
              <w:ind w:left="20"/>
              <w:jc w:val="both"/>
            </w:pPr>
            <w:r>
              <w:rPr>
                <w:rFonts w:ascii="Times New Roman"/>
                <w:b w:val="false"/>
                <w:i w:val="false"/>
                <w:color w:val="000000"/>
                <w:sz w:val="20"/>
              </w:rPr>
              <w:t>
Түрдің атауы:</w:t>
            </w:r>
          </w:p>
          <w:p>
            <w:pPr>
              <w:spacing w:after="20"/>
              <w:ind w:left="20"/>
              <w:jc w:val="both"/>
            </w:pPr>
            <w:r>
              <w:rPr>
                <w:rFonts w:ascii="Times New Roman"/>
                <w:b w:val="false"/>
                <w:i w:val="false"/>
                <w:color w:val="000000"/>
                <w:sz w:val="20"/>
              </w:rPr>
              <w:t>
(қазақша) _______________________________</w:t>
            </w:r>
          </w:p>
          <w:p>
            <w:pPr>
              <w:spacing w:after="20"/>
              <w:ind w:left="20"/>
              <w:jc w:val="both"/>
            </w:pPr>
            <w:r>
              <w:rPr>
                <w:rFonts w:ascii="Times New Roman"/>
                <w:b w:val="false"/>
                <w:i w:val="false"/>
                <w:color w:val="000000"/>
                <w:sz w:val="20"/>
              </w:rPr>
              <w:t>
(ғылыми) ________________________________</w:t>
            </w:r>
          </w:p>
          <w:p>
            <w:pPr>
              <w:spacing w:after="20"/>
              <w:ind w:left="20"/>
              <w:jc w:val="both"/>
            </w:pPr>
            <w:r>
              <w:rPr>
                <w:rFonts w:ascii="Times New Roman"/>
                <w:b w:val="false"/>
                <w:i w:val="false"/>
                <w:color w:val="000000"/>
                <w:sz w:val="20"/>
              </w:rPr>
              <w:t>
Жынысы ______ Туған жылы _________________</w:t>
            </w:r>
          </w:p>
          <w:p>
            <w:pPr>
              <w:spacing w:after="20"/>
              <w:ind w:left="20"/>
              <w:jc w:val="both"/>
            </w:pPr>
            <w:r>
              <w:rPr>
                <w:rFonts w:ascii="Times New Roman"/>
                <w:b w:val="false"/>
                <w:i w:val="false"/>
                <w:color w:val="000000"/>
                <w:sz w:val="20"/>
              </w:rPr>
              <w:t>
Сақинасы (алынбайтын) ____________________</w:t>
            </w:r>
          </w:p>
          <w:p>
            <w:pPr>
              <w:spacing w:after="20"/>
              <w:ind w:left="20"/>
              <w:jc w:val="both"/>
            </w:pPr>
            <w:r>
              <w:rPr>
                <w:rFonts w:ascii="Times New Roman"/>
                <w:b w:val="false"/>
                <w:i w:val="false"/>
                <w:color w:val="000000"/>
                <w:sz w:val="20"/>
              </w:rPr>
              <w:t>
Микрочипі ________________________________</w:t>
            </w:r>
          </w:p>
          <w:p>
            <w:pPr>
              <w:spacing w:after="20"/>
              <w:ind w:left="20"/>
              <w:jc w:val="both"/>
            </w:pPr>
            <w:r>
              <w:rPr>
                <w:rFonts w:ascii="Times New Roman"/>
                <w:b w:val="false"/>
                <w:i w:val="false"/>
                <w:color w:val="000000"/>
                <w:sz w:val="20"/>
              </w:rPr>
              <w:t>
Айырықша белгілері _______________________</w:t>
            </w:r>
          </w:p>
          <w:p>
            <w:pPr>
              <w:spacing w:after="20"/>
              <w:ind w:left="20"/>
              <w:jc w:val="both"/>
            </w:pPr>
            <w:r>
              <w:rPr>
                <w:rFonts w:ascii="Times New Roman"/>
                <w:b w:val="false"/>
                <w:i w:val="false"/>
                <w:color w:val="000000"/>
                <w:sz w:val="20"/>
              </w:rPr>
              <w:t>
Аңшы жыртқыш кұстың шығу тегі</w:t>
            </w:r>
          </w:p>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
Иесі _____________________________________</w:t>
            </w:r>
          </w:p>
          <w:p>
            <w:pPr>
              <w:spacing w:after="20"/>
              <w:ind w:left="20"/>
              <w:jc w:val="both"/>
            </w:pPr>
            <w:r>
              <w:rPr>
                <w:rFonts w:ascii="Times New Roman"/>
                <w:b w:val="false"/>
                <w:i w:val="false"/>
                <w:color w:val="000000"/>
                <w:sz w:val="20"/>
              </w:rPr>
              <w:t>
Иесінің құжаты ___________________________</w:t>
            </w:r>
          </w:p>
          <w:p>
            <w:pPr>
              <w:spacing w:after="20"/>
              <w:ind w:left="20"/>
              <w:jc w:val="both"/>
            </w:pPr>
            <w:r>
              <w:rPr>
                <w:rFonts w:ascii="Times New Roman"/>
                <w:b w:val="false"/>
                <w:i w:val="false"/>
                <w:color w:val="000000"/>
                <w:sz w:val="20"/>
              </w:rPr>
              <w:t>
нөмірі _______ берілді ___________________</w:t>
            </w:r>
          </w:p>
          <w:p>
            <w:pPr>
              <w:spacing w:after="20"/>
              <w:ind w:left="20"/>
              <w:jc w:val="both"/>
            </w:pPr>
            <w:r>
              <w:rPr>
                <w:rFonts w:ascii="Times New Roman"/>
                <w:b w:val="false"/>
                <w:i w:val="false"/>
                <w:color w:val="000000"/>
                <w:sz w:val="20"/>
              </w:rPr>
              <w:t>
Аңшы жыртқыш құстың тіркелу күні мен</w:t>
            </w:r>
          </w:p>
          <w:p>
            <w:pPr>
              <w:spacing w:after="20"/>
              <w:ind w:left="20"/>
              <w:jc w:val="both"/>
            </w:pPr>
            <w:r>
              <w:rPr>
                <w:rFonts w:ascii="Times New Roman"/>
                <w:b w:val="false"/>
                <w:i w:val="false"/>
                <w:color w:val="000000"/>
                <w:sz w:val="20"/>
              </w:rPr>
              <w:t>
нөмірі ___________________________________</w:t>
            </w:r>
          </w:p>
          <w:p>
            <w:pPr>
              <w:spacing w:after="20"/>
              <w:ind w:left="20"/>
              <w:jc w:val="both"/>
            </w:pPr>
            <w:r>
              <w:rPr>
                <w:rFonts w:ascii="Times New Roman"/>
                <w:b w:val="false"/>
                <w:i w:val="false"/>
                <w:color w:val="000000"/>
                <w:sz w:val="20"/>
              </w:rPr>
              <w:t>
"Аңшы жыртқыш құстың паспортын" берген</w:t>
            </w:r>
          </w:p>
          <w:p>
            <w:pPr>
              <w:spacing w:after="20"/>
              <w:ind w:left="20"/>
              <w:jc w:val="both"/>
            </w:pPr>
            <w:r>
              <w:rPr>
                <w:rFonts w:ascii="Times New Roman"/>
                <w:b w:val="false"/>
                <w:i w:val="false"/>
                <w:color w:val="000000"/>
                <w:sz w:val="20"/>
              </w:rPr>
              <w:t>
ұйым _____________________________________</w:t>
            </w:r>
          </w:p>
          <w:p>
            <w:pPr>
              <w:spacing w:after="20"/>
              <w:ind w:left="20"/>
              <w:jc w:val="both"/>
            </w:pPr>
            <w:r>
              <w:rPr>
                <w:rFonts w:ascii="Times New Roman"/>
                <w:b w:val="false"/>
                <w:i w:val="false"/>
                <w:color w:val="000000"/>
                <w:sz w:val="20"/>
              </w:rPr>
              <w:t>
_________________________________ (қолы)</w:t>
            </w:r>
          </w:p>
          <w:p>
            <w:pPr>
              <w:spacing w:after="20"/>
              <w:ind w:left="20"/>
              <w:jc w:val="both"/>
            </w:pPr>
            <w:r>
              <w:rPr>
                <w:rFonts w:ascii="Times New Roman"/>
                <w:b w:val="false"/>
                <w:i w:val="false"/>
                <w:color w:val="000000"/>
                <w:sz w:val="20"/>
              </w:rPr>
              <w:t>
(мөр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p>
            <w:pPr>
              <w:spacing w:after="20"/>
              <w:ind w:left="20"/>
              <w:jc w:val="both"/>
            </w:pPr>
            <w:r>
              <w:rPr>
                <w:rFonts w:ascii="Times New Roman"/>
                <w:b w:val="false"/>
                <w:i w:val="false"/>
                <w:color w:val="000000"/>
                <w:sz w:val="20"/>
              </w:rPr>
              <w:t>
Название вида:</w:t>
            </w:r>
          </w:p>
          <w:p>
            <w:pPr>
              <w:spacing w:after="20"/>
              <w:ind w:left="20"/>
              <w:jc w:val="both"/>
            </w:pPr>
            <w:r>
              <w:rPr>
                <w:rFonts w:ascii="Times New Roman"/>
                <w:b w:val="false"/>
                <w:i w:val="false"/>
                <w:color w:val="000000"/>
                <w:sz w:val="20"/>
              </w:rPr>
              <w:t>
(русское) _________________________________</w:t>
            </w:r>
          </w:p>
          <w:p>
            <w:pPr>
              <w:spacing w:after="20"/>
              <w:ind w:left="20"/>
              <w:jc w:val="both"/>
            </w:pPr>
            <w:r>
              <w:rPr>
                <w:rFonts w:ascii="Times New Roman"/>
                <w:b w:val="false"/>
                <w:i w:val="false"/>
                <w:color w:val="000000"/>
                <w:sz w:val="20"/>
              </w:rPr>
              <w:t>
(научное) _________________________________</w:t>
            </w:r>
          </w:p>
          <w:p>
            <w:pPr>
              <w:spacing w:after="20"/>
              <w:ind w:left="20"/>
              <w:jc w:val="both"/>
            </w:pPr>
            <w:r>
              <w:rPr>
                <w:rFonts w:ascii="Times New Roman"/>
                <w:b w:val="false"/>
                <w:i w:val="false"/>
                <w:color w:val="000000"/>
                <w:sz w:val="20"/>
              </w:rPr>
              <w:t>
Пол ____ Год рождения _____________________</w:t>
            </w:r>
          </w:p>
          <w:p>
            <w:pPr>
              <w:spacing w:after="20"/>
              <w:ind w:left="20"/>
              <w:jc w:val="both"/>
            </w:pPr>
            <w:r>
              <w:rPr>
                <w:rFonts w:ascii="Times New Roman"/>
                <w:b w:val="false"/>
                <w:i w:val="false"/>
                <w:color w:val="000000"/>
                <w:sz w:val="20"/>
              </w:rPr>
              <w:t>
Кольцо (несъемное) ________________________</w:t>
            </w:r>
          </w:p>
          <w:p>
            <w:pPr>
              <w:spacing w:after="20"/>
              <w:ind w:left="20"/>
              <w:jc w:val="both"/>
            </w:pPr>
            <w:r>
              <w:rPr>
                <w:rFonts w:ascii="Times New Roman"/>
                <w:b w:val="false"/>
                <w:i w:val="false"/>
                <w:color w:val="000000"/>
                <w:sz w:val="20"/>
              </w:rPr>
              <w:t>
Микрочип __________________________________</w:t>
            </w:r>
          </w:p>
          <w:p>
            <w:pPr>
              <w:spacing w:after="20"/>
              <w:ind w:left="20"/>
              <w:jc w:val="both"/>
            </w:pPr>
            <w:r>
              <w:rPr>
                <w:rFonts w:ascii="Times New Roman"/>
                <w:b w:val="false"/>
                <w:i w:val="false"/>
                <w:color w:val="000000"/>
                <w:sz w:val="20"/>
              </w:rPr>
              <w:t>
Особые приметы ____________________________</w:t>
            </w:r>
          </w:p>
          <w:p>
            <w:pPr>
              <w:spacing w:after="20"/>
              <w:ind w:left="20"/>
              <w:jc w:val="both"/>
            </w:pPr>
            <w:r>
              <w:rPr>
                <w:rFonts w:ascii="Times New Roman"/>
                <w:b w:val="false"/>
                <w:i w:val="false"/>
                <w:color w:val="000000"/>
                <w:sz w:val="20"/>
              </w:rPr>
              <w:t>
Происхождение птицы _______________________</w:t>
            </w:r>
          </w:p>
          <w:p>
            <w:pPr>
              <w:spacing w:after="20"/>
              <w:ind w:left="20"/>
              <w:jc w:val="both"/>
            </w:pPr>
            <w:r>
              <w:rPr>
                <w:rFonts w:ascii="Times New Roman"/>
                <w:b w:val="false"/>
                <w:i w:val="false"/>
                <w:color w:val="000000"/>
                <w:sz w:val="20"/>
              </w:rPr>
              <w:t>
Владелец __________________________________</w:t>
            </w:r>
          </w:p>
          <w:p>
            <w:pPr>
              <w:spacing w:after="20"/>
              <w:ind w:left="20"/>
              <w:jc w:val="both"/>
            </w:pPr>
            <w:r>
              <w:rPr>
                <w:rFonts w:ascii="Times New Roman"/>
                <w:b w:val="false"/>
                <w:i w:val="false"/>
                <w:color w:val="000000"/>
                <w:sz w:val="20"/>
              </w:rPr>
              <w:t>
Документ владельца ________________________</w:t>
            </w:r>
          </w:p>
          <w:p>
            <w:pPr>
              <w:spacing w:after="20"/>
              <w:ind w:left="20"/>
              <w:jc w:val="both"/>
            </w:pPr>
            <w:r>
              <w:rPr>
                <w:rFonts w:ascii="Times New Roman"/>
                <w:b w:val="false"/>
                <w:i w:val="false"/>
                <w:color w:val="000000"/>
                <w:sz w:val="20"/>
              </w:rPr>
              <w:t>
номер _______ выдан _______________________</w:t>
            </w:r>
          </w:p>
          <w:p>
            <w:pPr>
              <w:spacing w:after="20"/>
              <w:ind w:left="20"/>
              <w:jc w:val="both"/>
            </w:pPr>
            <w:r>
              <w:rPr>
                <w:rFonts w:ascii="Times New Roman"/>
                <w:b w:val="false"/>
                <w:i w:val="false"/>
                <w:color w:val="000000"/>
                <w:sz w:val="20"/>
              </w:rPr>
              <w:t>
Дата и номер регистрации ловчей хищной</w:t>
            </w:r>
          </w:p>
          <w:p>
            <w:pPr>
              <w:spacing w:after="20"/>
              <w:ind w:left="20"/>
              <w:jc w:val="both"/>
            </w:pPr>
            <w:r>
              <w:rPr>
                <w:rFonts w:ascii="Times New Roman"/>
                <w:b w:val="false"/>
                <w:i w:val="false"/>
                <w:color w:val="000000"/>
                <w:sz w:val="20"/>
              </w:rPr>
              <w:t>
птицы _____________________________________</w:t>
            </w:r>
          </w:p>
          <w:p>
            <w:pPr>
              <w:spacing w:after="20"/>
              <w:ind w:left="20"/>
              <w:jc w:val="both"/>
            </w:pPr>
            <w:r>
              <w:rPr>
                <w:rFonts w:ascii="Times New Roman"/>
                <w:b w:val="false"/>
                <w:i w:val="false"/>
                <w:color w:val="000000"/>
                <w:sz w:val="20"/>
              </w:rPr>
              <w:t>
Организация, выдавшая "Паспорт ловчей</w:t>
            </w:r>
          </w:p>
          <w:p>
            <w:pPr>
              <w:spacing w:after="20"/>
              <w:ind w:left="20"/>
              <w:jc w:val="both"/>
            </w:pPr>
            <w:r>
              <w:rPr>
                <w:rFonts w:ascii="Times New Roman"/>
                <w:b w:val="false"/>
                <w:i w:val="false"/>
                <w:color w:val="000000"/>
                <w:sz w:val="20"/>
              </w:rPr>
              <w:t>
хищной птицы"</w:t>
            </w:r>
          </w:p>
          <w:p>
            <w:pPr>
              <w:spacing w:after="20"/>
              <w:ind w:left="20"/>
              <w:jc w:val="both"/>
            </w:pPr>
            <w:r>
              <w:rPr>
                <w:rFonts w:ascii="Times New Roman"/>
                <w:b w:val="false"/>
                <w:i w:val="false"/>
                <w:color w:val="000000"/>
                <w:sz w:val="20"/>
              </w:rPr>
              <w:t>
___________________________________________</w:t>
            </w:r>
          </w:p>
          <w:p>
            <w:pPr>
              <w:spacing w:after="20"/>
              <w:ind w:left="20"/>
              <w:jc w:val="both"/>
            </w:pPr>
            <w:r>
              <w:rPr>
                <w:rFonts w:ascii="Times New Roman"/>
                <w:b w:val="false"/>
                <w:i w:val="false"/>
                <w:color w:val="000000"/>
                <w:sz w:val="20"/>
              </w:rPr>
              <w:t>
_________________________________ (подпись)</w:t>
            </w:r>
          </w:p>
          <w:p>
            <w:pPr>
              <w:spacing w:after="20"/>
              <w:ind w:left="20"/>
              <w:jc w:val="both"/>
            </w:pPr>
            <w:r>
              <w:rPr>
                <w:rFonts w:ascii="Times New Roman"/>
                <w:b w:val="false"/>
                <w:i w:val="false"/>
                <w:color w:val="000000"/>
                <w:sz w:val="20"/>
              </w:rPr>
              <w:t>
(место печати)</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p>
            <w:pPr>
              <w:spacing w:after="20"/>
              <w:ind w:left="20"/>
              <w:jc w:val="both"/>
            </w:pPr>
            <w:r>
              <w:rPr>
                <w:rFonts w:ascii="Times New Roman"/>
                <w:b w:val="false"/>
                <w:i w:val="false"/>
                <w:color w:val="000000"/>
                <w:sz w:val="20"/>
              </w:rPr>
              <w:t>
Name of species:</w:t>
            </w:r>
          </w:p>
          <w:p>
            <w:pPr>
              <w:spacing w:after="20"/>
              <w:ind w:left="20"/>
              <w:jc w:val="both"/>
            </w:pPr>
            <w:r>
              <w:rPr>
                <w:rFonts w:ascii="Times New Roman"/>
                <w:b w:val="false"/>
                <w:i w:val="false"/>
                <w:color w:val="000000"/>
                <w:sz w:val="20"/>
              </w:rPr>
              <w:t>
(English) ______________________________</w:t>
            </w:r>
          </w:p>
          <w:p>
            <w:pPr>
              <w:spacing w:after="20"/>
              <w:ind w:left="20"/>
              <w:jc w:val="both"/>
            </w:pPr>
            <w:r>
              <w:rPr>
                <w:rFonts w:ascii="Times New Roman"/>
                <w:b w:val="false"/>
                <w:i w:val="false"/>
                <w:color w:val="000000"/>
                <w:sz w:val="20"/>
              </w:rPr>
              <w:t>
(scientific) ___________________________</w:t>
            </w:r>
          </w:p>
          <w:p>
            <w:pPr>
              <w:spacing w:after="20"/>
              <w:ind w:left="20"/>
              <w:jc w:val="both"/>
            </w:pPr>
            <w:r>
              <w:rPr>
                <w:rFonts w:ascii="Times New Roman"/>
                <w:b w:val="false"/>
                <w:i w:val="false"/>
                <w:color w:val="000000"/>
                <w:sz w:val="20"/>
              </w:rPr>
              <w:t>
Sex _________ Birth date _______________</w:t>
            </w:r>
          </w:p>
          <w:p>
            <w:pPr>
              <w:spacing w:after="20"/>
              <w:ind w:left="20"/>
              <w:jc w:val="both"/>
            </w:pPr>
            <w:r>
              <w:rPr>
                <w:rFonts w:ascii="Times New Roman"/>
                <w:b w:val="false"/>
                <w:i w:val="false"/>
                <w:color w:val="000000"/>
                <w:sz w:val="20"/>
              </w:rPr>
              <w:t>
Ring ________Microchip _________________</w:t>
            </w:r>
          </w:p>
          <w:p>
            <w:pPr>
              <w:spacing w:after="20"/>
              <w:ind w:left="20"/>
              <w:jc w:val="both"/>
            </w:pPr>
            <w:r>
              <w:rPr>
                <w:rFonts w:ascii="Times New Roman"/>
                <w:b w:val="false"/>
                <w:i w:val="false"/>
                <w:color w:val="000000"/>
                <w:sz w:val="20"/>
              </w:rPr>
              <w:t>
Special marks __________________________</w:t>
            </w:r>
          </w:p>
          <w:p>
            <w:pPr>
              <w:spacing w:after="20"/>
              <w:ind w:left="20"/>
              <w:jc w:val="both"/>
            </w:pPr>
            <w:r>
              <w:rPr>
                <w:rFonts w:ascii="Times New Roman"/>
                <w:b w:val="false"/>
                <w:i w:val="false"/>
                <w:color w:val="000000"/>
                <w:sz w:val="20"/>
              </w:rPr>
              <w:t>
Origin of the bird _____________________</w:t>
            </w:r>
          </w:p>
          <w:p>
            <w:pPr>
              <w:spacing w:after="20"/>
              <w:ind w:left="20"/>
              <w:jc w:val="both"/>
            </w:pPr>
            <w:r>
              <w:rPr>
                <w:rFonts w:ascii="Times New Roman"/>
                <w:b w:val="false"/>
                <w:i w:val="false"/>
                <w:color w:val="000000"/>
                <w:sz w:val="20"/>
              </w:rPr>
              <w:t>
Name of owner __________________________</w:t>
            </w:r>
          </w:p>
          <w:p>
            <w:pPr>
              <w:spacing w:after="20"/>
              <w:ind w:left="20"/>
              <w:jc w:val="both"/>
            </w:pPr>
            <w:r>
              <w:rPr>
                <w:rFonts w:ascii="Times New Roman"/>
                <w:b w:val="false"/>
                <w:i w:val="false"/>
                <w:color w:val="000000"/>
                <w:sz w:val="20"/>
              </w:rPr>
              <w:t>
Document of owner ______________________</w:t>
            </w:r>
          </w:p>
          <w:p>
            <w:pPr>
              <w:spacing w:after="20"/>
              <w:ind w:left="20"/>
              <w:jc w:val="both"/>
            </w:pPr>
            <w:r>
              <w:rPr>
                <w:rFonts w:ascii="Times New Roman"/>
                <w:b w:val="false"/>
                <w:i w:val="false"/>
                <w:color w:val="000000"/>
                <w:sz w:val="20"/>
              </w:rPr>
              <w:t>
number ________ issued _________________</w:t>
            </w:r>
          </w:p>
          <w:p>
            <w:pPr>
              <w:spacing w:after="20"/>
              <w:ind w:left="20"/>
              <w:jc w:val="both"/>
            </w:pPr>
            <w:r>
              <w:rPr>
                <w:rFonts w:ascii="Times New Roman"/>
                <w:b w:val="false"/>
                <w:i w:val="false"/>
                <w:color w:val="000000"/>
                <w:sz w:val="20"/>
              </w:rPr>
              <w:t>
Date of registration of the bird</w:t>
            </w:r>
          </w:p>
          <w:p>
            <w:pPr>
              <w:spacing w:after="20"/>
              <w:ind w:left="20"/>
              <w:jc w:val="both"/>
            </w:pPr>
            <w:r>
              <w:rPr>
                <w:rFonts w:ascii="Times New Roman"/>
                <w:b w:val="false"/>
                <w:i w:val="false"/>
                <w:color w:val="000000"/>
                <w:sz w:val="20"/>
              </w:rPr>
              <w:t>
________________________________________</w:t>
            </w:r>
          </w:p>
          <w:p>
            <w:pPr>
              <w:spacing w:after="20"/>
              <w:ind w:left="20"/>
              <w:jc w:val="both"/>
            </w:pPr>
            <w:r>
              <w:rPr>
                <w:rFonts w:ascii="Times New Roman"/>
                <w:b w:val="false"/>
                <w:i w:val="false"/>
                <w:color w:val="000000"/>
                <w:sz w:val="20"/>
              </w:rPr>
              <w:t>
Authorized agency ______________________</w:t>
            </w:r>
          </w:p>
          <w:p>
            <w:pPr>
              <w:spacing w:after="20"/>
              <w:ind w:left="20"/>
              <w:jc w:val="both"/>
            </w:pPr>
            <w:r>
              <w:rPr>
                <w:rFonts w:ascii="Times New Roman"/>
                <w:b w:val="false"/>
                <w:i w:val="false"/>
                <w:color w:val="000000"/>
                <w:sz w:val="20"/>
              </w:rPr>
              <w:t>
____________________________ (signature)</w:t>
            </w:r>
          </w:p>
          <w:p>
            <w:pPr>
              <w:spacing w:after="20"/>
              <w:ind w:left="20"/>
              <w:jc w:val="both"/>
            </w:pPr>
            <w:r>
              <w:rPr>
                <w:rFonts w:ascii="Times New Roman"/>
                <w:b w:val="false"/>
                <w:i w:val="false"/>
                <w:color w:val="000000"/>
                <w:sz w:val="20"/>
              </w:rPr>
              <w:t>
(stamp)</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Адрес Address</w:t>
            </w:r>
          </w:p>
          <w:p>
            <w:pPr>
              <w:spacing w:after="20"/>
              <w:ind w:left="20"/>
              <w:jc w:val="both"/>
            </w:pPr>
            <w:r>
              <w:rPr>
                <w:rFonts w:ascii="Times New Roman"/>
                <w:b w:val="false"/>
                <w:i w:val="false"/>
                <w:color w:val="000000"/>
                <w:sz w:val="20"/>
              </w:rPr>
              <w:t>
___________________________________________</w:t>
            </w:r>
          </w:p>
          <w:p>
            <w:pPr>
              <w:spacing w:after="20"/>
              <w:ind w:left="20"/>
              <w:jc w:val="both"/>
            </w:pPr>
            <w:r>
              <w:rPr>
                <w:rFonts w:ascii="Times New Roman"/>
                <w:b w:val="false"/>
                <w:i w:val="false"/>
                <w:color w:val="000000"/>
                <w:sz w:val="20"/>
              </w:rPr>
              <w:t>
___________________________________________</w:t>
            </w:r>
          </w:p>
          <w:p>
            <w:pPr>
              <w:spacing w:after="20"/>
              <w:ind w:left="20"/>
              <w:jc w:val="both"/>
            </w:pPr>
            <w:r>
              <w:rPr>
                <w:rFonts w:ascii="Times New Roman"/>
                <w:b w:val="false"/>
                <w:i w:val="false"/>
                <w:color w:val="000000"/>
                <w:sz w:val="20"/>
              </w:rPr>
              <w:t>
____________________________________________________________________________________________________________________________________________________________________________</w:t>
            </w:r>
          </w:p>
          <w:p>
            <w:pPr>
              <w:spacing w:after="20"/>
              <w:ind w:left="20"/>
              <w:jc w:val="both"/>
            </w:pPr>
            <w:r>
              <w:rPr>
                <w:rFonts w:ascii="Times New Roman"/>
                <w:b w:val="false"/>
                <w:i w:val="false"/>
                <w:color w:val="000000"/>
                <w:sz w:val="20"/>
              </w:rPr>
              <w:t>
___________________________________________</w:t>
            </w:r>
          </w:p>
          <w:p>
            <w:pPr>
              <w:spacing w:after="20"/>
              <w:ind w:left="20"/>
              <w:jc w:val="both"/>
            </w:pPr>
            <w:r>
              <w:rPr>
                <w:rFonts w:ascii="Times New Roman"/>
                <w:b w:val="false"/>
                <w:i w:val="false"/>
                <w:color w:val="000000"/>
                <w:sz w:val="20"/>
              </w:rPr>
              <w:t>
___________________________________________</w:t>
            </w:r>
          </w:p>
          <w:p>
            <w:pPr>
              <w:spacing w:after="20"/>
              <w:ind w:left="20"/>
              <w:jc w:val="both"/>
            </w:pPr>
            <w:r>
              <w:rPr>
                <w:rFonts w:ascii="Times New Roman"/>
                <w:b w:val="false"/>
                <w:i w:val="false"/>
                <w:color w:val="000000"/>
                <w:sz w:val="20"/>
              </w:rPr>
              <w:t>
______________________________________________________________________________________</w:t>
            </w:r>
          </w:p>
          <w:p>
            <w:pPr>
              <w:spacing w:after="20"/>
              <w:ind w:left="20"/>
              <w:jc w:val="both"/>
            </w:pPr>
            <w:r>
              <w:rPr>
                <w:rFonts w:ascii="Times New Roman"/>
                <w:b w:val="false"/>
                <w:i w:val="false"/>
                <w:color w:val="000000"/>
                <w:sz w:val="20"/>
              </w:rPr>
              <w:t>
___________________________________________</w:t>
            </w:r>
          </w:p>
          <w:p>
            <w:pPr>
              <w:spacing w:after="20"/>
              <w:ind w:left="20"/>
              <w:jc w:val="both"/>
            </w:pPr>
            <w:r>
              <w:rPr>
                <w:rFonts w:ascii="Times New Roman"/>
                <w:b w:val="false"/>
                <w:i w:val="false"/>
                <w:color w:val="000000"/>
                <w:sz w:val="20"/>
              </w:rPr>
              <w:t>
_________________________________________________________________________________________________________________________________</w:t>
            </w:r>
          </w:p>
        </w:tc>
      </w:tr>
    </w:tbl>
    <w:bookmarkStart w:name="z32" w:id="30"/>
    <w:p>
      <w:pPr>
        <w:spacing w:after="0"/>
        <w:ind w:left="0"/>
        <w:jc w:val="left"/>
      </w:pPr>
      <w:r>
        <w:rPr>
          <w:rFonts w:ascii="Times New Roman"/>
          <w:b/>
          <w:i w:val="false"/>
          <w:color w:val="000000"/>
        </w:rPr>
        <w:t xml:space="preserve"> Паспорттың мұқабасы</w:t>
      </w:r>
    </w:p>
    <w:bookmarkEnd w:id="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ЖЫРТҚЫШ ҚҰСТЫҢ ПАСПОРТЫ</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i w:val="false"/>
                <w:color w:val="000000"/>
                <w:sz w:val="20"/>
              </w:rPr>
              <w:t>ПАСПОРТ ЛОВЧЕЙ ХИЩНОЙ ПТИЦЫ</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i w:val="false"/>
                <w:color w:val="000000"/>
                <w:sz w:val="20"/>
              </w:rPr>
              <w:t>PASSPORT OF BIRD OF PREY</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Аңшылықта пайдаланылатын аңшы</w:t>
            </w:r>
            <w:r>
              <w:br/>
            </w:r>
            <w:r>
              <w:rPr>
                <w:rFonts w:ascii="Times New Roman"/>
                <w:b w:val="false"/>
                <w:i w:val="false"/>
                <w:color w:val="000000"/>
                <w:sz w:val="20"/>
              </w:rPr>
              <w:t>жыртқыш құстарды есепке алуды</w:t>
            </w:r>
            <w:r>
              <w:br/>
            </w:r>
            <w:r>
              <w:rPr>
                <w:rFonts w:ascii="Times New Roman"/>
                <w:b w:val="false"/>
                <w:i w:val="false"/>
                <w:color w:val="000000"/>
                <w:sz w:val="20"/>
              </w:rPr>
              <w:t>жүргiзу және тiркеу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 _____________ АҢШЫ ЖЫРТҚЫШ ҚҰСТЫ ЕСЕПКЕ АЛУ</w:t>
      </w:r>
      <w:r>
        <w:br/>
      </w:r>
      <w:r>
        <w:rPr>
          <w:rFonts w:ascii="Times New Roman"/>
          <w:b/>
          <w:i w:val="false"/>
          <w:color w:val="000000"/>
        </w:rPr>
        <w:t>КАРТОЧКАСЫ</w:t>
      </w:r>
    </w:p>
    <w:p>
      <w:pPr>
        <w:spacing w:after="0"/>
        <w:ind w:left="0"/>
        <w:jc w:val="both"/>
      </w:pPr>
      <w:r>
        <w:rPr>
          <w:rFonts w:ascii="Times New Roman"/>
          <w:b w:val="false"/>
          <w:i w:val="false"/>
          <w:color w:val="000000"/>
          <w:sz w:val="28"/>
        </w:rPr>
        <w:t>
      Түрдің атауы ________________________________________________________</w:t>
      </w:r>
    </w:p>
    <w:p>
      <w:pPr>
        <w:spacing w:after="0"/>
        <w:ind w:left="0"/>
        <w:jc w:val="both"/>
      </w:pPr>
      <w:r>
        <w:rPr>
          <w:rFonts w:ascii="Times New Roman"/>
          <w:b w:val="false"/>
          <w:i w:val="false"/>
          <w:color w:val="000000"/>
          <w:sz w:val="28"/>
        </w:rPr>
        <w:t>
      (қазақша, орысша, ғылыми)</w:t>
      </w:r>
    </w:p>
    <w:p>
      <w:pPr>
        <w:spacing w:after="0"/>
        <w:ind w:left="0"/>
        <w:jc w:val="both"/>
      </w:pPr>
      <w:r>
        <w:rPr>
          <w:rFonts w:ascii="Times New Roman"/>
          <w:b w:val="false"/>
          <w:i w:val="false"/>
          <w:color w:val="000000"/>
          <w:sz w:val="28"/>
        </w:rPr>
        <w:t>
      Жынысы ________________ Туған жылы __________________________________</w:t>
      </w:r>
    </w:p>
    <w:p>
      <w:pPr>
        <w:spacing w:after="0"/>
        <w:ind w:left="0"/>
        <w:jc w:val="both"/>
      </w:pPr>
      <w:r>
        <w:rPr>
          <w:rFonts w:ascii="Times New Roman"/>
          <w:b w:val="false"/>
          <w:i w:val="false"/>
          <w:color w:val="000000"/>
          <w:sz w:val="28"/>
        </w:rPr>
        <w:t>
      Сақинасы (алынбайтын) _______________________________________________</w:t>
      </w:r>
    </w:p>
    <w:p>
      <w:pPr>
        <w:spacing w:after="0"/>
        <w:ind w:left="0"/>
        <w:jc w:val="both"/>
      </w:pPr>
      <w:r>
        <w:rPr>
          <w:rFonts w:ascii="Times New Roman"/>
          <w:b w:val="false"/>
          <w:i w:val="false"/>
          <w:color w:val="000000"/>
          <w:sz w:val="28"/>
        </w:rPr>
        <w:t>
      Микрочипі ___________________________________________________________</w:t>
      </w:r>
    </w:p>
    <w:p>
      <w:pPr>
        <w:spacing w:after="0"/>
        <w:ind w:left="0"/>
        <w:jc w:val="both"/>
      </w:pPr>
      <w:r>
        <w:rPr>
          <w:rFonts w:ascii="Times New Roman"/>
          <w:b w:val="false"/>
          <w:i w:val="false"/>
          <w:color w:val="000000"/>
          <w:sz w:val="28"/>
        </w:rPr>
        <w:t>
      Айрықша белгілері ___________________________________________________</w:t>
      </w:r>
    </w:p>
    <w:p>
      <w:pPr>
        <w:spacing w:after="0"/>
        <w:ind w:left="0"/>
        <w:jc w:val="both"/>
      </w:pPr>
      <w:r>
        <w:rPr>
          <w:rFonts w:ascii="Times New Roman"/>
          <w:b w:val="false"/>
          <w:i w:val="false"/>
          <w:color w:val="000000"/>
          <w:sz w:val="28"/>
        </w:rPr>
        <w:t>
      Аңшы жыртқыш құстың шығу тегі _______________________________________</w:t>
      </w:r>
    </w:p>
    <w:p>
      <w:pPr>
        <w:spacing w:after="0"/>
        <w:ind w:left="0"/>
        <w:jc w:val="both"/>
      </w:pPr>
      <w:r>
        <w:rPr>
          <w:rFonts w:ascii="Times New Roman"/>
          <w:b w:val="false"/>
          <w:i w:val="false"/>
          <w:color w:val="000000"/>
          <w:sz w:val="28"/>
        </w:rPr>
        <w:t>
      Аңшы жыртқыш кұс алынған рұқсаттың нөмірі ___________________________</w:t>
      </w:r>
    </w:p>
    <w:p>
      <w:pPr>
        <w:spacing w:after="0"/>
        <w:ind w:left="0"/>
        <w:jc w:val="both"/>
      </w:pPr>
      <w:r>
        <w:rPr>
          <w:rFonts w:ascii="Times New Roman"/>
          <w:b w:val="false"/>
          <w:i w:val="false"/>
          <w:color w:val="000000"/>
          <w:sz w:val="28"/>
        </w:rPr>
        <w:t>
      Иесі ________________________________________________________________</w:t>
      </w:r>
    </w:p>
    <w:p>
      <w:pPr>
        <w:spacing w:after="0"/>
        <w:ind w:left="0"/>
        <w:jc w:val="both"/>
      </w:pPr>
      <w:r>
        <w:rPr>
          <w:rFonts w:ascii="Times New Roman"/>
          <w:b w:val="false"/>
          <w:i w:val="false"/>
          <w:color w:val="000000"/>
          <w:sz w:val="28"/>
        </w:rPr>
        <w:t>
      Иесінің құжаты ______________________________________________________</w:t>
      </w:r>
    </w:p>
    <w:p>
      <w:pPr>
        <w:spacing w:after="0"/>
        <w:ind w:left="0"/>
        <w:jc w:val="both"/>
      </w:pPr>
      <w:r>
        <w:rPr>
          <w:rFonts w:ascii="Times New Roman"/>
          <w:b w:val="false"/>
          <w:i w:val="false"/>
          <w:color w:val="000000"/>
          <w:sz w:val="28"/>
        </w:rPr>
        <w:t>
      нөмірі ________________ берілді _____________________________________</w:t>
      </w:r>
    </w:p>
    <w:p>
      <w:pPr>
        <w:spacing w:after="0"/>
        <w:ind w:left="0"/>
        <w:jc w:val="both"/>
      </w:pPr>
      <w:r>
        <w:rPr>
          <w:rFonts w:ascii="Times New Roman"/>
          <w:b w:val="false"/>
          <w:i w:val="false"/>
          <w:color w:val="000000"/>
          <w:sz w:val="28"/>
        </w:rPr>
        <w:t>
      Иесінің мекенжайы ___________________________________________________</w:t>
      </w:r>
    </w:p>
    <w:p>
      <w:pPr>
        <w:spacing w:after="0"/>
        <w:ind w:left="0"/>
        <w:jc w:val="both"/>
      </w:pPr>
      <w:r>
        <w:rPr>
          <w:rFonts w:ascii="Times New Roman"/>
          <w:b w:val="false"/>
          <w:i w:val="false"/>
          <w:color w:val="000000"/>
          <w:sz w:val="28"/>
        </w:rPr>
        <w:t>
      Аңшы жыртқыш құстың тіркелу күні мен нөмірі ____________\____________</w:t>
      </w:r>
    </w:p>
    <w:p>
      <w:pPr>
        <w:spacing w:after="0"/>
        <w:ind w:left="0"/>
        <w:jc w:val="both"/>
      </w:pPr>
      <w:r>
        <w:rPr>
          <w:rFonts w:ascii="Times New Roman"/>
          <w:b w:val="false"/>
          <w:i w:val="false"/>
          <w:color w:val="000000"/>
          <w:sz w:val="28"/>
        </w:rPr>
        <w:t>
      Аңшы жыртқыш құстың паспорттың нөмірі _______________________________</w:t>
      </w:r>
    </w:p>
    <w:p>
      <w:pPr>
        <w:spacing w:after="0"/>
        <w:ind w:left="0"/>
        <w:jc w:val="both"/>
      </w:pPr>
      <w:r>
        <w:rPr>
          <w:rFonts w:ascii="Times New Roman"/>
          <w:b w:val="false"/>
          <w:i w:val="false"/>
          <w:color w:val="000000"/>
          <w:sz w:val="28"/>
        </w:rPr>
        <w:t>
      Паспортты алдым. Иесі _______________________________________________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Карточканы толтырған адамның қолы 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Аңшылықта пайдаланылатын аңшы</w:t>
            </w:r>
            <w:r>
              <w:br/>
            </w:r>
            <w:r>
              <w:rPr>
                <w:rFonts w:ascii="Times New Roman"/>
                <w:b w:val="false"/>
                <w:i w:val="false"/>
                <w:color w:val="000000"/>
                <w:sz w:val="20"/>
              </w:rPr>
              <w:t>жыртқыш құстарды есепке алуды</w:t>
            </w:r>
            <w:r>
              <w:br/>
            </w:r>
            <w:r>
              <w:rPr>
                <w:rFonts w:ascii="Times New Roman"/>
                <w:b w:val="false"/>
                <w:i w:val="false"/>
                <w:color w:val="000000"/>
                <w:sz w:val="20"/>
              </w:rPr>
              <w:t>жүргiзу және тiркеу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bookmarkStart w:name="z35" w:id="31"/>
    <w:p>
      <w:pPr>
        <w:spacing w:after="0"/>
        <w:ind w:left="0"/>
        <w:jc w:val="left"/>
      </w:pPr>
      <w:r>
        <w:rPr>
          <w:rFonts w:ascii="Times New Roman"/>
          <w:b/>
          <w:i w:val="false"/>
          <w:color w:val="000000"/>
        </w:rPr>
        <w:t xml:space="preserve"> Аңшы жыртқыш құстарды тіркеу журналы</w:t>
      </w:r>
    </w:p>
    <w:bookmarkEnd w:id="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 жыртқыш құстарды есепке алу карточкасының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 жыртқыш құс паспортының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Құстың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Сақина, микрочип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 (аты, әкесінің аты (бар кезде) немесе заңды тұлғаның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мекен-жайы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күні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