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f0368" w14:textId="92f03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Сот сараптамасының белгілі бір түрін жүргізу құқығына сот сарапшысы біліктілігін беру үшін біліктілік емтихандарын қабылдау қағидасын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2015 жылғы 27 ақпандағы № 120 бұйрығы. Қазақстан Республикасының Әділет министрлігінде 2015 жылы 18 наурызда № 10491 тіркелді. Күші жойылды - Қазақстан Республикасы Әділет министрінің 2017 жылғы 30 наурыздағы № 335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– ҚР Әділет министрінің 30.03.2017 </w:t>
      </w:r>
      <w:r>
        <w:rPr>
          <w:rFonts w:ascii="Times New Roman"/>
          <w:b w:val="false"/>
          <w:i w:val="false"/>
          <w:color w:val="ff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жиырма бір күн өткен соң қолданысқа енгізіледі) бұйрығымен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сот-сараптама қызметі туралы" 2010 жылғы 20 қаңтардағы Қазақстан Республикасы Заңының 13-бабы 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Сот сараптамасының белгілі бір түрін жүргізу құқығына сот сарапшысы біліктілігін беру үшін біліктілік емтихандарын қабылдау </w:t>
      </w:r>
      <w:r>
        <w:rPr>
          <w:rFonts w:ascii="Times New Roman"/>
          <w:b w:val="false"/>
          <w:i w:val="false"/>
          <w:color w:val="000000"/>
          <w:sz w:val="28"/>
        </w:rPr>
        <w:t>қағидасы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министрлігінің Сот сараптамасы орталығы: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осы бұйрықтың мемлекеттік тіркелуін және ресми жариялануын;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2) осы бұйрықты Қазақстан Республикасы Әділет министрлігінің ресми интернет-ресурсында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"Сот сараптамасының белгілі бір түрін жүргізу құқығына сот сарапшысы біліктілігін беру үшін біліктілік емтихандарын қабылдау ережесін бекіту туралы" Қазақстан Республикасы Әділет министрінің 2013 жылғы 29 тамыздағы № 288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8728 тіркелген, "Казахстанская правда" газетінде 2013 жылғы 20 қарашада № 319 (27593) жарияланған)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 Әділет министрінің жетекшілік ететін орынбасарына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Имашев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27 ақпанындағы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120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</w:t>
            </w:r>
          </w:p>
          <w:bookmarkEnd w:id="6"/>
        </w:tc>
      </w:tr>
    </w:tbl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Сот сараптамасының белгілі бір түрін жүргізу құқығына сот</w:t>
      </w:r>
      <w:r>
        <w:br/>
      </w:r>
      <w:r>
        <w:rPr>
          <w:rFonts w:ascii="Times New Roman"/>
          <w:b/>
          <w:i w:val="false"/>
          <w:color w:val="000000"/>
        </w:rPr>
        <w:t>
сарапшысы біліктілігін беру үшін біліктілік емтихандарын</w:t>
      </w:r>
      <w:r>
        <w:br/>
      </w:r>
      <w:r>
        <w:rPr>
          <w:rFonts w:ascii="Times New Roman"/>
          <w:b/>
          <w:i w:val="false"/>
          <w:color w:val="000000"/>
        </w:rPr>
        <w:t>
қабылдау қағидасы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Қағида жаңа редакцияда - ҚР Әділет министрінің 02.10.2015 </w:t>
      </w:r>
      <w:r>
        <w:rPr>
          <w:rFonts w:ascii="Times New Roman"/>
          <w:b w:val="false"/>
          <w:i w:val="false"/>
          <w:color w:val="ff0000"/>
          <w:sz w:val="28"/>
        </w:rPr>
        <w:t>№ 523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 1. Жалпы ережелер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Сот сараптамасының белгілі бір түрін жүргізу құқығына сот сарапшысы біліктілігін беру үшін біліктілік емтихандарын қабылдау қағидасы (бұдан әрі - Қағида) "Қазақстан Республикасындағы сот-сараптама қызметі туралы" Қазақстан Республикасының 2010 жылғы 20 қаңтардағы Заңының (бұдан әрі - Заң) 13-бабының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сот сарапшысының белгілі бір түрін жүргізу құқығына сот сарапшысы біліктілігін беру үшін біліктілік емтиханын қабылдау тәртібін анықтайды.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Сот сарапшысына сот сараптамасының белгілі бір түрін жүргізу құқығына </w:t>
      </w:r>
      <w:r>
        <w:rPr>
          <w:rFonts w:ascii="Times New Roman"/>
          <w:b w:val="false"/>
          <w:i w:val="false"/>
          <w:color w:val="000000"/>
          <w:sz w:val="28"/>
        </w:rPr>
        <w:t>біліктілігін беру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сот сарапшысының біліктілігі), үміткердің біліктілік емтиханын тапсырып, оған сот сараптамасының белгілі бір түрін жүргізу құқығына сот сарапшысының біліктілік </w:t>
      </w:r>
      <w:r>
        <w:rPr>
          <w:rFonts w:ascii="Times New Roman"/>
          <w:b w:val="false"/>
          <w:i w:val="false"/>
          <w:color w:val="000000"/>
          <w:sz w:val="28"/>
        </w:rPr>
        <w:t>куәлігін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беру арқылы жүзеге асырылады.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Біліктілік емтиханынан өтетін сот сарапшыларының тізімі және біліктілік емтиханын тапсыру кестесін Қазақстан Республикасы Әділет министрлігінің сот сараптама органының басшысы бекітеді.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Біліктілік емтиханын тапсыру үшін үміткерлер Қазақстан Республикасы Әділет министрлігі (бұдан әрі - Министрлік) сот сараптамасы органына мынадай құжаттарды ұсынады:</w:t>
      </w:r>
    </w:p>
    <w:bookmarkEnd w:id="12"/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Қағиданың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нысандағы өтініш;</w:t>
      </w:r>
    </w:p>
    <w:bookmarkEnd w:id="13"/>
    <w:bookmarkStart w:name="z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жоғары білімі туралы дипломның көшірмесі қосымшаларымен (ғылыми дәрежесі және ғылыми атағы болған жағдайда - дипломдарының көшірмелері қосымшаларымен);</w:t>
      </w:r>
    </w:p>
    <w:bookmarkEnd w:id="14"/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арнайы кәсіби дайындығының қорытындысы жөнінде пікір немесе қайта даярлаудан өткендігі туралы құжат көшірмесі;</w:t>
      </w:r>
    </w:p>
    <w:bookmarkEnd w:id="15"/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Қағиданың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нысандар бойынша мәліметтер.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ҚР Әдiлет министрiнiң 31.05.2016 </w:t>
      </w:r>
      <w:r>
        <w:rPr>
          <w:rFonts w:ascii="Times New Roman"/>
          <w:b w:val="false"/>
          <w:i w:val="false"/>
          <w:color w:val="ff0000"/>
          <w:sz w:val="28"/>
        </w:rPr>
        <w:t>№ 376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5. Үміткер сот сараптамасы біліктілігін алуға біліктілік емтиханын тапсыратын күн туралы біліктілік емтиханын қабылдаудан бір ай бұрын хабардар етіледі.</w:t>
      </w:r>
    </w:p>
    <w:bookmarkEnd w:id="17"/>
    <w:bookmarkStart w:name="z1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Біліктілік емтиханын жүргізу тәртібі</w:t>
      </w:r>
    </w:p>
    <w:bookmarkEnd w:id="18"/>
    <w:bookmarkStart w:name="z1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Біліктілік емтихандары 2 кезеңде үміткердің таңдауы бойынша мемлекеттік немесе орыс тілдерінде жүргізіледі: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компьютерлік тестілеу: сот сарапшылары үшін 100 сұрақ және сот-медициналық, сот-наркологиялық мамандықтағы сот сарапшылары үшін 50 сұрақ;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сот сарапшылары үшін - қылмыстық-іс жүргізу құқығы бойынша (20 сұрақ), азаматтық-іс жүргізу құқықтары бойынша (20 сұрақ), криминалистика бойынша (20 сұрақ), әкімшілік құқық бойынша (20 сұрақ), Заң бойынша (20 сұрақ);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сот-медициналық мамандықтағы сот сарапшылары үшін - игеретін мамандықтары бойынша (50 сұрақ).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сот-наркологиялық мамандықтағы сот сарапшылары үшін - игеретін мамандықтары бойынша (50 сұрақ).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2) білімін тексеру: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сот сарапшылары үшін - сот сараптамасының белгілі бір түріне емтихан билеттері бойынша үш сұрақ;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сот-медициналық, сот-наркологиялық мамандықтағы сот сарапшылары үшін - ауызша әңгімелесу түрінде. Ауызша әңгімелесу кезінде үміткерге мамандығы бойынша 5-тен аспайтын сұрақ қойылады</w:t>
      </w:r>
    </w:p>
    <w:bookmarkStart w:name="z1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Үміткерлер жеке басын куәландыратын </w:t>
      </w:r>
      <w:r>
        <w:rPr>
          <w:rFonts w:ascii="Times New Roman"/>
          <w:b w:val="false"/>
          <w:i w:val="false"/>
          <w:color w:val="000000"/>
          <w:sz w:val="28"/>
        </w:rPr>
        <w:t>құжатты</w:t>
      </w:r>
      <w:r>
        <w:rPr>
          <w:rFonts w:ascii="Times New Roman"/>
          <w:b w:val="false"/>
          <w:i w:val="false"/>
          <w:color w:val="000000"/>
          <w:sz w:val="28"/>
        </w:rPr>
        <w:t xml:space="preserve"> ұсынған кезде тестілеуге жіберіледі.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Компьютерлік тестілеу уақыты 1 сұраққа 1 минут есебімен есептеледі.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Тестілеу уақытында үміткерлер өзара сөйлесе алмайды. Үміткер көмекші құжаттарды (анықтамалықтарды, арнайы әдебиеттерді), байланыс құралдарын және электрондық тасығыштағы қандай да бір жазбаларды қолдануға жол берілмейді.</w:t>
      </w:r>
    </w:p>
    <w:bookmarkStart w:name="z1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Сот сарапшылары үшін тестілеуден өтудің шекті мәні қойылған сұрақтардың жалпы санынан 70% дұрыс жауапты құрайды.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Компьютерлік тестілеуді есептеу автоматты түрде компьютерлік бағдарлама арқылы есептеледі. Нәтижелер екі данада шығарылады, оның біреуі үміткерге беріледі, ал екіншісі үміткердің қол қоюымен үміткердің біліктілік іс парағында сақталады.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Егер дұрыс жауаптардың саны жалпы сұрақтардың 70%-на кем болса, сот сарапшысының біліктілігін (оның ішінде қосымшасын) алуға үміткер біліктілік емтиханының келесі кезеңіне жіберілмейді.</w:t>
      </w:r>
    </w:p>
    <w:bookmarkStart w:name="z1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Емтихандық билеттер бойынша білімдерін тексеру барысында, екі не одан да көп сұраққа дұрыс жауап берген жағдайда, сот сарапшысының біліктілігін алуға үміткер адам (соның ішінде қосымшасын) емтиханнан өткен болып есептеледі.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Ауызша әңгімелесу түріндегі білімдерін тексеру барысында, берілген сұраққа 2/3 дұрыс жауап берген жағдайда, сот-медициналық, сот-наркологиялық мамандықтағы сот сарапшысы біліктілігін алуға үміткер (соның ішінде қосымшасын) емтиханнан өткен болып есептеледі.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Министрліктің Біліктілік комиссиясы (бұдан әрі - Комиссия), үміткердің сот сараптамасының белгілі бір түрін жүргізу құқығына біліктілігін беру емтитиханын тапсыру нәтижесі бойынша келесі шешімдердің біреуін қабылдайды: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біліктілік берілді;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2) біліктілік берілген жоқ.</w:t>
      </w:r>
    </w:p>
    <w:bookmarkStart w:name="z2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Сот сарапшысы біліктілігі сот сараптамасының белгілі бір түрі бойынша Комиссиялардың дауыс беру нәтижелері бойынша беріледі.</w:t>
      </w:r>
    </w:p>
    <w:bookmarkEnd w:id="23"/>
    <w:bookmarkStart w:name="z2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Нәтижелері біліктілік емтиханын тапсырған күні жарияланады және осы Қағиданың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Комиссиялар отырысының хаттамасында көрсетіледі.</w:t>
      </w:r>
    </w:p>
    <w:bookmarkEnd w:id="24"/>
    <w:bookmarkStart w:name="z2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Комиссиялар, біліктілік емтиханы өткеннен кейін 5 жұмыс күні ішінде, біліктілік емтиханынан өткен үміткерге осы Қағиданың 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сот сараптамасының белгілі бір түрін жүргізу құқығына сот сарапшысының біліктілік куәлігін (бұдан әрі - біліктілік куәлігі) береді. Қосымша сарапшылық мамандығын алу кезінде, біліктілік емтиханы өткеннен кейін, 5 жұмыс күні ішінде, осы Қағиданың 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біліктілік куәлігіне қосымшасы (бұдан әрі - біліктілік куәлігіне қосымша) рәсімделеді.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Біліктілік емтиханынан өткен сот-медициналық, сот-наркологиялық мамандықтағы біліктіліктерін алатын сот сарапшыларына, біліктілік куәлігі, біліктілік куәлігіне қосымша біліктілік емтиханы өткен күннен бастап бір ай ішінде беріледі</w:t>
      </w:r>
    </w:p>
    <w:bookmarkStart w:name="z2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Комиссиялар теріс шешім қабылдаған жағдайда, арнайы кәсіби дайындықтан өткеннен кейін кемінде 3 айдан кейін біліктілік емтиханын қайта тапсыруға жіберіледі.</w:t>
      </w:r>
    </w:p>
    <w:bookmarkEnd w:id="26"/>
    <w:bookmarkStart w:name="z2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Біліктілік емтиханын жүргізу кезінде туындайтын даулар, </w:t>
      </w:r>
      <w:r>
        <w:rPr>
          <w:rFonts w:ascii="Times New Roman"/>
          <w:b w:val="false"/>
          <w:i w:val="false"/>
          <w:color w:val="000000"/>
          <w:sz w:val="28"/>
        </w:rPr>
        <w:t>сот тәртібімен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қаралады.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сараптамасының белгілі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түрін жүргізу құқығына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сарапшысы біліктілігін беру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емтихандарын қабылдау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қағидасына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1-қосымша</w:t>
            </w:r>
          </w:p>
          <w:bookmarkEnd w:id="28"/>
        </w:tc>
      </w:tr>
    </w:tbl>
    <w:bookmarkStart w:name="z2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Әділет министрлігінің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Біліктілік комиссиясы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төрағасының орынбасарына </w:t>
      </w:r>
    </w:p>
    <w:bookmarkStart w:name="z4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Өтініш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Сізден мені келесі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мамандық бойынша біліктілік емтиханына жіберуіңізді сұраймын: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Қоса берілген құжаттар тізімі: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Ақпараттық жүйелердегі, заңмен қорғалған құпиялардағы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мәліметтерді қолдануға келісемін:____________________________________</w:t>
      </w:r>
    </w:p>
    <w:bookmarkStart w:name="z2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Тегі, аты, әкесінің аты (болған жағдайда)</w:t>
      </w:r>
      <w:r>
        <w:br/>
      </w:r>
      <w:r>
        <w:rPr>
          <w:rFonts w:ascii="Times New Roman"/>
          <w:b/>
          <w:i w:val="false"/>
          <w:color w:val="000000"/>
        </w:rPr>
        <w:t>
және қызмет алушының қолы</w:t>
      </w:r>
      <w:r>
        <w:br/>
      </w:r>
      <w:r>
        <w:rPr>
          <w:rFonts w:ascii="Times New Roman"/>
          <w:b/>
          <w:i w:val="false"/>
          <w:color w:val="000000"/>
        </w:rPr>
        <w:t>
Өтініш берген күні</w:t>
      </w:r>
      <w:r>
        <w:br/>
      </w:r>
      <w:r>
        <w:rPr>
          <w:rFonts w:ascii="Times New Roman"/>
          <w:b/>
          <w:i w:val="false"/>
          <w:color w:val="000000"/>
        </w:rPr>
        <w:t>
Сот сараптамасының белгілі</w:t>
      </w:r>
      <w:r>
        <w:br/>
      </w:r>
      <w:r>
        <w:rPr>
          <w:rFonts w:ascii="Times New Roman"/>
          <w:b/>
          <w:i w:val="false"/>
          <w:color w:val="000000"/>
        </w:rPr>
        <w:t>
бір түрін жүргізу құқығына сот</w:t>
      </w:r>
      <w:r>
        <w:br/>
      </w:r>
      <w:r>
        <w:rPr>
          <w:rFonts w:ascii="Times New Roman"/>
          <w:b/>
          <w:i w:val="false"/>
          <w:color w:val="000000"/>
        </w:rPr>
        <w:t>
сарапшысы біліктілігін беру үшін</w:t>
      </w:r>
      <w:r>
        <w:br/>
      </w:r>
      <w:r>
        <w:rPr>
          <w:rFonts w:ascii="Times New Roman"/>
          <w:b/>
          <w:i w:val="false"/>
          <w:color w:val="000000"/>
        </w:rPr>
        <w:t>
біліктілік емтихандарын қабылдау</w:t>
      </w:r>
      <w:r>
        <w:br/>
      </w:r>
      <w:r>
        <w:rPr>
          <w:rFonts w:ascii="Times New Roman"/>
          <w:b/>
          <w:i w:val="false"/>
          <w:color w:val="000000"/>
        </w:rPr>
        <w:t>
қағидасына</w:t>
      </w:r>
      <w:r>
        <w:br/>
      </w:r>
      <w:r>
        <w:rPr>
          <w:rFonts w:ascii="Times New Roman"/>
          <w:b/>
          <w:i w:val="false"/>
          <w:color w:val="000000"/>
        </w:rPr>
        <w:t>
2-қосымша
</w:t>
      </w:r>
      <w:r>
        <w:rPr>
          <w:rFonts w:ascii="Times New Roman"/>
          <w:b/>
          <w:i w:val="false"/>
          <w:color w:val="000000"/>
        </w:rPr>
        <w:t>
Мәліметтер нысаны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Өтінім бойынша деректер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Өтініш номері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Құру күні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Негізгі мәліметтер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ЖСН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Тегі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Әкесінің аты (болған жағдайда)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Жеке басын куәландыратын құжат туралы мәліметтер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Жеке басын куәландыратын құжат типі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Нөмірі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Сериясы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Берілген күні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Аяқталатын күні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Берген 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Мекенжайы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Пошталық индекс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Мемлекет, облыс, аудан, елдімекен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15. Көше атауы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Үйдің, ғимараттың нөмірі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Пәтер, кеңсе номері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Телефон номері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Арнайы дайындықтан өткендігі жөніндегі мәліметтер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Арнайы кәсіби дайындықтан өткен 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20. Мамандығы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Арнайы кәсіби дайындықтан өту күнінің басталған уақыты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22. Арнайы кәсіби дайындықтан өту күнінің аяқталған уақыты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23. Арнайы кәсіби дайындықтан өту кезіндегі зерделенген материалдары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Кәсіби дайындықтан өткізген басшыны тегі, аты, әкесінің аты (болған жағдайда), қызметі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25. Арнайы кәсіби дайындықтан өткендігі жөніндегі есеп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сараптамасының белгілі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түрін жүргізу құқығына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сарапшысы біліктілігін беру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емтихандарын қабылдау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қағидасына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3-қосымша</w:t>
            </w:r>
          </w:p>
          <w:bookmarkEnd w:id="33"/>
        </w:tc>
      </w:tr>
    </w:tbl>
    <w:bookmarkStart w:name="z3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</w:t>
      </w:r>
    </w:p>
    <w:bookmarkEnd w:id="34"/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Әділет министрлігі</w:t>
      </w:r>
      <w:r>
        <w:br/>
      </w:r>
      <w:r>
        <w:rPr>
          <w:rFonts w:ascii="Times New Roman"/>
          <w:b/>
          <w:i w:val="false"/>
          <w:color w:val="000000"/>
        </w:rPr>
        <w:t>
Біліктілік комиссиясы отырысының</w:t>
      </w:r>
      <w:r>
        <w:br/>
      </w:r>
      <w:r>
        <w:rPr>
          <w:rFonts w:ascii="Times New Roman"/>
          <w:b/>
          <w:i w:val="false"/>
          <w:color w:val="000000"/>
        </w:rPr>
        <w:t>
№ хаттамасы</w:t>
      </w:r>
      <w:r>
        <w:br/>
      </w:r>
      <w:r>
        <w:rPr>
          <w:rFonts w:ascii="Times New Roman"/>
          <w:b/>
          <w:i w:val="false"/>
          <w:color w:val="000000"/>
        </w:rPr>
        <w:t>
20__ жылғы "__"__________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Комиссия мүшелері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Төраға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Хатшы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Қазахстан Республикасы Әділет министрлігінің 20_ жылғы "__"____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№__ бұйрығының негізінде жұмыс атқаратын біліктілік комиссиясының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қарауына мына құжаттар ұсынылды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(тегі, аты, әкесінің аты (болған жағдайда), лауазымы)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(дипломдар көшірмелері, арнайы кәсіби дайындықтан немесе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біліктілігін арттырған немесе қайта дайындыктан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өткендігі жөніндегі есеп)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1-ші кезеңнің нәтижелері (компьютерлік тестілеу жүргізу):_балл,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екінші кезеңге: "жіберіледі"/ "жіберілген жоқ"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(қажетін сызу)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Жүргізілген әңгімелесудің қысқаша мазмұны: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Біліктілік комиссия мүшелерінің дауыс беру нәтижелері: "қарсы емес" _________, "қарсы" 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Біліктіліқ комиссия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____________________________ біліктілік берілді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(Т.А.Ә.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2) ____________________________ біліктілік берілген жоқ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(Т.А.Ә.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Комиссия төрағасы __________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қолы (Т.А.Ә.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Комиссия мүшелері __________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қолы (Т.А.Ә.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__________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қолы (Т.А.Ә.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Хатшы __________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қолы (Т.А.Ә. (болған жағдайда)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сараптамасының белгілі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түрін жүргізу құқығына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сарапшысы біліктілігін беру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емтихандарын қабылдау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қағидасына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4-қосымша</w:t>
            </w:r>
          </w:p>
          <w:bookmarkEnd w:id="36"/>
        </w:tc>
      </w:tr>
    </w:tbl>
    <w:bookmarkStart w:name="z3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</w:t>
      </w:r>
    </w:p>
    <w:bookmarkEnd w:id="37"/>
    <w:bookmarkStart w:name="z4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Әділет министрлігі</w:t>
      </w:r>
      <w:r>
        <w:br/>
      </w:r>
      <w:r>
        <w:rPr>
          <w:rFonts w:ascii="Times New Roman"/>
          <w:b/>
          <w:i w:val="false"/>
          <w:color w:val="000000"/>
        </w:rPr>
        <w:t>
Сот сараптамасын жүргізу құқығына</w:t>
      </w:r>
      <w:r>
        <w:br/>
      </w:r>
      <w:r>
        <w:rPr>
          <w:rFonts w:ascii="Times New Roman"/>
          <w:b/>
          <w:i w:val="false"/>
          <w:color w:val="000000"/>
        </w:rPr>
        <w:t>
сот сарапшысының біліктілік куәлігі №_____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куәлік ____________________________________________ берілді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(Т.А.Ә. (ол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өйткені, оған Қазақстан Республикасы Әділет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біліктілік комиссиясының 20_ жылғы "__" ________ шешімімен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мамандығы бойынша сот сараптамасын жүргізу құқығымен сот сарапшысы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біліктілігі берілді.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Мөр орны Біліктілік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комиссиясының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Астана қаласы 20_ ж. "_" ________ №____ Тіркеу №____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сараптамасының белгілі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түрін жүргізу құқығына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сарапшысы біліктілігін беру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емтихандарын қабылдау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қағидасына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5-қосымша</w:t>
            </w:r>
          </w:p>
          <w:bookmarkEnd w:id="39"/>
        </w:tc>
      </w:tr>
    </w:tbl>
    <w:bookmarkStart w:name="z3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</w:t>
      </w:r>
    </w:p>
    <w:bookmarkEnd w:id="40"/>
    <w:bookmarkStart w:name="z4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№__ сот сараптамасын жүргізу құқығына</w:t>
      </w:r>
      <w:r>
        <w:br/>
      </w:r>
      <w:r>
        <w:rPr>
          <w:rFonts w:ascii="Times New Roman"/>
          <w:b/>
          <w:i w:val="false"/>
          <w:color w:val="000000"/>
        </w:rPr>
        <w:t>
сот сарапшысының біліктілік куәлігіне</w:t>
      </w:r>
      <w:r>
        <w:br/>
      </w:r>
      <w:r>
        <w:rPr>
          <w:rFonts w:ascii="Times New Roman"/>
          <w:b/>
          <w:i w:val="false"/>
          <w:color w:val="000000"/>
        </w:rPr>
        <w:t>
қосымша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 берілді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(Т.А.Ә. (ол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өйткені, оған Қазақстан Республикасы Әділет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біліктілік комиссиясының 20_ жылғы "__" _______ шешімімен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мамандығы бойынша сот сараптамасын жүргізу құқығымен сот сарапшысы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біліктілігі берілді.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Мөр орны Біліктілік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комиссиясының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Астана қаласы 20_ ж. "_" ________ № __ Тіркеу №__.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