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ab993" w14:textId="16ab9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Өрт қауіпсіздігі саласындағы аудит жөніндегі қызметті жүзеге асыруға сараптама ұйымдарын аккредиттеу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2015 жылғы 13 ақпандағы № 112 бұйрығы. Қазақстан Республикасының Әділет министрлігінде 2015 жылы 18 наурызда № 10488 тіркелді.</w:t>
      </w:r>
    </w:p>
    <w:p>
      <w:pPr>
        <w:spacing w:after="0"/>
        <w:ind w:left="0"/>
        <w:jc w:val="both"/>
      </w:pPr>
      <w:bookmarkStart w:name="z1" w:id="0"/>
      <w:r>
        <w:rPr>
          <w:rFonts w:ascii="Times New Roman"/>
          <w:b w:val="false"/>
          <w:i w:val="false"/>
          <w:color w:val="000000"/>
          <w:sz w:val="28"/>
        </w:rPr>
        <w:t xml:space="preserve">
      "Азаматтық қорғау туралы"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1-тармағының 68) тармақшасына және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26.03.2026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Өрт қауіпсіздігі саласындағы аудит жөніндегі қызметті жүзеге асыруға сараптама ұйымдарын аккредиттеу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Төтенше жағдайлар комитеті (В.В. Петров):</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тіркелгенен кейін мерзімді баспа басылымдарында және "Әділет" ақпараттық-құқықтық жүйесінде жариялануын;</w:t>
      </w:r>
    </w:p>
    <w:p>
      <w:pPr>
        <w:spacing w:after="0"/>
        <w:ind w:left="0"/>
        <w:jc w:val="both"/>
      </w:pPr>
      <w:r>
        <w:rPr>
          <w:rFonts w:ascii="Times New Roman"/>
          <w:b w:val="false"/>
          <w:i w:val="false"/>
          <w:color w:val="000000"/>
          <w:sz w:val="28"/>
        </w:rPr>
        <w:t>
      3) осы бұйрықтың Қазақстан Республикасы Ішкі істер министрілігінің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В.К. Божкоға жүктелсін.</w:t>
      </w:r>
    </w:p>
    <w:bookmarkEnd w:id="3"/>
    <w:bookmarkStart w:name="z5" w:id="4"/>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p>
          <w:p>
            <w:pPr>
              <w:spacing w:after="20"/>
              <w:ind w:left="20"/>
              <w:jc w:val="both"/>
            </w:pPr>
          </w:p>
          <w:p>
            <w:pPr>
              <w:spacing w:after="20"/>
              <w:ind w:left="20"/>
              <w:jc w:val="both"/>
            </w:pPr>
            <w:r>
              <w:rPr>
                <w:rFonts w:ascii="Times New Roman"/>
                <w:b w:val="false"/>
                <w:i/>
                <w:color w:val="000000"/>
                <w:sz w:val="20"/>
              </w:rPr>
              <w:t>полиция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13 ақпандағы</w:t>
            </w:r>
            <w:r>
              <w:br/>
            </w:r>
            <w:r>
              <w:rPr>
                <w:rFonts w:ascii="Times New Roman"/>
                <w:b w:val="false"/>
                <w:i w:val="false"/>
                <w:color w:val="000000"/>
                <w:sz w:val="20"/>
              </w:rPr>
              <w:t>№ 112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Өрт қауіпсіздігі саласындағы аудит жөніндегі қызметті жүзеге асыруға сараптама ұйымдарын аккредиттеу қағидалары</w:t>
      </w:r>
    </w:p>
    <w:bookmarkEnd w:id="5"/>
    <w:p>
      <w:pPr>
        <w:spacing w:after="0"/>
        <w:ind w:left="0"/>
        <w:jc w:val="both"/>
      </w:pPr>
      <w:r>
        <w:rPr>
          <w:rFonts w:ascii="Times New Roman"/>
          <w:b w:val="false"/>
          <w:i w:val="false"/>
          <w:color w:val="ff0000"/>
          <w:sz w:val="28"/>
        </w:rPr>
        <w:t xml:space="preserve">
      Ескерту. Қағида жаңа редакцияда – ҚР Ішкі істер министрінің 16.03.2020 </w:t>
      </w:r>
      <w:r>
        <w:rPr>
          <w:rFonts w:ascii="Times New Roman"/>
          <w:b w:val="false"/>
          <w:i w:val="false"/>
          <w:color w:val="ff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4" w:id="6"/>
    <w:p>
      <w:pPr>
        <w:spacing w:after="0"/>
        <w:ind w:left="0"/>
        <w:jc w:val="left"/>
      </w:pPr>
      <w:r>
        <w:rPr>
          <w:rFonts w:ascii="Times New Roman"/>
          <w:b/>
          <w:i w:val="false"/>
          <w:color w:val="000000"/>
        </w:rPr>
        <w:t xml:space="preserve"> 1-тарау. Жалпы ережелер</w:t>
      </w:r>
    </w:p>
    <w:bookmarkEnd w:id="6"/>
    <w:bookmarkStart w:name="z15" w:id="7"/>
    <w:p>
      <w:pPr>
        <w:spacing w:after="0"/>
        <w:ind w:left="0"/>
        <w:jc w:val="both"/>
      </w:pPr>
      <w:r>
        <w:rPr>
          <w:rFonts w:ascii="Times New Roman"/>
          <w:b w:val="false"/>
          <w:i w:val="false"/>
          <w:color w:val="000000"/>
          <w:sz w:val="28"/>
        </w:rPr>
        <w:t xml:space="preserve">
      1. Осы Өрт қауіпсіздігі саласындағы аудит жөніндегі қызметті жүзеге асыруға сараптама ұйымдарын аккредиттеу қағидалары (бұдан әрі – Қағидалар) "Азаматтық қорғау туралы"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1-тармағының 68) тармақшасына және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өрт қауіпсіздігі саласындағы аудит қызметін жүзеге асыруға сараптама ұйымдарын аккредиттеу тәртібін айқындайды.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26.03.2026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8"/>
    <w:p>
      <w:pPr>
        <w:spacing w:after="0"/>
        <w:ind w:left="0"/>
        <w:jc w:val="both"/>
      </w:pPr>
      <w:r>
        <w:rPr>
          <w:rFonts w:ascii="Times New Roman"/>
          <w:b w:val="false"/>
          <w:i w:val="false"/>
          <w:color w:val="000000"/>
          <w:sz w:val="28"/>
        </w:rPr>
        <w:t>
      2. Өрт қауіпсіздігі саласындағы аудит жөніндегі қызметті жүзеге асыруға сараптама ұйымдарын аккредиттеуді азаматтық қорғау саласындағы уәкілетті органның ведомствосы жүзеге асырады.</w:t>
      </w:r>
    </w:p>
    <w:bookmarkEnd w:id="8"/>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2-тармақтың екінші бөлігі жаңа редакцияда көзделген - </w:t>
      </w:r>
      <w:r>
        <w:rPr>
          <w:rFonts w:ascii="Times New Roman"/>
          <w:b w:val="false"/>
          <w:i w:val="false"/>
          <w:color w:val="ff0000"/>
          <w:sz w:val="28"/>
        </w:rPr>
        <w:t xml:space="preserve">ҚР Төтенше жағдайлар министрінің 26.03.2026 </w:t>
      </w:r>
      <w:r>
        <w:rPr>
          <w:rFonts w:ascii="Times New Roman"/>
          <w:b w:val="false"/>
          <w:i w:val="false"/>
          <w:color w:val="ff0000"/>
          <w:sz w:val="28"/>
        </w:rPr>
        <w:t>№ 127</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Азаматтық қорғау саласындағы уәкілетті орган үш жұмыс күні ішінде осы Қағидаларға енгізілген өзгерістер және (немесе) толықтырулар туралы ақпаратты "электрондық үкіметтің" ақпараттық-коммуникациялық инфрақұрылымының операторына, сондай-ақ Бірыңғай байланыс орталығына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Төтенше жағдайлар министрінің 18.08.2025 </w:t>
      </w:r>
      <w:r>
        <w:rPr>
          <w:rFonts w:ascii="Times New Roman"/>
          <w:b w:val="false"/>
          <w:i w:val="false"/>
          <w:color w:val="ff0000"/>
          <w:sz w:val="28"/>
        </w:rPr>
        <w:t>№ 334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9"/>
    <w:p>
      <w:pPr>
        <w:spacing w:after="0"/>
        <w:ind w:left="0"/>
        <w:jc w:val="left"/>
      </w:pPr>
      <w:r>
        <w:rPr>
          <w:rFonts w:ascii="Times New Roman"/>
          <w:b/>
          <w:i w:val="false"/>
          <w:color w:val="000000"/>
        </w:rPr>
        <w:t xml:space="preserve"> 2-тарау. Өрт қауіпсіздігі саласындағы аудит жөніндегі қызметті жүзеге асыруға сараптама ұйымдарын аккредиттеу бойынша мемлекеттік қызмет көрсету тәртібі</w:t>
      </w:r>
    </w:p>
    <w:bookmarkEnd w:id="9"/>
    <w:p>
      <w:pPr>
        <w:spacing w:after="0"/>
        <w:ind w:left="0"/>
        <w:jc w:val="both"/>
      </w:pPr>
      <w:bookmarkStart w:name="z18" w:id="10"/>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p>
    <w:bookmarkEnd w:id="1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3-тармақтың бірінші, екінші, үшінші бөлігі жаңа редакцияда көзделген - </w:t>
      </w:r>
      <w:r>
        <w:rPr>
          <w:rFonts w:ascii="Times New Roman"/>
          <w:b w:val="false"/>
          <w:i w:val="false"/>
          <w:color w:val="ff0000"/>
          <w:sz w:val="28"/>
        </w:rPr>
        <w:t xml:space="preserve">ҚР Төтенше жағдайлар министрінің 26.03.2026 </w:t>
      </w:r>
      <w:r>
        <w:rPr>
          <w:rFonts w:ascii="Times New Roman"/>
          <w:b w:val="false"/>
          <w:i w:val="false"/>
          <w:color w:val="ff0000"/>
          <w:sz w:val="28"/>
        </w:rPr>
        <w:t>№ 127</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xml:space="preserve">
      3. Өрт қауіпсіздігі саласындағы аудит жөніндегі қызметті жүзеге асыруға сараптама ұйымдарын аккредиттеу аттестатын (бұдан әрі – Аккредиттеу) алу үшін заңды және жеке тұлғалар (бұдан әрі – көрсетілетін қызметті алушы) Қазақстан Республикасы Төтенше жағдайлар министрлігінің Өртке қарсы қызмет комитетіне (бұдан әрі – көрсетілетін қызметті беруші) "Е-лицензиялау" мемлекеттік дерекқор" ақпараттық жүйесінде (бұдан әрі – Портал) "электрондық үкімет" веб-порталы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құжат нысанында өтініш береді.</w:t>
      </w:r>
    </w:p>
    <w:p>
      <w:pPr>
        <w:spacing w:after="0"/>
        <w:ind w:left="0"/>
        <w:jc w:val="both"/>
      </w:pPr>
      <w:r>
        <w:rPr>
          <w:rFonts w:ascii="Times New Roman"/>
          <w:b w:val="false"/>
          <w:i w:val="false"/>
          <w:color w:val="000000"/>
          <w:sz w:val="28"/>
        </w:rPr>
        <w:t xml:space="preserve">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(бұдан әрі – Тізбе) жазылған.</w:t>
      </w:r>
    </w:p>
    <w:p>
      <w:pPr>
        <w:spacing w:after="0"/>
        <w:ind w:left="0"/>
        <w:jc w:val="both"/>
      </w:pPr>
      <w:r>
        <w:rPr>
          <w:rFonts w:ascii="Times New Roman"/>
          <w:b w:val="false"/>
          <w:i w:val="false"/>
          <w:color w:val="000000"/>
          <w:sz w:val="28"/>
        </w:rPr>
        <w:t>
      Заңды тұлғаны мемлекеттік тіркеу, ғимараттың немесе үй-жайдың бар-жоғы, көрсетілетін қызмет алушы жұмыскерлерінің білімі және еңбек қызметі (көрсетілетін қызметті алушы жұмыскерлердің жеке сәйкестендіру нөмірлерін көрсеткен кезде) туралы мәліметтерді көрсетілетін қызметті беруші "электрондық үкіметтің"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алушының "жеке кабинетіне" мемлекеттік қызмет көрсетуге өтінішті қарау мәртебесі туралы ақпарат, сондай-ақ мемлекеттік қызмет нәтижесін алу күні мен уақыты көрсетілген хабарлама жіберіледі.</w:t>
      </w:r>
    </w:p>
    <w:p>
      <w:pPr>
        <w:spacing w:after="0"/>
        <w:ind w:left="0"/>
        <w:jc w:val="both"/>
      </w:pPr>
      <w:r>
        <w:rPr>
          <w:rFonts w:ascii="Times New Roman"/>
          <w:b w:val="false"/>
          <w:i w:val="false"/>
          <w:color w:val="000000"/>
          <w:sz w:val="28"/>
        </w:rPr>
        <w:t>
      Мемлекеттік қызметтерді көрсетуге өтініш бергеннен кейін көрсетілетін қызметті берушінің кеңсе қызметкері өтінішті Порталда тіркеуді жүзеге асырады, көрсетілетін қызметті алушы құжаттарды қабылдау туралы хабарлама алады, көрсетілетін қызметті берушінің басшысы өтінішті орындаушыны анықтайды. Көрсетілетін қызметті алушы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Төтенше жағдайлар министрінің 02.02.2021 </w:t>
      </w:r>
      <w:r>
        <w:rPr>
          <w:rFonts w:ascii="Times New Roman"/>
          <w:b w:val="false"/>
          <w:i w:val="false"/>
          <w:color w:val="000000"/>
          <w:sz w:val="28"/>
        </w:rPr>
        <w:t>№ 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Төтенше жағдайлар министрінің 18.08.2025 </w:t>
      </w:r>
      <w:r>
        <w:rPr>
          <w:rFonts w:ascii="Times New Roman"/>
          <w:b w:val="false"/>
          <w:i w:val="false"/>
          <w:color w:val="ff0000"/>
          <w:sz w:val="28"/>
        </w:rPr>
        <w:t>№ 334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9" w:id="11"/>
    <w:p>
      <w:pPr>
        <w:spacing w:after="0"/>
        <w:ind w:left="0"/>
        <w:jc w:val="both"/>
      </w:pPr>
      <w:r>
        <w:rPr>
          <w:rFonts w:ascii="Times New Roman"/>
          <w:b w:val="false"/>
          <w:i w:val="false"/>
          <w:color w:val="000000"/>
          <w:sz w:val="28"/>
        </w:rPr>
        <w:t>
      4. Көрсетілетін қызметті берушінің орындаушысы құжаттарды алған сәттен бастап екі жұмыс күні ішінде ұсынылған құжаттардың толықтығын тексереді.</w:t>
      </w:r>
    </w:p>
    <w:bookmarkEnd w:id="11"/>
    <w:p>
      <w:pPr>
        <w:spacing w:after="0"/>
        <w:ind w:left="0"/>
        <w:jc w:val="both"/>
      </w:pPr>
      <w:r>
        <w:rPr>
          <w:rFonts w:ascii="Times New Roman"/>
          <w:b w:val="false"/>
          <w:i w:val="false"/>
          <w:color w:val="000000"/>
          <w:sz w:val="28"/>
        </w:rPr>
        <w:t>
      Көрсетілетін қызметті алушы құжаттар топтамасын және (немесе) қолданылу мерзімі өткен құжаттарды толық ұсынбаған жағдайда, көрсетілетін қызметті берушінің орындаушысы көрсетілген мерзімде көрсетілетін қызметті беруші басшысының электрондық цифрлық қолтаңбасымен (бұдан әрі – ЭЦҚ) қолы қойылған электрондық құжат нысанында өтінішті одан әрі қараудан дәлелді бас тартуды дайындайды және көрсетілетін қызметті алушының жеке кабинетіне жолдайды.</w:t>
      </w:r>
    </w:p>
    <w:p>
      <w:pPr>
        <w:spacing w:after="0"/>
        <w:ind w:left="0"/>
        <w:jc w:val="both"/>
      </w:pPr>
      <w:r>
        <w:rPr>
          <w:rFonts w:ascii="Times New Roman"/>
          <w:b w:val="false"/>
          <w:i w:val="false"/>
          <w:color w:val="000000"/>
          <w:sz w:val="28"/>
        </w:rPr>
        <w:t xml:space="preserve">
      Көрсетілетін қызметті алушы Аккредиттеу аттестатын алу үшін құжаттардың толық топтамасын ұсынған жағдайда көрсетілетін қызметті берушінің орындаушысы төрт жұмыс күні ішінде құжаттарды Қазақстан Республикасы Ішкі істер министрінің 2015 жылғы 13 ақпандағы № 110 бұйрығымен бекітілген Сараптама ұйымдарына қойылатын рұқсат беру </w:t>
      </w:r>
      <w:r>
        <w:rPr>
          <w:rFonts w:ascii="Times New Roman"/>
          <w:b w:val="false"/>
          <w:i w:val="false"/>
          <w:color w:val="000000"/>
          <w:sz w:val="28"/>
        </w:rPr>
        <w:t>талаптарына</w:t>
      </w:r>
      <w:r>
        <w:rPr>
          <w:rFonts w:ascii="Times New Roman"/>
          <w:b w:val="false"/>
          <w:i w:val="false"/>
          <w:color w:val="000000"/>
          <w:sz w:val="28"/>
        </w:rPr>
        <w:t xml:space="preserve"> (нормативтік құқықтық актілерді мемлекеттік тіркеу тізілімінде № 10496 болып бекітілген, "Әділет" ақпараттық-құқықтық жүйесінде 2015 жылғы 2 сәуірде жарияланған) сәйкестігі тұрғысынан қарайды.</w:t>
      </w:r>
    </w:p>
    <w:p>
      <w:pPr>
        <w:spacing w:after="0"/>
        <w:ind w:left="0"/>
        <w:jc w:val="both"/>
      </w:pPr>
      <w:r>
        <w:rPr>
          <w:rFonts w:ascii="Times New Roman"/>
          <w:b w:val="false"/>
          <w:i w:val="false"/>
          <w:color w:val="000000"/>
          <w:sz w:val="28"/>
        </w:rPr>
        <w:t>
      Мемлекеттік қызметті көрсетуден бас тарту туралы шешім шығарған кезде көрсетілетін қызметті беруші бір жұмыс күні ішінде көрсетілетін қызметті алушыға алдын ала шешім бойынша ұстанымын білдіру мүмкіндігін беру үшін мемлекеттік қызметті көрсетуден бас тарту туралы алдын ала шешім, сондай-ақ тыңдауды өткізу уақыты мен орны (тәсілі) туралы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үш жұмыс күні бұрын жіберіледі. Тыңдау хабардар етілген күннен бастап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рұқсатын немесе мемлекеттік қызметті көрсетуден дәлелді бас тартуды береді.</w:t>
      </w:r>
    </w:p>
    <w:p>
      <w:pPr>
        <w:spacing w:after="0"/>
        <w:ind w:left="0"/>
        <w:jc w:val="both"/>
      </w:pPr>
      <w:r>
        <w:rPr>
          <w:rFonts w:ascii="Times New Roman"/>
          <w:b w:val="false"/>
          <w:i w:val="false"/>
          <w:color w:val="000000"/>
          <w:sz w:val="28"/>
        </w:rPr>
        <w:t>
      Көрсетілетін қызметті берушінің басшысы бір жұмыс күні ішінде электрондық нәтижеге қол қояды және оны Портал арқылы беруді жүзеге асырады.</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4-тармақтың сегізінші бөлігі жаңа редакцияда көзделген - </w:t>
      </w:r>
      <w:r>
        <w:rPr>
          <w:rFonts w:ascii="Times New Roman"/>
          <w:b w:val="false"/>
          <w:i w:val="false"/>
          <w:color w:val="ff0000"/>
          <w:sz w:val="28"/>
        </w:rPr>
        <w:t xml:space="preserve">ҚР Төтенше жағдайлар министрінің 26.03.2026 </w:t>
      </w:r>
      <w:r>
        <w:rPr>
          <w:rFonts w:ascii="Times New Roman"/>
          <w:b w:val="false"/>
          <w:i w:val="false"/>
          <w:color w:val="ff0000"/>
          <w:sz w:val="28"/>
        </w:rPr>
        <w:t>№ 127</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Көрсетілетін қызметті беруші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мемлекеттік немесе әлеуметтік жауапкершілігі бар қызмет көрсету сатысы туралы деректерді оларды көрсету мониторингінің ақпараттық жүйесіне ақпараттандыру саласындағы уәкілетті орган белгілеген тәртіппен енгізуді қамтамасыз етеді.</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4-тармақтың тоғызыншы бөлігі жаңа редакцияда көзделген - </w:t>
      </w:r>
      <w:r>
        <w:rPr>
          <w:rFonts w:ascii="Times New Roman"/>
          <w:b w:val="false"/>
          <w:i w:val="false"/>
          <w:color w:val="ff0000"/>
          <w:sz w:val="28"/>
        </w:rPr>
        <w:t xml:space="preserve">ҚР Төтенше жағдайлар министрінің 26.03.2026 </w:t>
      </w:r>
      <w:r>
        <w:rPr>
          <w:rFonts w:ascii="Times New Roman"/>
          <w:b w:val="false"/>
          <w:i w:val="false"/>
          <w:color w:val="ff0000"/>
          <w:sz w:val="28"/>
        </w:rPr>
        <w:t>№ 127</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Ақпараттық жүйенің ақауы болған жағдайда, электрондық байланыс болмаған немесе хабарламаларды жіберуге кедергі келтіретін өзге де жағдайлар туындаған кезде, көрсетілетін қызметті берушінің уәкілетті бөлімшесі техникалық істен шығудың пайда болуы анықталған сәттен бастап көрсетілген себептерді анықтау және жою үшін (жұмыс күндері сағат 9:00-ден 18:30-ға дейін) шаралар қабылдайды.</w:t>
      </w:r>
    </w:p>
    <w:p>
      <w:pPr>
        <w:spacing w:after="0"/>
        <w:ind w:left="0"/>
        <w:jc w:val="both"/>
      </w:pPr>
      <w:r>
        <w:rPr>
          <w:rFonts w:ascii="Times New Roman"/>
          <w:b w:val="false"/>
          <w:i w:val="false"/>
          <w:color w:val="000000"/>
          <w:sz w:val="28"/>
        </w:rPr>
        <w:t>
      Хабарламаларды жөнелтудің бір сағаттан артық кідіруіне әкеп соғатын авариялық жағдайдың әрбір жағдайын көрсетілетін қызметті берушінің уәкілетті бөлімшесінің жауапты орындаушысы арнайы журналда тіркейді.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Төтенше жағдайлар министрінің 15.02.2022 </w:t>
      </w:r>
      <w:r>
        <w:rPr>
          <w:rFonts w:ascii="Times New Roman"/>
          <w:b w:val="false"/>
          <w:i w:val="false"/>
          <w:color w:val="ff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Төтенше жағдайлар министрінің 18.08.2025 </w:t>
      </w:r>
      <w:r>
        <w:rPr>
          <w:rFonts w:ascii="Times New Roman"/>
          <w:b w:val="false"/>
          <w:i w:val="false"/>
          <w:color w:val="ff0000"/>
          <w:sz w:val="28"/>
        </w:rPr>
        <w:t>№ 334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26.03.2026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0" w:id="12"/>
    <w:p>
      <w:pPr>
        <w:spacing w:after="0"/>
        <w:ind w:left="0"/>
        <w:jc w:val="both"/>
      </w:pPr>
      <w:r>
        <w:rPr>
          <w:rFonts w:ascii="Times New Roman"/>
          <w:b w:val="false"/>
          <w:i w:val="false"/>
          <w:color w:val="000000"/>
          <w:sz w:val="28"/>
        </w:rPr>
        <w:t>
      5. Қызметті беруші көрсетілген мерзімде осы Қағидаларға 3-қосымшаға сәйкес нысан бойынша өрт қауіпсіздігі саласындағы аудит жөніндегі қызметті жүзеге асыру құқығына тиісті аккредиттеу аттестатын бірмезгілде бере отырып, Тізбеге сәйкес аттестаттау жөніндегі өзінің шешімі туралы не аттестаттаудан дәлелді бас тарту туралы өтініш берушілерді хабардар етеді.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Төтенше жағдайлар министрінің 18.08.2025 </w:t>
      </w:r>
      <w:r>
        <w:rPr>
          <w:rFonts w:ascii="Times New Roman"/>
          <w:b w:val="false"/>
          <w:i w:val="false"/>
          <w:color w:val="ff0000"/>
          <w:sz w:val="28"/>
        </w:rPr>
        <w:t>№ 334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3"/>
    <w:p>
      <w:pPr>
        <w:spacing w:after="0"/>
        <w:ind w:left="0"/>
        <w:jc w:val="both"/>
      </w:pPr>
      <w:r>
        <w:rPr>
          <w:rFonts w:ascii="Times New Roman"/>
          <w:b w:val="false"/>
          <w:i w:val="false"/>
          <w:color w:val="000000"/>
          <w:sz w:val="28"/>
        </w:rPr>
        <w:t xml:space="preserve">
      6. Аттестаттау нәтижелері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сараптама ұйымдарының мемлекеттік тізіліміне енгізіледі және ведомствоның сайтына орналастырылады.</w:t>
      </w:r>
    </w:p>
    <w:bookmarkEnd w:id="13"/>
    <w:bookmarkStart w:name="z22" w:id="14"/>
    <w:p>
      <w:pPr>
        <w:spacing w:after="0"/>
        <w:ind w:left="0"/>
        <w:jc w:val="both"/>
      </w:pPr>
      <w:r>
        <w:rPr>
          <w:rFonts w:ascii="Times New Roman"/>
          <w:b w:val="false"/>
          <w:i w:val="false"/>
          <w:color w:val="000000"/>
          <w:sz w:val="28"/>
        </w:rPr>
        <w:t>
      7. Аккредиттеуді өткізу үшін құжаттар, сондай-ақ оның нәтижелері іске қалыптастырылады.</w:t>
      </w:r>
    </w:p>
    <w:bookmarkEnd w:id="14"/>
    <w:bookmarkStart w:name="z23" w:id="15"/>
    <w:p>
      <w:pPr>
        <w:spacing w:after="0"/>
        <w:ind w:left="0"/>
        <w:jc w:val="both"/>
      </w:pPr>
      <w:r>
        <w:rPr>
          <w:rFonts w:ascii="Times New Roman"/>
          <w:b w:val="false"/>
          <w:i w:val="false"/>
          <w:color w:val="000000"/>
          <w:sz w:val="28"/>
        </w:rPr>
        <w:t>
      8. Аттестаттың қолданылуы мынадай негіздер бойынша тоқтатылады:</w:t>
      </w:r>
    </w:p>
    <w:bookmarkEnd w:id="15"/>
    <w:p>
      <w:pPr>
        <w:spacing w:after="0"/>
        <w:ind w:left="0"/>
        <w:jc w:val="both"/>
      </w:pPr>
      <w:r>
        <w:rPr>
          <w:rFonts w:ascii="Times New Roman"/>
          <w:b w:val="false"/>
          <w:i w:val="false"/>
          <w:color w:val="000000"/>
          <w:sz w:val="28"/>
        </w:rPr>
        <w:t>
      1) ұйымның аттестаттың қолданылуын тоқтату туралы өтініш беруі (еркін нысанда);</w:t>
      </w:r>
    </w:p>
    <w:p>
      <w:pPr>
        <w:spacing w:after="0"/>
        <w:ind w:left="0"/>
        <w:jc w:val="both"/>
      </w:pPr>
      <w:r>
        <w:rPr>
          <w:rFonts w:ascii="Times New Roman"/>
          <w:b w:val="false"/>
          <w:i w:val="false"/>
          <w:color w:val="000000"/>
          <w:sz w:val="28"/>
        </w:rPr>
        <w:t>
      2) заңды тұлғаны тарату.</w:t>
      </w:r>
    </w:p>
    <w:bookmarkStart w:name="z24" w:id="16"/>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16"/>
    <w:bookmarkStart w:name="z25" w:id="17"/>
    <w:p>
      <w:pPr>
        <w:spacing w:after="0"/>
        <w:ind w:left="0"/>
        <w:jc w:val="both"/>
      </w:pPr>
      <w:r>
        <w:rPr>
          <w:rFonts w:ascii="Times New Roman"/>
          <w:b w:val="false"/>
          <w:i w:val="false"/>
          <w:color w:val="000000"/>
          <w:sz w:val="28"/>
        </w:rPr>
        <w:t>
      9. Көрсетілетін қызметті алушы мемлекеттік қызметтер көрсету мәселелері бойынша шағымды көрсетілетін қызметті берушіге, шешіміне, әрекетіне (әрекетсіздігіне) шағым жасалып отырған лауазымды адамға береді.</w:t>
      </w:r>
    </w:p>
    <w:bookmarkEnd w:id="17"/>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келіп түскен күннен бастап 3 (үш) жұмыс күнінен кешіктірмей шағым жасалған лауазымды адам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3 (үш) жұмыс күні ішінде қолайлы шешім қабылдаса, шағымда көрсетілген талаптарды толық қанағаттандыратын іс-әрекет жасаса, шағымды қарайтын органға шағым жібермейді.</w:t>
      </w:r>
    </w:p>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25-бабының</w:t>
      </w:r>
      <w:r>
        <w:rPr>
          <w:rFonts w:ascii="Times New Roman"/>
          <w:b w:val="false"/>
          <w:i w:val="false"/>
          <w:color w:val="000000"/>
          <w:sz w:val="28"/>
        </w:rPr>
        <w:t xml:space="preserve"> 2) тармағына сәйкес көрсетілетін қызметті берушінің мекенжайына келіп түскен көрсетілетін қызметті алушының шағымы тіркелген күнінен бастап 5 (бес) жұмыс күні ішінде қаралуға жатады. </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Төтенше жағдайлар министрінің 15.02.2022 </w:t>
      </w:r>
      <w:r>
        <w:rPr>
          <w:rFonts w:ascii="Times New Roman"/>
          <w:b w:val="false"/>
          <w:i w:val="false"/>
          <w:color w:val="ff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Төтенше жағдайлар министрінің 26.03.2026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w:t>
      </w:r>
      <w:r>
        <w:rPr>
          <w:rFonts w:ascii="Times New Roman"/>
          <w:b w:val="false"/>
          <w:i w:val="false"/>
          <w:color w:val="ff0000"/>
          <w:sz w:val="28"/>
        </w:rPr>
        <w:t xml:space="preserve">ҚР Төтенше жағдайлар министрінің 26.03.2026 </w:t>
      </w:r>
      <w:r>
        <w:rPr>
          <w:rFonts w:ascii="Times New Roman"/>
          <w:b w:val="false"/>
          <w:i w:val="false"/>
          <w:color w:val="ff0000"/>
          <w:sz w:val="28"/>
        </w:rPr>
        <w:t>№ 127</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 саласындағы</w:t>
            </w:r>
            <w:r>
              <w:br/>
            </w:r>
            <w:r>
              <w:rPr>
                <w:rFonts w:ascii="Times New Roman"/>
                <w:b w:val="false"/>
                <w:i w:val="false"/>
                <w:color w:val="000000"/>
                <w:sz w:val="20"/>
              </w:rPr>
              <w:t>аудит жөніндегі қызметті</w:t>
            </w:r>
            <w:r>
              <w:br/>
            </w:r>
            <w:r>
              <w:rPr>
                <w:rFonts w:ascii="Times New Roman"/>
                <w:b w:val="false"/>
                <w:i w:val="false"/>
                <w:color w:val="000000"/>
                <w:sz w:val="20"/>
              </w:rPr>
              <w:t>жүзеге асыруға сараптама</w:t>
            </w:r>
            <w:r>
              <w:br/>
            </w:r>
            <w:r>
              <w:rPr>
                <w:rFonts w:ascii="Times New Roman"/>
                <w:b w:val="false"/>
                <w:i w:val="false"/>
                <w:color w:val="000000"/>
                <w:sz w:val="20"/>
              </w:rPr>
              <w:t>ұйымдарын аккредиттеу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Төтенше жағдайлар </w:t>
            </w:r>
            <w:r>
              <w:br/>
            </w:r>
            <w:r>
              <w:rPr>
                <w:rFonts w:ascii="Times New Roman"/>
                <w:b w:val="false"/>
                <w:i w:val="false"/>
                <w:color w:val="000000"/>
                <w:sz w:val="20"/>
              </w:rPr>
              <w:t>министрлігінің</w:t>
            </w:r>
            <w:r>
              <w:br/>
            </w:r>
            <w:r>
              <w:rPr>
                <w:rFonts w:ascii="Times New Roman"/>
                <w:b w:val="false"/>
                <w:i w:val="false"/>
                <w:color w:val="000000"/>
                <w:sz w:val="20"/>
              </w:rPr>
              <w:t>Өртке қарсы қызмет комитетінің</w:t>
            </w:r>
            <w:r>
              <w:br/>
            </w:r>
            <w:r>
              <w:rPr>
                <w:rFonts w:ascii="Times New Roman"/>
                <w:b w:val="false"/>
                <w:i w:val="false"/>
                <w:color w:val="000000"/>
                <w:sz w:val="20"/>
              </w:rPr>
              <w:t>төрағасына</w:t>
            </w:r>
            <w:r>
              <w:br/>
            </w:r>
            <w:r>
              <w:rPr>
                <w:rFonts w:ascii="Times New Roman"/>
                <w:b w:val="false"/>
                <w:i w:val="false"/>
                <w:color w:val="000000"/>
                <w:sz w:val="20"/>
              </w:rPr>
              <w:t>_______________________</w:t>
            </w:r>
          </w:p>
        </w:tc>
      </w:tr>
    </w:tbl>
    <w:bookmarkStart w:name="z28" w:id="18"/>
    <w:p>
      <w:pPr>
        <w:spacing w:after="0"/>
        <w:ind w:left="0"/>
        <w:jc w:val="left"/>
      </w:pPr>
      <w:r>
        <w:rPr>
          <w:rFonts w:ascii="Times New Roman"/>
          <w:b/>
          <w:i w:val="false"/>
          <w:color w:val="000000"/>
        </w:rPr>
        <w:t xml:space="preserve"> Өрт қауіпсіздігі саласындағы аудит жөніндегі қызметті жүзеге асыруға аккредиттеу туралы өтініш</w:t>
      </w:r>
    </w:p>
    <w:bookmarkEnd w:id="18"/>
    <w:p>
      <w:pPr>
        <w:spacing w:after="0"/>
        <w:ind w:left="0"/>
        <w:jc w:val="both"/>
      </w:pPr>
      <w:r>
        <w:rPr>
          <w:rFonts w:ascii="Times New Roman"/>
          <w:b w:val="false"/>
          <w:i w:val="false"/>
          <w:color w:val="ff0000"/>
          <w:sz w:val="28"/>
        </w:rPr>
        <w:t xml:space="preserve">
      Ескерту. 1-қосымша жаңа редакцияда – ҚР Төтенше жағдайлар министрінің 02.02.2021 </w:t>
      </w:r>
      <w:r>
        <w:rPr>
          <w:rFonts w:ascii="Times New Roman"/>
          <w:b w:val="false"/>
          <w:i w:val="false"/>
          <w:color w:val="ff0000"/>
          <w:sz w:val="28"/>
        </w:rPr>
        <w:t>№ 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Сізден қоса беріліп отырған құжаттар тізбесін қарауды және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xml:space="preserve">
      өрт қауіпсіздігі саласындағы аудит жөніндегі қызметті жүзеге асыру құқығына </w:t>
      </w:r>
    </w:p>
    <w:p>
      <w:pPr>
        <w:spacing w:after="0"/>
        <w:ind w:left="0"/>
        <w:jc w:val="both"/>
      </w:pPr>
      <w:r>
        <w:rPr>
          <w:rFonts w:ascii="Times New Roman"/>
          <w:b w:val="false"/>
          <w:i w:val="false"/>
          <w:color w:val="000000"/>
          <w:sz w:val="28"/>
        </w:rPr>
        <w:t xml:space="preserve">
      аттестат беруіңізді сұраймын. </w:t>
      </w:r>
    </w:p>
    <w:p>
      <w:pPr>
        <w:spacing w:after="0"/>
        <w:ind w:left="0"/>
        <w:jc w:val="both"/>
      </w:pPr>
      <w:r>
        <w:rPr>
          <w:rFonts w:ascii="Times New Roman"/>
          <w:b w:val="false"/>
          <w:i w:val="false"/>
          <w:color w:val="000000"/>
          <w:sz w:val="28"/>
        </w:rPr>
        <w:t xml:space="preserve">
      Ұйымның орналасқан жері: _____________________________________ </w:t>
      </w:r>
    </w:p>
    <w:p>
      <w:pPr>
        <w:spacing w:after="0"/>
        <w:ind w:left="0"/>
        <w:jc w:val="both"/>
      </w:pPr>
      <w:r>
        <w:rPr>
          <w:rFonts w:ascii="Times New Roman"/>
          <w:b w:val="false"/>
          <w:i w:val="false"/>
          <w:color w:val="000000"/>
          <w:sz w:val="28"/>
        </w:rPr>
        <w:t xml:space="preserve">
      Заңды тұлғаны немесе жеке кәсіпкерді мемлекеттік тіркеу (қайта тіркеу) </w:t>
      </w:r>
    </w:p>
    <w:p>
      <w:pPr>
        <w:spacing w:after="0"/>
        <w:ind w:left="0"/>
        <w:jc w:val="both"/>
      </w:pPr>
      <w:r>
        <w:rPr>
          <w:rFonts w:ascii="Times New Roman"/>
          <w:b w:val="false"/>
          <w:i w:val="false"/>
          <w:color w:val="000000"/>
          <w:sz w:val="28"/>
        </w:rPr>
        <w:t xml:space="preserve">
      туралы куәліктің № және күні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ЖСН / БСН ___________________ </w:t>
      </w:r>
    </w:p>
    <w:p>
      <w:pPr>
        <w:spacing w:after="0"/>
        <w:ind w:left="0"/>
        <w:jc w:val="both"/>
      </w:pPr>
      <w:r>
        <w:rPr>
          <w:rFonts w:ascii="Times New Roman"/>
          <w:b w:val="false"/>
          <w:i w:val="false"/>
          <w:color w:val="000000"/>
          <w:sz w:val="28"/>
        </w:rPr>
        <w:t xml:space="preserve">
      Ақпараттық жүйелердегі заңмен қорғалатын құпияны құрайтын </w:t>
      </w:r>
    </w:p>
    <w:p>
      <w:pPr>
        <w:spacing w:after="0"/>
        <w:ind w:left="0"/>
        <w:jc w:val="both"/>
      </w:pPr>
      <w:r>
        <w:rPr>
          <w:rFonts w:ascii="Times New Roman"/>
          <w:b w:val="false"/>
          <w:i w:val="false"/>
          <w:color w:val="000000"/>
          <w:sz w:val="28"/>
        </w:rPr>
        <w:t xml:space="preserve">
      мәліметтерді пайдалануға келісемін. </w:t>
      </w:r>
    </w:p>
    <w:p>
      <w:pPr>
        <w:spacing w:after="0"/>
        <w:ind w:left="0"/>
        <w:jc w:val="both"/>
      </w:pPr>
      <w:r>
        <w:rPr>
          <w:rFonts w:ascii="Times New Roman"/>
          <w:b w:val="false"/>
          <w:i w:val="false"/>
          <w:color w:val="000000"/>
          <w:sz w:val="28"/>
        </w:rPr>
        <w:t xml:space="preserve">
      Басшы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xml:space="preserve">
      _____________________ </w:t>
      </w:r>
    </w:p>
    <w:p>
      <w:pPr>
        <w:spacing w:after="0"/>
        <w:ind w:left="0"/>
        <w:jc w:val="both"/>
      </w:pPr>
      <w:r>
        <w:rPr>
          <w:rFonts w:ascii="Times New Roman"/>
          <w:b w:val="false"/>
          <w:i w:val="false"/>
          <w:color w:val="000000"/>
          <w:sz w:val="28"/>
        </w:rPr>
        <w:t>
      (күні)</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w:t>
      </w:r>
      <w:r>
        <w:rPr>
          <w:rFonts w:ascii="Times New Roman"/>
          <w:b w:val="false"/>
          <w:i w:val="false"/>
          <w:color w:val="ff0000"/>
          <w:sz w:val="28"/>
        </w:rPr>
        <w:t xml:space="preserve">ҚР Төтенше жағдайлар министрінің 26.03.2026 </w:t>
      </w:r>
      <w:r>
        <w:rPr>
          <w:rFonts w:ascii="Times New Roman"/>
          <w:b w:val="false"/>
          <w:i w:val="false"/>
          <w:color w:val="ff0000"/>
          <w:sz w:val="28"/>
        </w:rPr>
        <w:t>№ 127</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 саласындағы</w:t>
            </w:r>
            <w:r>
              <w:br/>
            </w:r>
            <w:r>
              <w:rPr>
                <w:rFonts w:ascii="Times New Roman"/>
                <w:b w:val="false"/>
                <w:i w:val="false"/>
                <w:color w:val="000000"/>
                <w:sz w:val="20"/>
              </w:rPr>
              <w:t>аудит жөніндегі қызметті</w:t>
            </w:r>
            <w:r>
              <w:br/>
            </w:r>
            <w:r>
              <w:rPr>
                <w:rFonts w:ascii="Times New Roman"/>
                <w:b w:val="false"/>
                <w:i w:val="false"/>
                <w:color w:val="000000"/>
                <w:sz w:val="20"/>
              </w:rPr>
              <w:t>жүзеге асыруға сараптама</w:t>
            </w:r>
            <w:r>
              <w:br/>
            </w:r>
            <w:r>
              <w:rPr>
                <w:rFonts w:ascii="Times New Roman"/>
                <w:b w:val="false"/>
                <w:i w:val="false"/>
                <w:color w:val="000000"/>
                <w:sz w:val="20"/>
              </w:rPr>
              <w:t>ұйымдарын аккредиттеу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Төтенше жағдайлар министрінің 02.02.2021 </w:t>
      </w:r>
      <w:r>
        <w:rPr>
          <w:rFonts w:ascii="Times New Roman"/>
          <w:b w:val="false"/>
          <w:i w:val="false"/>
          <w:color w:val="ff0000"/>
          <w:sz w:val="28"/>
        </w:rPr>
        <w:t>№ 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Төтенше жағдайлар министрінің 15.02.2022 </w:t>
      </w:r>
      <w:r>
        <w:rPr>
          <w:rFonts w:ascii="Times New Roman"/>
          <w:b w:val="false"/>
          <w:i w:val="false"/>
          <w:color w:val="ff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18.08.2025 </w:t>
      </w:r>
      <w:r>
        <w:rPr>
          <w:rFonts w:ascii="Times New Roman"/>
          <w:b w:val="false"/>
          <w:i w:val="false"/>
          <w:color w:val="ff0000"/>
          <w:sz w:val="28"/>
        </w:rPr>
        <w:t>№ 334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аудит жөніндегі сараптама ұйымдарын аккредиттеу"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Өртке қарсы қызмет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тәсілдері(каналдары)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w:t>
            </w:r>
          </w:p>
          <w:p>
            <w:pPr>
              <w:spacing w:after="20"/>
              <w:ind w:left="20"/>
              <w:jc w:val="both"/>
            </w:pPr>
            <w:r>
              <w:rPr>
                <w:rFonts w:ascii="Times New Roman"/>
                <w:b w:val="false"/>
                <w:i w:val="false"/>
                <w:color w:val="000000"/>
                <w:sz w:val="20"/>
              </w:rPr>
              <w:t>
"Е-лицензиялау" мемлекеттік дерекқор" ақпараттық жүйесінде "электрондық үкіметтің"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көрстеу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 өрт қауіпсіздігі саласындағы</w:t>
            </w:r>
          </w:p>
          <w:p>
            <w:pPr>
              <w:spacing w:after="20"/>
              <w:ind w:left="20"/>
              <w:jc w:val="both"/>
            </w:pPr>
            <w:r>
              <w:rPr>
                <w:rFonts w:ascii="Times New Roman"/>
                <w:b w:val="false"/>
                <w:i w:val="false"/>
                <w:color w:val="000000"/>
                <w:sz w:val="20"/>
              </w:rPr>
              <w:t>
аудит жөніндегі қызметті жүзеге асыру құқығына аккредиттеу аттестатын беру, немесе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мемлекеттік қызметті көрсету үшін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қызымет беруші 2015 жылғы 23 қарашадағы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мереке және демалыс күндерін қоспағанда, дүйсенбіден жұмаға дейін сағат 09.00-ден сағат 18.30-ға дейін, сағат 13.00-ден сағат 14.30-ға түскі үзіліспен.</w:t>
            </w:r>
          </w:p>
          <w:p>
            <w:pPr>
              <w:spacing w:after="20"/>
              <w:ind w:left="20"/>
              <w:jc w:val="both"/>
            </w:pPr>
            <w:r>
              <w:rPr>
                <w:rFonts w:ascii="Times New Roman"/>
                <w:b w:val="false"/>
                <w:i w:val="false"/>
                <w:color w:val="000000"/>
                <w:sz w:val="20"/>
              </w:rPr>
              <w:t xml:space="preserve">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w:t>
            </w:r>
            <w:r>
              <w:rPr>
                <w:rFonts w:ascii="Times New Roman"/>
                <w:b w:val="false"/>
                <w:i w:val="false"/>
                <w:color w:val="000000"/>
                <w:sz w:val="20"/>
              </w:rPr>
              <w:t>Кодекске</w:t>
            </w:r>
            <w:r>
              <w:rPr>
                <w:rFonts w:ascii="Times New Roman"/>
                <w:b w:val="false"/>
                <w:i w:val="false"/>
                <w:color w:val="000000"/>
                <w:sz w:val="20"/>
              </w:rPr>
              <w:t xml:space="preserve">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орнының мекенжайлары:</w:t>
            </w:r>
          </w:p>
          <w:p>
            <w:pPr>
              <w:spacing w:after="20"/>
              <w:ind w:left="20"/>
              <w:jc w:val="both"/>
            </w:pPr>
            <w:r>
              <w:rPr>
                <w:rFonts w:ascii="Times New Roman"/>
                <w:b w:val="false"/>
                <w:i w:val="false"/>
                <w:color w:val="000000"/>
                <w:sz w:val="20"/>
              </w:rPr>
              <w:t>
1) көрсетілетін қызметті берушінің интернет-ресурстарында: www.emer.gov.kz;</w:t>
            </w:r>
          </w:p>
          <w:p>
            <w:pPr>
              <w:spacing w:after="20"/>
              <w:ind w:left="20"/>
              <w:jc w:val="both"/>
            </w:pPr>
            <w:r>
              <w:rPr>
                <w:rFonts w:ascii="Times New Roman"/>
                <w:b w:val="false"/>
                <w:i w:val="false"/>
                <w:color w:val="000000"/>
                <w:sz w:val="20"/>
              </w:rPr>
              <w:t>
2) "электрондық үкімет" веб-порталында: www.egov.kz, www.elicense.kz ескерту.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9"/>
          <w:p>
            <w:pPr>
              <w:spacing w:after="20"/>
              <w:ind w:left="20"/>
              <w:jc w:val="both"/>
            </w:pPr>
            <w:r>
              <w:rPr>
                <w:rFonts w:ascii="Times New Roman"/>
                <w:b w:val="false"/>
                <w:i w:val="false"/>
                <w:color w:val="000000"/>
                <w:sz w:val="20"/>
              </w:rPr>
              <w:t xml:space="preserve">
1) осы Қағиданың </w:t>
            </w:r>
            <w:r>
              <w:rPr>
                <w:rFonts w:ascii="Times New Roman"/>
                <w:b w:val="false"/>
                <w:i w:val="false"/>
                <w:color w:val="000000"/>
                <w:sz w:val="20"/>
              </w:rPr>
              <w:t>1-қосымшасына</w:t>
            </w:r>
            <w:r>
              <w:rPr>
                <w:rFonts w:ascii="Times New Roman"/>
                <w:b w:val="false"/>
                <w:i w:val="false"/>
                <w:color w:val="000000"/>
                <w:sz w:val="20"/>
              </w:rPr>
              <w:t xml:space="preserve"> сәйкес көрсетілетін қызметті алушының электрондық цифрлық қолтаңбасы қойылған электрондық сұрау салу;</w:t>
            </w:r>
          </w:p>
          <w:bookmarkEnd w:id="19"/>
          <w:p>
            <w:pPr>
              <w:spacing w:after="20"/>
              <w:ind w:left="20"/>
              <w:jc w:val="both"/>
            </w:pPr>
            <w:r>
              <w:rPr>
                <w:rFonts w:ascii="Times New Roman"/>
                <w:b w:val="false"/>
                <w:i w:val="false"/>
                <w:color w:val="000000"/>
                <w:sz w:val="20"/>
              </w:rPr>
              <w:t>
2) сараптама ұйымының мамандары құжаттарының көшірмелерін:</w:t>
            </w:r>
          </w:p>
          <w:p>
            <w:pPr>
              <w:spacing w:after="20"/>
              <w:ind w:left="20"/>
              <w:jc w:val="both"/>
            </w:pPr>
            <w:r>
              <w:rPr>
                <w:rFonts w:ascii="Times New Roman"/>
                <w:b w:val="false"/>
                <w:i w:val="false"/>
                <w:color w:val="000000"/>
                <w:sz w:val="20"/>
              </w:rPr>
              <w:t>
"өрт қауіпсіздігі" мамандығы бойынша жоғары білім;</w:t>
            </w:r>
          </w:p>
          <w:p>
            <w:pPr>
              <w:spacing w:after="20"/>
              <w:ind w:left="20"/>
              <w:jc w:val="both"/>
            </w:pPr>
            <w:r>
              <w:rPr>
                <w:rFonts w:ascii="Times New Roman"/>
                <w:b w:val="false"/>
                <w:i w:val="false"/>
                <w:color w:val="000000"/>
                <w:sz w:val="20"/>
              </w:rPr>
              <w:t>
өзге де жоғары білім және мемлекеттік және (немесе) кәсіби өртке қарсы қызметтерде өрт қауіпсіздігін қамтамасыз ету жөніндегі функцияларды тікелей орындаумен жұмыс өтілі кемінде бес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мамандарды жұмысқа қабылдау туралы еңбек шарттары;</w:t>
            </w:r>
          </w:p>
          <w:p>
            <w:pPr>
              <w:spacing w:after="20"/>
              <w:ind w:left="20"/>
              <w:jc w:val="both"/>
            </w:pPr>
            <w:r>
              <w:rPr>
                <w:rFonts w:ascii="Times New Roman"/>
                <w:b w:val="false"/>
                <w:i w:val="false"/>
                <w:color w:val="000000"/>
                <w:sz w:val="20"/>
              </w:rPr>
              <w:t>
4) сараптама ұйымына меншік құқығында немесе өзге де заңды негізде тиесілі үй-жай туралы құжаттардың көшірмелері қоса беріледі.</w:t>
            </w:r>
          </w:p>
          <w:p>
            <w:pPr>
              <w:spacing w:after="20"/>
              <w:ind w:left="20"/>
              <w:jc w:val="both"/>
            </w:pPr>
            <w:r>
              <w:rPr>
                <w:rFonts w:ascii="Times New Roman"/>
                <w:b w:val="false"/>
                <w:i w:val="false"/>
                <w:color w:val="000000"/>
                <w:sz w:val="20"/>
              </w:rPr>
              <w:t>
Заңды тұлғаны мемлекеттік тіркеу, ғимараттың немесе үй-жайдың бар-жоғы, көрсетілетін қызмет алушы жұмыскерлерінің білімі және еңбек қызметі (көрсетілетін қызметті алушы жұмыскерлердің жеке сәйкестендіру нөмірлерін көрсеткен кезде) туралы мәліметтерді көрсетілетін қызметті беруші "электрондық үкіметтің"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анықталғанда;</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 мен объектілердің осы Тізбенің 8-тармағында көрсетілген рұқсат беру талаптарына сәйкес келмеуі;</w:t>
            </w:r>
          </w:p>
          <w:p>
            <w:pPr>
              <w:spacing w:after="20"/>
              <w:ind w:left="20"/>
              <w:jc w:val="both"/>
            </w:pPr>
            <w:r>
              <w:rPr>
                <w:rFonts w:ascii="Times New Roman"/>
                <w:b w:val="false"/>
                <w:i w:val="false"/>
                <w:color w:val="000000"/>
                <w:sz w:val="20"/>
              </w:rPr>
              <w:t>
3) көрсетілетін қызметті алушыға қатысты заңды күшіне енген соттың белгілі бір мемлекеттік қызметті алуды талап ететін қызметке немесе жекелеген қызмет түрлеріне тыйым салу туралы шешімі (үкімі) бар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электрондық нысанда портал арқылы алу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кеңсесі, сондай-ақ мемлекеттік қызмет көрсету мәселелері бойынша бірыңғай байланыс орталығы арқылы алу мүмкіндігі бар.</w:t>
            </w:r>
          </w:p>
          <w:p>
            <w:pPr>
              <w:spacing w:after="20"/>
              <w:ind w:left="20"/>
              <w:jc w:val="both"/>
            </w:pPr>
            <w:r>
              <w:rPr>
                <w:rFonts w:ascii="Times New Roman"/>
                <w:b w:val="false"/>
                <w:i w:val="false"/>
                <w:color w:val="000000"/>
                <w:sz w:val="20"/>
              </w:rPr>
              <w:t>
Көрсетілетін қызметті беруші кеңсесінің байланыс телефондары</w:t>
            </w:r>
          </w:p>
          <w:p>
            <w:pPr>
              <w:spacing w:after="20"/>
              <w:ind w:left="20"/>
              <w:jc w:val="both"/>
            </w:pPr>
            <w:r>
              <w:rPr>
                <w:rFonts w:ascii="Times New Roman"/>
                <w:b w:val="false"/>
                <w:i w:val="false"/>
                <w:color w:val="000000"/>
                <w:sz w:val="20"/>
              </w:rPr>
              <w:t>
8 (7172) 60-21-33,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 саласындағы</w:t>
            </w:r>
            <w:r>
              <w:br/>
            </w:r>
            <w:r>
              <w:rPr>
                <w:rFonts w:ascii="Times New Roman"/>
                <w:b w:val="false"/>
                <w:i w:val="false"/>
                <w:color w:val="000000"/>
                <w:sz w:val="20"/>
              </w:rPr>
              <w:t>аудит жөніндегі қызметті</w:t>
            </w:r>
            <w:r>
              <w:br/>
            </w:r>
            <w:r>
              <w:rPr>
                <w:rFonts w:ascii="Times New Roman"/>
                <w:b w:val="false"/>
                <w:i w:val="false"/>
                <w:color w:val="000000"/>
                <w:sz w:val="20"/>
              </w:rPr>
              <w:t>жүзеге асыруға сараптама</w:t>
            </w:r>
            <w:r>
              <w:br/>
            </w:r>
            <w:r>
              <w:rPr>
                <w:rFonts w:ascii="Times New Roman"/>
                <w:b w:val="false"/>
                <w:i w:val="false"/>
                <w:color w:val="000000"/>
                <w:sz w:val="20"/>
              </w:rPr>
              <w:t>ұйымдарын аккредиттеу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 w:id="20"/>
    <w:p>
      <w:pPr>
        <w:spacing w:after="0"/>
        <w:ind w:left="0"/>
        <w:jc w:val="left"/>
      </w:pPr>
      <w:r>
        <w:rPr>
          <w:rFonts w:ascii="Times New Roman"/>
          <w:b/>
          <w:i w:val="false"/>
          <w:color w:val="000000"/>
        </w:rPr>
        <w:t xml:space="preserve"> Қазақстан Республикасы Төтенше жағдайлар министрлігінің  Өртке қарсы қызмет комитеті  Қазақстан Республикасының Мемлекеттік гербі АККРЕДИТТЕУ АТТЕСТАТЫ</w:t>
      </w:r>
    </w:p>
    <w:bookmarkEnd w:id="20"/>
    <w:p>
      <w:pPr>
        <w:spacing w:after="0"/>
        <w:ind w:left="0"/>
        <w:jc w:val="both"/>
      </w:pPr>
      <w:r>
        <w:rPr>
          <w:rFonts w:ascii="Times New Roman"/>
          <w:b w:val="false"/>
          <w:i w:val="false"/>
          <w:color w:val="ff0000"/>
          <w:sz w:val="28"/>
        </w:rPr>
        <w:t xml:space="preserve">
      Ескерту. 3-қосымша жаңа редакцияда – ҚР Төтенше жағдайлар министрінің 02.02.2021 </w:t>
      </w:r>
      <w:r>
        <w:rPr>
          <w:rFonts w:ascii="Times New Roman"/>
          <w:b w:val="false"/>
          <w:i w:val="false"/>
          <w:color w:val="ff0000"/>
          <w:sz w:val="28"/>
        </w:rPr>
        <w:t>№ 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_______________________</w:t>
            </w:r>
            <w:r>
              <w:br/>
            </w:r>
            <w:r>
              <w:rPr>
                <w:rFonts w:ascii="Times New Roman"/>
                <w:b w:val="false"/>
                <w:i w:val="false"/>
                <w:color w:val="000000"/>
                <w:sz w:val="20"/>
              </w:rPr>
              <w:t xml:space="preserve">(аккредиттеу аттестатының </w:t>
            </w:r>
            <w:r>
              <w:br/>
            </w:r>
            <w:r>
              <w:rPr>
                <w:rFonts w:ascii="Times New Roman"/>
                <w:b w:val="false"/>
                <w:i w:val="false"/>
                <w:color w:val="000000"/>
                <w:sz w:val="20"/>
              </w:rPr>
              <w:t>нөмірі)</w:t>
            </w:r>
          </w:p>
        </w:tc>
      </w:tr>
    </w:tbl>
    <w:p>
      <w:pPr>
        <w:spacing w:after="0"/>
        <w:ind w:left="0"/>
        <w:jc w:val="left"/>
      </w:pPr>
      <w:r>
        <w:rPr>
          <w:rFonts w:ascii="Times New Roman"/>
          <w:b/>
          <w:i w:val="false"/>
          <w:color w:val="000000"/>
        </w:rPr>
        <w:t xml:space="preserve"> ОСЫ АККРЕДИТТЕУ АТТЕСТАТЫ</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xml:space="preserve">
      ____________________________________________________ </w:t>
      </w:r>
      <w:r>
        <w:rPr>
          <w:rFonts w:ascii="Times New Roman"/>
          <w:b/>
          <w:i w:val="false"/>
          <w:color w:val="000000"/>
          <w:sz w:val="28"/>
        </w:rPr>
        <w:t>БЕРІЛДІ</w:t>
      </w:r>
    </w:p>
    <w:p>
      <w:pPr>
        <w:spacing w:after="0"/>
        <w:ind w:left="0"/>
        <w:jc w:val="both"/>
      </w:pPr>
      <w:r>
        <w:rPr>
          <w:rFonts w:ascii="Times New Roman"/>
          <w:b w:val="false"/>
          <w:i w:val="false"/>
          <w:color w:val="000000"/>
          <w:sz w:val="28"/>
        </w:rPr>
        <w:t xml:space="preserve">
      (ұйымның заңды мекенжайы) </w:t>
      </w:r>
    </w:p>
    <w:p>
      <w:pPr>
        <w:spacing w:after="0"/>
        <w:ind w:left="0"/>
        <w:jc w:val="both"/>
      </w:pPr>
      <w:r>
        <w:rPr>
          <w:rFonts w:ascii="Times New Roman"/>
          <w:b w:val="false"/>
          <w:i w:val="false"/>
          <w:color w:val="000000"/>
          <w:sz w:val="28"/>
        </w:rPr>
        <w:t xml:space="preserve">
      және "Азаматтық қорғау туралы" Қазақстан Республикасының Заңы 1-бабының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19-2) тармақшасына</w:t>
      </w:r>
      <w:r>
        <w:rPr>
          <w:rFonts w:ascii="Times New Roman"/>
          <w:b w:val="false"/>
          <w:i w:val="false"/>
          <w:color w:val="000000"/>
          <w:sz w:val="28"/>
        </w:rPr>
        <w:t xml:space="preserve"> сәйкес осы сараптама ұйымы өрт қауіпсіздігі саласындағы </w:t>
      </w:r>
    </w:p>
    <w:p>
      <w:pPr>
        <w:spacing w:after="0"/>
        <w:ind w:left="0"/>
        <w:jc w:val="both"/>
      </w:pPr>
      <w:r>
        <w:rPr>
          <w:rFonts w:ascii="Times New Roman"/>
          <w:b w:val="false"/>
          <w:i w:val="false"/>
          <w:color w:val="000000"/>
          <w:sz w:val="28"/>
        </w:rPr>
        <w:t xml:space="preserve">
      аудит жөніндегі жұмыстарды жүргізуге аккредиттелгенін куәландырады </w:t>
      </w:r>
    </w:p>
    <w:p>
      <w:pPr>
        <w:spacing w:after="0"/>
        <w:ind w:left="0"/>
        <w:jc w:val="both"/>
      </w:pPr>
      <w:r>
        <w:rPr>
          <w:rFonts w:ascii="Times New Roman"/>
          <w:b w:val="false"/>
          <w:i w:val="false"/>
          <w:color w:val="000000"/>
          <w:sz w:val="28"/>
        </w:rPr>
        <w:t xml:space="preserve">
      Аккредиттеу аттестатын сараптама ұйымдарының мемлекеттік тізілімінде </w:t>
      </w:r>
    </w:p>
    <w:p>
      <w:pPr>
        <w:spacing w:after="0"/>
        <w:ind w:left="0"/>
        <w:jc w:val="both"/>
      </w:pPr>
      <w:r>
        <w:rPr>
          <w:rFonts w:ascii="Times New Roman"/>
          <w:b w:val="false"/>
          <w:i w:val="false"/>
          <w:color w:val="000000"/>
          <w:sz w:val="28"/>
        </w:rPr>
        <w:t xml:space="preserve">
      тіркеу күні _________________________________________ </w:t>
      </w:r>
    </w:p>
    <w:p>
      <w:pPr>
        <w:spacing w:after="0"/>
        <w:ind w:left="0"/>
        <w:jc w:val="both"/>
      </w:pPr>
      <w:r>
        <w:rPr>
          <w:rFonts w:ascii="Times New Roman"/>
          <w:b w:val="false"/>
          <w:i w:val="false"/>
          <w:color w:val="000000"/>
          <w:sz w:val="28"/>
        </w:rPr>
        <w:t xml:space="preserve">
      Төраға _________________________________________________________________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 саласындағы</w:t>
            </w:r>
            <w:r>
              <w:br/>
            </w:r>
            <w:r>
              <w:rPr>
                <w:rFonts w:ascii="Times New Roman"/>
                <w:b w:val="false"/>
                <w:i w:val="false"/>
                <w:color w:val="000000"/>
                <w:sz w:val="20"/>
              </w:rPr>
              <w:t>аудит жөніндегі қызметті</w:t>
            </w:r>
            <w:r>
              <w:br/>
            </w:r>
            <w:r>
              <w:rPr>
                <w:rFonts w:ascii="Times New Roman"/>
                <w:b w:val="false"/>
                <w:i w:val="false"/>
                <w:color w:val="000000"/>
                <w:sz w:val="20"/>
              </w:rPr>
              <w:t xml:space="preserve">жүзеге асыруға сараптама </w:t>
            </w:r>
            <w:r>
              <w:br/>
            </w:r>
            <w:r>
              <w:rPr>
                <w:rFonts w:ascii="Times New Roman"/>
                <w:b w:val="false"/>
                <w:i w:val="false"/>
                <w:color w:val="000000"/>
                <w:sz w:val="20"/>
              </w:rPr>
              <w:t xml:space="preserve">ұйымдарын аккредиттеу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 w:id="21"/>
    <w:p>
      <w:pPr>
        <w:spacing w:after="0"/>
        <w:ind w:left="0"/>
        <w:jc w:val="left"/>
      </w:pPr>
      <w:r>
        <w:rPr>
          <w:rFonts w:ascii="Times New Roman"/>
          <w:b/>
          <w:i w:val="false"/>
          <w:color w:val="000000"/>
        </w:rPr>
        <w:t xml:space="preserve"> Сараптама ұйымдарының мемлекеттік тізілімі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ұйымының атауы басшының Т.Ә.Ж.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Аттестаттың қолданылу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