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a3359" w14:textId="f4a33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авиацияның авиациялық оқу орталығын сертификаттау және сертификат беру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6 ақпандағы № 115 бұйрығы. Қазақстан Республикасының Әділет министрлігінде 2015 жылы 18 наурызда № 10486 тіркелді.</w:t>
      </w:r>
    </w:p>
    <w:p>
      <w:pPr>
        <w:spacing w:after="0"/>
        <w:ind w:left="0"/>
        <w:jc w:val="both"/>
      </w:pPr>
      <w:bookmarkStart w:name="z1" w:id="0"/>
      <w:r>
        <w:rPr>
          <w:rFonts w:ascii="Times New Roman"/>
          <w:b w:val="false"/>
          <w:i w:val="false"/>
          <w:color w:val="000000"/>
          <w:sz w:val="28"/>
        </w:rPr>
        <w:t xml:space="preserve">
      "Қазақстан Республикасы әуе кеңістігін пайдалану және авиация қызметі туралы" Қазақстан Республикасының Заңы 54-бабының 1-тармағына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29.11.2024 </w:t>
      </w:r>
      <w:r>
        <w:rPr>
          <w:rFonts w:ascii="Times New Roman"/>
          <w:b w:val="false"/>
          <w:i w:val="false"/>
          <w:color w:val="00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Азаматтық авиацияның авиациялық оқу орталығын сертификаттау және сертификат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Азаматтық авиация комитеті (Б.К. Сейдахметов):</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заңнамада белгіленген тәртіппен мемлекеттік тіркеуді;</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 бұқаралық ақпарат құралдарында және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ресми жариялауға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10 жұмыс күні ішінде осы бұйрықтың 2-тармағының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Инвестициялар және даму бірінші вице-министрі Ж.М. Қасымбекке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2015 жылғы</w:t>
            </w:r>
            <w:r>
              <w:br/>
            </w:r>
            <w:r>
              <w:rPr>
                <w:rFonts w:ascii="Times New Roman"/>
                <w:b w:val="false"/>
                <w:i w:val="false"/>
                <w:color w:val="000000"/>
                <w:sz w:val="20"/>
              </w:rPr>
              <w:t>6 ақпандағы № 115</w:t>
            </w:r>
            <w:r>
              <w:br/>
            </w:r>
            <w:r>
              <w:rPr>
                <w:rFonts w:ascii="Times New Roman"/>
                <w:b w:val="false"/>
                <w:i w:val="false"/>
                <w:color w:val="000000"/>
                <w:sz w:val="20"/>
              </w:rPr>
              <w:t>бұйрығымен бекітілген</w:t>
            </w:r>
          </w:p>
        </w:tc>
      </w:tr>
    </w:tbl>
    <w:bookmarkStart w:name="z11" w:id="9"/>
    <w:p>
      <w:pPr>
        <w:spacing w:after="0"/>
        <w:ind w:left="0"/>
        <w:jc w:val="left"/>
      </w:pPr>
      <w:r>
        <w:rPr>
          <w:rFonts w:ascii="Times New Roman"/>
          <w:b/>
          <w:i w:val="false"/>
          <w:color w:val="000000"/>
        </w:rPr>
        <w:t xml:space="preserve"> Азаматтық авиацияның авиациялық оқу орталығын  сертификаттау және сертификат беру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Көлік министрінің 29.11.2024 </w:t>
      </w:r>
      <w:r>
        <w:rPr>
          <w:rFonts w:ascii="Times New Roman"/>
          <w:b w:val="false"/>
          <w:i w:val="false"/>
          <w:color w:val="ff0000"/>
          <w:sz w:val="28"/>
        </w:rPr>
        <w:t>№ 391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Азаматтық авиацияның авиациялық оқу орталығын сертификаттау және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1-тармағының </w:t>
      </w:r>
      <w:r>
        <w:rPr>
          <w:rFonts w:ascii="Times New Roman"/>
          <w:b w:val="false"/>
          <w:i w:val="false"/>
          <w:color w:val="000000"/>
          <w:sz w:val="28"/>
        </w:rPr>
        <w:t>41-26) тармақшасына</w:t>
      </w:r>
      <w:r>
        <w:rPr>
          <w:rFonts w:ascii="Times New Roman"/>
          <w:b w:val="false"/>
          <w:i w:val="false"/>
          <w:color w:val="000000"/>
          <w:sz w:val="28"/>
        </w:rPr>
        <w:t xml:space="preserve"> (бұдан әрі – Заң), "Мемлекеттік және әлеуметтік маңызы бар көрсетілетін қызметтер туралы" (бұдан әрі – Мемлекеттік және әлеуметтік маңызы бар көрсетілетін қызметтер туралы заңы)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азаматтық авиацияның авиациялық оқу орталығын сертификаттау және сертификат беру және "Азаматтық авиацияның авиациялық оқу орталығының сертификатын беру" мемлекеттік қызметті (бұдан әрі – мемлекеттік қызмет) көрсету тәртібін анықтайды.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2"/>
    <w:bookmarkStart w:name="z15" w:id="13"/>
    <w:p>
      <w:pPr>
        <w:spacing w:after="0"/>
        <w:ind w:left="0"/>
        <w:jc w:val="both"/>
      </w:pPr>
      <w:r>
        <w:rPr>
          <w:rFonts w:ascii="Times New Roman"/>
          <w:b w:val="false"/>
          <w:i w:val="false"/>
          <w:color w:val="000000"/>
          <w:sz w:val="28"/>
        </w:rPr>
        <w:t>
      1) азаматтық авиацияның авиация персоналының кәсіптік даярлауы (бұдан әрі – кәсіптік даярлау) бастапқы даярлау, қайта даярлау, кәсіптік деңгейін қолдау;</w:t>
      </w:r>
    </w:p>
    <w:bookmarkEnd w:id="13"/>
    <w:bookmarkStart w:name="z16" w:id="14"/>
    <w:p>
      <w:pPr>
        <w:spacing w:after="0"/>
        <w:ind w:left="0"/>
        <w:jc w:val="both"/>
      </w:pPr>
      <w:r>
        <w:rPr>
          <w:rFonts w:ascii="Times New Roman"/>
          <w:b w:val="false"/>
          <w:i w:val="false"/>
          <w:color w:val="000000"/>
          <w:sz w:val="28"/>
        </w:rPr>
        <w:t>
      2) азаматтық авиация саласындағы төлемдер – азаматтық авиация саласындағы уәкілетті ұйым көрсететін қызметтер үшін жеке және заңды тұлғалардың төлемі, сондай-ақ азаматтық авиация саласындағы уәкілетті ұйымның бюджетіне ұшу қауіпсіздігі мен авиациялық қауіпсіздікті қамтамасыз етуді тұрақты қадағалауды жүзеге асыратын заңды тұлғалардың міндетті аударымы;</w:t>
      </w:r>
    </w:p>
    <w:bookmarkEnd w:id="14"/>
    <w:bookmarkStart w:name="z17" w:id="15"/>
    <w:p>
      <w:pPr>
        <w:spacing w:after="0"/>
        <w:ind w:left="0"/>
        <w:jc w:val="both"/>
      </w:pPr>
      <w:r>
        <w:rPr>
          <w:rFonts w:ascii="Times New Roman"/>
          <w:b w:val="false"/>
          <w:i w:val="false"/>
          <w:color w:val="000000"/>
          <w:sz w:val="28"/>
        </w:rPr>
        <w:t>
      3) азаматтық авиация саласындағы уәкілетті ұйым (бұдан әрі –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bookmarkEnd w:id="15"/>
    <w:bookmarkStart w:name="z18" w:id="16"/>
    <w:p>
      <w:pPr>
        <w:spacing w:after="0"/>
        <w:ind w:left="0"/>
        <w:jc w:val="both"/>
      </w:pPr>
      <w:r>
        <w:rPr>
          <w:rFonts w:ascii="Times New Roman"/>
          <w:b w:val="false"/>
          <w:i w:val="false"/>
          <w:color w:val="000000"/>
          <w:sz w:val="28"/>
        </w:rPr>
        <w:t>
      4) авиациялық оқу орталығы – авиация персоналын даярлауды, қайта даярлауды және олардың кәсіптік деңгейін ұстауды жүзеге асыратын заңды тұлға;</w:t>
      </w:r>
    </w:p>
    <w:bookmarkEnd w:id="16"/>
    <w:bookmarkStart w:name="z19" w:id="17"/>
    <w:p>
      <w:pPr>
        <w:spacing w:after="0"/>
        <w:ind w:left="0"/>
        <w:jc w:val="both"/>
      </w:pPr>
      <w:r>
        <w:rPr>
          <w:rFonts w:ascii="Times New Roman"/>
          <w:b w:val="false"/>
          <w:i w:val="false"/>
          <w:color w:val="000000"/>
          <w:sz w:val="28"/>
        </w:rPr>
        <w:t>
      5) авиациялық оқу орталығының жарғысы (құрылтай шарты) (бұдан әрі – Жарғы) – оның негізінде авиациялық оқу орталығы өз қызметін Қазақстан Республикасының азаматтық заңнамасына сәйкес жүзеге асыратын құжат;</w:t>
      </w:r>
    </w:p>
    <w:bookmarkEnd w:id="17"/>
    <w:bookmarkStart w:name="z20" w:id="18"/>
    <w:p>
      <w:pPr>
        <w:spacing w:after="0"/>
        <w:ind w:left="0"/>
        <w:jc w:val="both"/>
      </w:pPr>
      <w:r>
        <w:rPr>
          <w:rFonts w:ascii="Times New Roman"/>
          <w:b w:val="false"/>
          <w:i w:val="false"/>
          <w:color w:val="000000"/>
          <w:sz w:val="28"/>
        </w:rPr>
        <w:t>
      6) кәсіптік даярлау бағдарламасы – азаматтық авиация саласындағы уәкілетті орган бекіткен ұшу қауіпсіздігін қамтамасыз етуге қатысатын авиация персоналының кәсіптік даярлығының үлгілік бағдарламаларға (бұдан әрі – үлгілік бағдарламалар) Халықаралық азаматтық авиация ұйымының (ИКАО) стандарттарына және ұсынылатын практикасына, Еуропалық авиациялық қағидаларға сәйкес авиациялық оқу орталықтары және (немесе) азаматтық авиация ұйымдары әзірленген және бекітілген және уәкілетті ұйыммен келісілген авиациялық персоналды кәсіптік даярлауға бағытталған құжат;</w:t>
      </w:r>
    </w:p>
    <w:bookmarkEnd w:id="18"/>
    <w:bookmarkStart w:name="z21" w:id="19"/>
    <w:p>
      <w:pPr>
        <w:spacing w:after="0"/>
        <w:ind w:left="0"/>
        <w:jc w:val="both"/>
      </w:pPr>
      <w:r>
        <w:rPr>
          <w:rFonts w:ascii="Times New Roman"/>
          <w:b w:val="false"/>
          <w:i w:val="false"/>
          <w:color w:val="000000"/>
          <w:sz w:val="28"/>
        </w:rPr>
        <w:t>
      7) кәсіптік деңгейді ұстау – мақсаты құжаттарды (оқытудын аяқталуын куәландыратын куәлік, сертификат, және диплом) бере отырып, ғылыми-техникалық, әлеуметтік-экономикалық дамумен және азаматтардың жеке қажеттілігіне негізделген кәсіптік білімді, машық пен дағдыны жаңарту, кеңейту және тереңдету болып табылатын авиация персоналын оқыту процесі;</w:t>
      </w:r>
    </w:p>
    <w:bookmarkEnd w:id="19"/>
    <w:bookmarkStart w:name="z22" w:id="20"/>
    <w:p>
      <w:pPr>
        <w:spacing w:after="0"/>
        <w:ind w:left="0"/>
        <w:jc w:val="both"/>
      </w:pPr>
      <w:r>
        <w:rPr>
          <w:rFonts w:ascii="Times New Roman"/>
          <w:b w:val="false"/>
          <w:i w:val="false"/>
          <w:color w:val="000000"/>
          <w:sz w:val="28"/>
        </w:rPr>
        <w:t>
      8) қайта даярлау – құжаттарды (оқытудын аяқталуын куәландыратын куәлік, сертификат және диплом) бере отырып, азаматтық авиация саласы мамандарын оқытудың жаңа (қосымша) кәсіптік білім, дағды, машық (оның ішінде біліктілік белгілерін) алуға және авиациялық техниканы зерделеуге бағытталған процесі;</w:t>
      </w:r>
    </w:p>
    <w:bookmarkEnd w:id="20"/>
    <w:bookmarkStart w:name="z23" w:id="21"/>
    <w:p>
      <w:pPr>
        <w:spacing w:after="0"/>
        <w:ind w:left="0"/>
        <w:jc w:val="both"/>
      </w:pPr>
      <w:r>
        <w:rPr>
          <w:rFonts w:ascii="Times New Roman"/>
          <w:b w:val="false"/>
          <w:i w:val="false"/>
          <w:color w:val="000000"/>
          <w:sz w:val="28"/>
        </w:rPr>
        <w:t>
      9) өтініш – өтініш берушінің авиациялық оқу орталығының сертификатын алу, авиациялық оқу орталығының нұсқаушы және емтихан алушы персоналын келісу туралы хат алу, авиациялық оқу орталығы сертификатының қолданылу саласын кеңейту, шетелдік авиациялық оқу орталығының сертификатын тану үшін азаматтық авиация саласындағы уәкілетті ұйымға жазбаша өтініші;</w:t>
      </w:r>
    </w:p>
    <w:bookmarkEnd w:id="21"/>
    <w:bookmarkStart w:name="z24" w:id="22"/>
    <w:p>
      <w:pPr>
        <w:spacing w:after="0"/>
        <w:ind w:left="0"/>
        <w:jc w:val="both"/>
      </w:pPr>
      <w:r>
        <w:rPr>
          <w:rFonts w:ascii="Times New Roman"/>
          <w:b w:val="false"/>
          <w:i w:val="false"/>
          <w:color w:val="000000"/>
          <w:sz w:val="28"/>
        </w:rPr>
        <w:t>
      10) өтініш беруші – осы Қағидаларда көзделген мемлекеттік қызметті алу үшін уәкілетті ұйымға жүгінген заңды тұлға;</w:t>
      </w:r>
    </w:p>
    <w:bookmarkEnd w:id="22"/>
    <w:bookmarkStart w:name="z25" w:id="23"/>
    <w:p>
      <w:pPr>
        <w:spacing w:after="0"/>
        <w:ind w:left="0"/>
        <w:jc w:val="both"/>
      </w:pPr>
      <w:r>
        <w:rPr>
          <w:rFonts w:ascii="Times New Roman"/>
          <w:b w:val="false"/>
          <w:i w:val="false"/>
          <w:color w:val="000000"/>
          <w:sz w:val="28"/>
        </w:rPr>
        <w:t>
      11) сертификаттық талаптар – авиация персоналын ұйымдастыру, ұстау, даярлау деңгейі мен сапасын белгілеу мақсатында авиациялық оқу орталықтарына қойылатын талаптар;</w:t>
      </w:r>
    </w:p>
    <w:bookmarkEnd w:id="23"/>
    <w:bookmarkStart w:name="z26" w:id="24"/>
    <w:p>
      <w:pPr>
        <w:spacing w:after="0"/>
        <w:ind w:left="0"/>
        <w:jc w:val="both"/>
      </w:pPr>
      <w:r>
        <w:rPr>
          <w:rFonts w:ascii="Times New Roman"/>
          <w:b w:val="false"/>
          <w:i w:val="false"/>
          <w:color w:val="000000"/>
          <w:sz w:val="28"/>
        </w:rPr>
        <w:t>
      12) танылған шетелдік авиациялық оқу орталықтарының тізілімі – Қазақстан Республикасы азаматтық авиациясының авиациялық персоналын кәсіптік даярлауды жүзеге асыратын танылған шетелдік авиациялық оқу орталықтары туралы жазба жүргізілетін құжат;</w:t>
      </w:r>
    </w:p>
    <w:bookmarkEnd w:id="24"/>
    <w:bookmarkStart w:name="z27" w:id="25"/>
    <w:p>
      <w:pPr>
        <w:spacing w:after="0"/>
        <w:ind w:left="0"/>
        <w:jc w:val="both"/>
      </w:pPr>
      <w:r>
        <w:rPr>
          <w:rFonts w:ascii="Times New Roman"/>
          <w:b w:val="false"/>
          <w:i w:val="false"/>
          <w:color w:val="000000"/>
          <w:sz w:val="28"/>
        </w:rPr>
        <w:t>
      13) үлгілік бағдарламалар – уәкілетті орган бекітетін, авиациялық оқу орталығы мен азаматтық авиацияны ұйымдастыру үшін бағыттардың, мамандықтардың және қызметтің ерекшеліктерін көрсететін оқу бағдарламаларын дербес құру мүмкіндігін сақтай отырып, кәсіптік даярлыққа бірыңғай тәсілді қамтамасыз ететін бағдарламалар.</w:t>
      </w:r>
    </w:p>
    <w:bookmarkEnd w:id="25"/>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3. Құжаттарды қабылдау және авиациялық оқу орталығының сертификатын (бұдан әрі – сертификат) беру "цифрлық үкімет" веб-порталы (бұдан әрі – портал) арқылы "Е-лицензиялау" цифрлық жүйесінде жүзеге асырылады.".</w:t>
      </w:r>
      <w:r>
        <w:br/>
      </w:r>
      <w:r>
        <w:rPr>
          <w:rFonts w:ascii="Times New Roman"/>
          <w:b w:val="false"/>
          <w:i w:val="false"/>
          <w:color w:val="000000"/>
          <w:sz w:val="28"/>
        </w:rPr>
        <w:t>
      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көрсетілетін қызметті берушінің "Е -лицензиялау" цифрлық жүйесіне (бұдан әрі – ЕЛ) жіберіледі.</w:t>
      </w:r>
      <w:r>
        <w:br/>
      </w:r>
      <w:r>
        <w:rPr>
          <w:rFonts w:ascii="Times New Roman"/>
          <w:b w:val="false"/>
          <w:i w:val="false"/>
          <w:color w:val="000000"/>
          <w:sz w:val="28"/>
        </w:rPr>
        <w:t>
      Өтінімді өңдеуді көрсетілетін қызметті беруші ЕЛ-ге өтініш түскен сәттен бастап жүзеге асырады.</w:t>
      </w:r>
      <w:r>
        <w:br/>
      </w: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9" w:id="26"/>
    <w:p>
      <w:pPr>
        <w:spacing w:after="0"/>
        <w:ind w:left="0"/>
        <w:jc w:val="both"/>
      </w:pPr>
      <w:r>
        <w:rPr>
          <w:rFonts w:ascii="Times New Roman"/>
          <w:b w:val="false"/>
          <w:i w:val="false"/>
          <w:color w:val="000000"/>
          <w:sz w:val="28"/>
        </w:rPr>
        <w:t xml:space="preserve">
      4. Авиациялық оқу орталығын сертификаттау (бұдан әрі - сертификаттау) және авиациялық оқу орталығы сертификатының қолданылу аясын кеңейту үшін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32120 болып тіркелген) айқындалатын тәртіппен ақы алынады.</w:t>
      </w:r>
    </w:p>
    <w:bookmarkEnd w:id="26"/>
    <w:p>
      <w:pPr>
        <w:spacing w:after="0"/>
        <w:ind w:left="0"/>
        <w:jc w:val="both"/>
      </w:pPr>
      <w:r>
        <w:rPr>
          <w:rFonts w:ascii="Times New Roman"/>
          <w:b w:val="false"/>
          <w:i w:val="false"/>
          <w:color w:val="000000"/>
          <w:sz w:val="28"/>
        </w:rPr>
        <w:t xml:space="preserve">
      Төлем мөлшері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актілердің мемлекеттік тіркеу тізілімінде № 32089 болып тіркелген) анықталады.</w:t>
      </w:r>
    </w:p>
    <w:p>
      <w:pPr>
        <w:spacing w:after="0"/>
        <w:ind w:left="0"/>
        <w:jc w:val="both"/>
      </w:pPr>
      <w:r>
        <w:rPr>
          <w:rFonts w:ascii="Times New Roman"/>
          <w:b w:val="false"/>
          <w:i w:val="false"/>
          <w:color w:val="000000"/>
          <w:sz w:val="28"/>
        </w:rPr>
        <w:t>
      Сертификаттау және сертификатының қолданылу аясын кеңейту азаматтық авиация саласындағы уәкілетті ұйымның бюджетіне төленгеннен кейін жүзеге асырылады.</w:t>
      </w:r>
    </w:p>
    <w:bookmarkStart w:name="z96" w:id="27"/>
    <w:p>
      <w:pPr>
        <w:spacing w:after="0"/>
        <w:ind w:left="0"/>
        <w:jc w:val="both"/>
      </w:pPr>
      <w:r>
        <w:rPr>
          <w:rFonts w:ascii="Times New Roman"/>
          <w:b w:val="false"/>
          <w:i w:val="false"/>
          <w:color w:val="000000"/>
          <w:sz w:val="28"/>
        </w:rPr>
        <w:t xml:space="preserve">
      4-1. Азаматтық авиацияның авиациялық оқу орталығын сертификаттау мыналарды қамтиды: </w:t>
      </w:r>
    </w:p>
    <w:bookmarkEnd w:id="27"/>
    <w:p>
      <w:pPr>
        <w:spacing w:after="0"/>
        <w:ind w:left="0"/>
        <w:jc w:val="both"/>
      </w:pPr>
      <w:r>
        <w:rPr>
          <w:rFonts w:ascii="Times New Roman"/>
          <w:b w:val="false"/>
          <w:i w:val="false"/>
          <w:color w:val="000000"/>
          <w:sz w:val="28"/>
        </w:rPr>
        <w:t xml:space="preserve">
      өтініш берудің алдындағы кезеңі; </w:t>
      </w:r>
    </w:p>
    <w:p>
      <w:pPr>
        <w:spacing w:after="0"/>
        <w:ind w:left="0"/>
        <w:jc w:val="both"/>
      </w:pPr>
      <w:r>
        <w:rPr>
          <w:rFonts w:ascii="Times New Roman"/>
          <w:b w:val="false"/>
          <w:i w:val="false"/>
          <w:color w:val="000000"/>
          <w:sz w:val="28"/>
        </w:rPr>
        <w:t xml:space="preserve">
      құжаттаманы бағалау кезеңі; </w:t>
      </w:r>
    </w:p>
    <w:p>
      <w:pPr>
        <w:spacing w:after="0"/>
        <w:ind w:left="0"/>
        <w:jc w:val="both"/>
      </w:pPr>
      <w:r>
        <w:rPr>
          <w:rFonts w:ascii="Times New Roman"/>
          <w:b w:val="false"/>
          <w:i w:val="false"/>
          <w:color w:val="000000"/>
          <w:sz w:val="28"/>
        </w:rPr>
        <w:t xml:space="preserve">
      сертификаттауға ресми өтініш беру кезеңі; </w:t>
      </w:r>
    </w:p>
    <w:p>
      <w:pPr>
        <w:spacing w:after="0"/>
        <w:ind w:left="0"/>
        <w:jc w:val="both"/>
      </w:pPr>
      <w:r>
        <w:rPr>
          <w:rFonts w:ascii="Times New Roman"/>
          <w:b w:val="false"/>
          <w:i w:val="false"/>
          <w:color w:val="000000"/>
          <w:sz w:val="28"/>
        </w:rPr>
        <w:t xml:space="preserve">
      көрсету және тексеру кезеңі; </w:t>
      </w:r>
    </w:p>
    <w:p>
      <w:pPr>
        <w:spacing w:after="0"/>
        <w:ind w:left="0"/>
        <w:jc w:val="both"/>
      </w:pPr>
      <w:r>
        <w:rPr>
          <w:rFonts w:ascii="Times New Roman"/>
          <w:b w:val="false"/>
          <w:i w:val="false"/>
          <w:color w:val="000000"/>
          <w:sz w:val="28"/>
        </w:rPr>
        <w:t>
      сертификат беру кезеңі.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4-1-тармақпен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28"/>
    <w:p>
      <w:pPr>
        <w:spacing w:after="0"/>
        <w:ind w:left="0"/>
        <w:jc w:val="both"/>
      </w:pPr>
      <w:r>
        <w:rPr>
          <w:rFonts w:ascii="Times New Roman"/>
          <w:b w:val="false"/>
          <w:i w:val="false"/>
          <w:color w:val="000000"/>
          <w:sz w:val="28"/>
        </w:rPr>
        <w:t>
      4-2. Авиациялық оқу орталығын сертификаттауға өтініш берудің алдындағы кезең өтініш берушінің авиациялық оқу орталығын сертификаттау мақсатында консультациялық көмек алу үшін уәкілетті ұйымға жүгіну мүмкіндігін көздейді.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4-2-тармақпен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29"/>
    <w:p>
      <w:pPr>
        <w:spacing w:after="0"/>
        <w:ind w:left="0"/>
        <w:jc w:val="both"/>
      </w:pPr>
      <w:r>
        <w:rPr>
          <w:rFonts w:ascii="Times New Roman"/>
          <w:b w:val="false"/>
          <w:i w:val="false"/>
          <w:color w:val="000000"/>
          <w:sz w:val="28"/>
        </w:rPr>
        <w:t>
      4-3. Құжаттаманы бағалау кезеңі уәкілетті ұйымға персоналды даярлау жөніндегі нұсқаулықты және кәсіптік даярлау рәсімдері мен бағдарламасын келісуге өтініш берген сәттен басталады.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4-3-тармақпен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30"/>
    <w:p>
      <w:pPr>
        <w:spacing w:after="0"/>
        <w:ind w:left="0"/>
        <w:jc w:val="both"/>
      </w:pPr>
      <w:r>
        <w:rPr>
          <w:rFonts w:ascii="Times New Roman"/>
          <w:b w:val="false"/>
          <w:i w:val="false"/>
          <w:color w:val="000000"/>
          <w:sz w:val="28"/>
        </w:rPr>
        <w:t>
      4-4. Авиациялық оқу орталығын сертификаттауға ресми өтініш беру кезеңі уәкілетті ұйымға өтініш берген сәттен басталады.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4-4-тармақпен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31"/>
    <w:p>
      <w:pPr>
        <w:spacing w:after="0"/>
        <w:ind w:left="0"/>
        <w:jc w:val="both"/>
      </w:pPr>
      <w:r>
        <w:rPr>
          <w:rFonts w:ascii="Times New Roman"/>
          <w:b w:val="false"/>
          <w:i w:val="false"/>
          <w:color w:val="000000"/>
          <w:sz w:val="28"/>
        </w:rPr>
        <w:t>
      4-5. Көрсету және тексеру кезеңі авиациялық оқу орталығын сертификаттау процесінде басталады және материалдық-техникалық базаны, кәсіптік даярлау бағдарламаларын, әуе кемелеріне техникалық қызмет көрсетуді бақылау және жоспарлау жүйелерін, ұшуларды жүргізуді және құжаттаманы жүргізуді тексеруді қамтиды.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4-5-тармақпен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32"/>
    <w:p>
      <w:pPr>
        <w:spacing w:after="0"/>
        <w:ind w:left="0"/>
        <w:jc w:val="both"/>
      </w:pPr>
      <w:r>
        <w:rPr>
          <w:rFonts w:ascii="Times New Roman"/>
          <w:b w:val="false"/>
          <w:i w:val="false"/>
          <w:color w:val="000000"/>
          <w:sz w:val="28"/>
        </w:rPr>
        <w:t>
      4-6. Сертификат беру кезеңі соңғы кезең болып табылады. Осы кезеңде авиациялық оқу орталығының сертификатын беру немесе беруден бас тарту туралы шешім қабылданады.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4-6-тармақпен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33"/>
    <w:p>
      <w:pPr>
        <w:spacing w:after="0"/>
        <w:ind w:left="0"/>
        <w:jc w:val="left"/>
      </w:pPr>
      <w:r>
        <w:rPr>
          <w:rFonts w:ascii="Times New Roman"/>
          <w:b/>
          <w:i w:val="false"/>
          <w:color w:val="000000"/>
        </w:rPr>
        <w:t xml:space="preserve"> 2-тарау. Авиациялық оқу орталығын сертификаттау</w:t>
      </w:r>
    </w:p>
    <w:bookmarkEnd w:id="33"/>
    <w:p>
      <w:pPr>
        <w:spacing w:after="0"/>
        <w:ind w:left="0"/>
        <w:jc w:val="both"/>
      </w:pPr>
      <w:r>
        <w:rPr>
          <w:rFonts w:ascii="Times New Roman"/>
          <w:b w:val="false"/>
          <w:i w:val="false"/>
          <w:color w:val="ff0000"/>
          <w:sz w:val="28"/>
        </w:rPr>
        <w:t xml:space="preserve">
      Ескерту. Тақырып жаңа редакцияда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2" w:id="34"/>
    <w:p>
      <w:pPr>
        <w:spacing w:after="0"/>
        <w:ind w:left="0"/>
        <w:jc w:val="left"/>
      </w:pPr>
      <w:r>
        <w:rPr>
          <w:rFonts w:ascii="Times New Roman"/>
          <w:b/>
          <w:i w:val="false"/>
          <w:color w:val="000000"/>
        </w:rPr>
        <w:t xml:space="preserve"> 1-параграф. Персоналды даярлау және рәсімдер жөніндегі нұсқаулықты келісу тәртібі</w:t>
      </w:r>
    </w:p>
    <w:bookmarkEnd w:id="34"/>
    <w:p>
      <w:pPr>
        <w:spacing w:after="0"/>
        <w:ind w:left="0"/>
        <w:jc w:val="both"/>
      </w:pPr>
      <w:r>
        <w:rPr>
          <w:rFonts w:ascii="Times New Roman"/>
          <w:b w:val="false"/>
          <w:i w:val="false"/>
          <w:color w:val="ff0000"/>
          <w:sz w:val="28"/>
        </w:rPr>
        <w:t xml:space="preserve">
      Ескерту. 2-тарау 1-параграфпен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3" w:id="35"/>
    <w:p>
      <w:pPr>
        <w:spacing w:after="0"/>
        <w:ind w:left="0"/>
        <w:jc w:val="both"/>
      </w:pPr>
      <w:r>
        <w:rPr>
          <w:rFonts w:ascii="Times New Roman"/>
          <w:b w:val="false"/>
          <w:i w:val="false"/>
          <w:color w:val="000000"/>
          <w:sz w:val="28"/>
        </w:rPr>
        <w:t xml:space="preserve">
      4-7. Персоналды даярлау және рәсімдер жөніндегі нұсқаулықты (бұдан әрі – Нұсқаулық) келісу үшін өтініш беруші уәкілетті ұйымға осы Қағидаларға 1-1-қосымшаға сәйкес нысан бойынша электрондық цифрлық қолтаңбамен (бұдан әрі – ЭЦҚ) қол қойылған өтінішті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көрсетуге қойылатын негізгі талаптар тізбесіне (бұдан әрі – Негізгі талаптар тізбесі) сәйкес құжаттарды портал арқылы жібереді.</w:t>
      </w:r>
    </w:p>
    <w:bookmarkEnd w:id="35"/>
    <w:p>
      <w:pPr>
        <w:spacing w:after="0"/>
        <w:ind w:left="0"/>
        <w:jc w:val="both"/>
      </w:pPr>
      <w:r>
        <w:rPr>
          <w:rFonts w:ascii="Times New Roman"/>
          <w:b w:val="false"/>
          <w:i w:val="false"/>
          <w:color w:val="000000"/>
          <w:sz w:val="28"/>
        </w:rPr>
        <w:t>
      Уәкілетті ұйымның Нұсқаулығын келісу мерзімі 60 (алпыс) жұмыс күнін құрайды.</w:t>
      </w:r>
    </w:p>
    <w:p>
      <w:pPr>
        <w:spacing w:after="0"/>
        <w:ind w:left="0"/>
        <w:jc w:val="both"/>
      </w:pPr>
      <w:r>
        <w:rPr>
          <w:rFonts w:ascii="Times New Roman"/>
          <w:b w:val="false"/>
          <w:i w:val="false"/>
          <w:color w:val="000000"/>
          <w:sz w:val="28"/>
        </w:rPr>
        <w:t>
      Құжаттарды портал арқылы берген кезде өтініш берушінің "жеке кабинетінде" мемлекеттік қызмет көрсету үшін сұрау салудың қабылданғаны туралы мәртебе көрсетіледі, мемлекеттік қызмет нәтижесін алу күні көрсетіледі.</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4-8. Уәкілетті ұйым құжаттар мен мәліметтерді олар келіп түскен күні тіркеуді жүзеге асырады.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Уәкілетті ұйым көрсетілетін қызметті алушының жеке басын куәландыратын құжаттар туралы, заңды тұлғаны мемлекеттік тіркеу (қайта тіркеу) туралы мәліметтерді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05" w:id="36"/>
    <w:p>
      <w:pPr>
        <w:spacing w:after="0"/>
        <w:ind w:left="0"/>
        <w:jc w:val="both"/>
      </w:pPr>
      <w:r>
        <w:rPr>
          <w:rFonts w:ascii="Times New Roman"/>
          <w:b w:val="false"/>
          <w:i w:val="false"/>
          <w:color w:val="000000"/>
          <w:sz w:val="28"/>
        </w:rPr>
        <w:t>
      4-9. Уәкілетті ұйым 2 (екі) жұмыс күні ішінде ұсынылған құжаттардың толықтығын тексереді және өтініш беруші негізгі талаптар тізбесінің 8-тармағында көзделген құжаттар топтамасын толық ұсынбаған кезде өтінішті портал арқылы қабылдаудан бас тартады.</w:t>
      </w:r>
    </w:p>
    <w:bookmarkEnd w:id="36"/>
    <w:p>
      <w:pPr>
        <w:spacing w:after="0"/>
        <w:ind w:left="0"/>
        <w:jc w:val="both"/>
      </w:pPr>
      <w:r>
        <w:rPr>
          <w:rFonts w:ascii="Times New Roman"/>
          <w:b w:val="false"/>
          <w:i w:val="false"/>
          <w:color w:val="000000"/>
          <w:sz w:val="28"/>
        </w:rPr>
        <w:t>
      Негізгі талаптар тізбесінің 8-тармағында көрсетілген құжаттардың толық топтамасын ұсынған кезде уәкілетті ұйым Нұсқаулықтың Қазақстан Республикасының азаматтық авиация саласындағы қолданыстағы заңнамасына сәйкестігін тексеруді жүзеге асырады.</w:t>
      </w:r>
    </w:p>
    <w:bookmarkStart w:name="z106" w:id="37"/>
    <w:p>
      <w:pPr>
        <w:spacing w:after="0"/>
        <w:ind w:left="0"/>
        <w:jc w:val="both"/>
      </w:pPr>
      <w:r>
        <w:rPr>
          <w:rFonts w:ascii="Times New Roman"/>
          <w:b w:val="false"/>
          <w:i w:val="false"/>
          <w:color w:val="000000"/>
          <w:sz w:val="28"/>
        </w:rPr>
        <w:t>
      4-10. Нұсқаулық Қазақстан Республикасының азаматтық авиация саласындағы қолданыстағы заңнамасына сәйкес келген кезде уәкілетті ұйым осы Қағидаларға 1-2-қосымшаға сәйкес нысан бойынша ЭЦҚ қол қойылған келісу туралы хабарламаны портал арқылы ресімдейді.</w:t>
      </w:r>
    </w:p>
    <w:bookmarkEnd w:id="37"/>
    <w:bookmarkStart w:name="z107" w:id="38"/>
    <w:p>
      <w:pPr>
        <w:spacing w:after="0"/>
        <w:ind w:left="0"/>
        <w:jc w:val="both"/>
      </w:pPr>
      <w:r>
        <w:rPr>
          <w:rFonts w:ascii="Times New Roman"/>
          <w:b w:val="false"/>
          <w:i w:val="false"/>
          <w:color w:val="000000"/>
          <w:sz w:val="28"/>
        </w:rPr>
        <w:t>
      4-11. Нұсқаулық Қазақстан Республикасының азаматтық авиация саласындағы қолданыстағы заңнамасына сәйкес келмеген жағдайда уәкілетті ұйым Негізгі талаптар тізбесінің 9-тармағында көрсетілген негіздерге сәйкес Нұсқаулықты келісуден бас тартады.</w:t>
      </w:r>
    </w:p>
    <w:bookmarkEnd w:id="38"/>
    <w:bookmarkStart w:name="z108" w:id="39"/>
    <w:p>
      <w:pPr>
        <w:spacing w:after="0"/>
        <w:ind w:left="0"/>
        <w:jc w:val="both"/>
      </w:pPr>
      <w:r>
        <w:rPr>
          <w:rFonts w:ascii="Times New Roman"/>
          <w:b w:val="false"/>
          <w:i w:val="false"/>
          <w:color w:val="000000"/>
          <w:sz w:val="28"/>
        </w:rPr>
        <w:t xml:space="preserve">
      4-12. Нұсқаулықты келісуден бас тарту үшін негіздер анықталған кезде уәкілетті ұйым Қазақстан Республикасы Әкімшілік рәсімдік-процестік кодексінің (бұдан әрі – ҚР ӘРПК) </w:t>
      </w:r>
      <w:r>
        <w:rPr>
          <w:rFonts w:ascii="Times New Roman"/>
          <w:b w:val="false"/>
          <w:i w:val="false"/>
          <w:color w:val="000000"/>
          <w:sz w:val="28"/>
        </w:rPr>
        <w:t>73-бабына</w:t>
      </w:r>
      <w:r>
        <w:rPr>
          <w:rFonts w:ascii="Times New Roman"/>
          <w:b w:val="false"/>
          <w:i w:val="false"/>
          <w:color w:val="000000"/>
          <w:sz w:val="28"/>
        </w:rPr>
        <w:t xml:space="preserve"> сәйкес Нұсқаулықты келісу мерзімі аяқталғанға дейін 3 (үш) жұмыс күнінен кешіктірмей өтініш берушіге бас тарту туралы алдын ала шешім, сондай-ақ тыңдауды өткізу уақыты мен орны туралы хабарлама жібереді.</w:t>
      </w:r>
    </w:p>
    <w:bookmarkEnd w:id="39"/>
    <w:bookmarkStart w:name="z109" w:id="40"/>
    <w:p>
      <w:pPr>
        <w:spacing w:after="0"/>
        <w:ind w:left="0"/>
        <w:jc w:val="both"/>
      </w:pPr>
      <w:r>
        <w:rPr>
          <w:rFonts w:ascii="Times New Roman"/>
          <w:b w:val="false"/>
          <w:i w:val="false"/>
          <w:color w:val="000000"/>
          <w:sz w:val="28"/>
        </w:rPr>
        <w:t>
      4-13. Әкімшілік рәсімге қатысушы әкімшілік іс бойынша алдын ала шешімге оны алған күннен бастап 2 (екі) жұмыс күнінен кешіктірілмейтін мерзімде береді немесе қарсылық білдіреді. Әкімшілік рәсімге қатысушы өзінің қарсылығын ауызша білдірген кезде уәкілетті ұйым тыңдау хаттамасын жүргізеді.</w:t>
      </w:r>
    </w:p>
    <w:bookmarkEnd w:id="40"/>
    <w:bookmarkStart w:name="z110" w:id="41"/>
    <w:p>
      <w:pPr>
        <w:spacing w:after="0"/>
        <w:ind w:left="0"/>
        <w:jc w:val="both"/>
      </w:pPr>
      <w:r>
        <w:rPr>
          <w:rFonts w:ascii="Times New Roman"/>
          <w:b w:val="false"/>
          <w:i w:val="false"/>
          <w:color w:val="000000"/>
          <w:sz w:val="28"/>
        </w:rPr>
        <w:t>
      4-14. Тыңдау қорытындылары бойынша уәкілетті ұйым осы Қағидаларға 1-2-қосымшаға сәйкес нысан бойынша ЭЦҚ қол қойылған келісу туралы хабарламаны немесе осы Қағидаларға 1-3-қосымшаға сәйкес нысан бойынша ЭЦҚ қол қойылған мемлекеттік қызмет көрсетуден бас тарту туралы дәлелді жауапты ресімдейді.</w:t>
      </w:r>
    </w:p>
    <w:bookmarkEnd w:id="41"/>
    <w:bookmarkStart w:name="z111" w:id="42"/>
    <w:p>
      <w:pPr>
        <w:spacing w:after="0"/>
        <w:ind w:left="0"/>
        <w:jc w:val="left"/>
      </w:pPr>
      <w:r>
        <w:rPr>
          <w:rFonts w:ascii="Times New Roman"/>
          <w:b/>
          <w:i w:val="false"/>
          <w:color w:val="000000"/>
        </w:rPr>
        <w:t xml:space="preserve"> 2-параграф. Кәсіптік даярлық бағдарламасын келісу</w:t>
      </w:r>
    </w:p>
    <w:bookmarkEnd w:id="42"/>
    <w:p>
      <w:pPr>
        <w:spacing w:after="0"/>
        <w:ind w:left="0"/>
        <w:jc w:val="both"/>
      </w:pPr>
      <w:r>
        <w:rPr>
          <w:rFonts w:ascii="Times New Roman"/>
          <w:b w:val="false"/>
          <w:i w:val="false"/>
          <w:color w:val="ff0000"/>
          <w:sz w:val="28"/>
        </w:rPr>
        <w:t xml:space="preserve">
      Ескерту. 2-тарау 2-параграфпен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 w:id="43"/>
    <w:p>
      <w:pPr>
        <w:spacing w:after="0"/>
        <w:ind w:left="0"/>
        <w:jc w:val="both"/>
      </w:pPr>
      <w:r>
        <w:rPr>
          <w:rFonts w:ascii="Times New Roman"/>
          <w:b w:val="false"/>
          <w:i w:val="false"/>
          <w:color w:val="000000"/>
          <w:sz w:val="28"/>
        </w:rPr>
        <w:t xml:space="preserve">
      4-15. Кәсіптік даярлау бағдарламасын келісу үшін өтініш беруші уәкілетті ұйымға осы Қағидаларға 1-1-қосымшаға сәйкес нысан бойынша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талаптар тізбесінің 8-тармағына сәйкес құжаттарды қоса бере отырып, ЭЦҚ қол қойылған өтінішті портал арқылы жібереді.</w:t>
      </w:r>
    </w:p>
    <w:bookmarkEnd w:id="43"/>
    <w:bookmarkStart w:name="z113" w:id="44"/>
    <w:p>
      <w:pPr>
        <w:spacing w:after="0"/>
        <w:ind w:left="0"/>
        <w:jc w:val="both"/>
      </w:pPr>
      <w:r>
        <w:rPr>
          <w:rFonts w:ascii="Times New Roman"/>
          <w:b w:val="false"/>
          <w:i w:val="false"/>
          <w:color w:val="000000"/>
          <w:sz w:val="28"/>
        </w:rPr>
        <w:t>
      4-16. Уәкілетті ұйымның кәсіптік даярлық бағдарламасын келісу мерзімі 60 (алпыс) жұмыс күнін құрайды.</w:t>
      </w:r>
    </w:p>
    <w:bookmarkEnd w:id="44"/>
    <w:bookmarkStart w:name="z114" w:id="45"/>
    <w:p>
      <w:pPr>
        <w:spacing w:after="0"/>
        <w:ind w:left="0"/>
        <w:jc w:val="both"/>
      </w:pPr>
      <w:r>
        <w:rPr>
          <w:rFonts w:ascii="Times New Roman"/>
          <w:b w:val="false"/>
          <w:i w:val="false"/>
          <w:color w:val="000000"/>
          <w:sz w:val="28"/>
        </w:rPr>
        <w:t>
      4-17. Құжаттарды портал арқылы берген кезде өтініш берушінің "жеке кабинетінде" мемлекеттік қызмет көрсету үшін сұрау салудың қабылданғаны туралы мәртебе көрсетіледі, мемлекеттік қызмет нәтижесін алу күні көрсетіледі.</w:t>
      </w:r>
    </w:p>
    <w:bookmarkEnd w:id="45"/>
    <w:bookmarkStart w:name="z115" w:id="46"/>
    <w:p>
      <w:pPr>
        <w:spacing w:after="0"/>
        <w:ind w:left="0"/>
        <w:jc w:val="both"/>
      </w:pPr>
      <w:r>
        <w:rPr>
          <w:rFonts w:ascii="Times New Roman"/>
          <w:b w:val="false"/>
          <w:i w:val="false"/>
          <w:color w:val="000000"/>
          <w:sz w:val="28"/>
        </w:rPr>
        <w:t>
      4-18. Уәкілетті ұйым құжаттар мен мәліметтерді олар келіп түскен күні тіркеуді жүзеге асырады.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p>
    <w:bookmarkEnd w:id="46"/>
    <w:bookmarkStart w:name="z116" w:id="47"/>
    <w:p>
      <w:pPr>
        <w:spacing w:after="0"/>
        <w:ind w:left="0"/>
        <w:jc w:val="both"/>
      </w:pPr>
      <w:r>
        <w:rPr>
          <w:rFonts w:ascii="Times New Roman"/>
          <w:b w:val="false"/>
          <w:i w:val="false"/>
          <w:color w:val="000000"/>
          <w:sz w:val="28"/>
        </w:rPr>
        <w:t>
      4-19. Уәкілетті ұйым 2 (екі) жұмыс күні ішінде өтініш беруші ұсынған құжаттардың толықтығын тексереді және негізгі талаптар тізбесінің 8-тармағында көзделген құжаттар топтамасы толық ұсынылмаған кезде өтінішті қабылдаудан бас тартады.</w:t>
      </w:r>
    </w:p>
    <w:bookmarkEnd w:id="47"/>
    <w:bookmarkStart w:name="z117" w:id="48"/>
    <w:p>
      <w:pPr>
        <w:spacing w:after="0"/>
        <w:ind w:left="0"/>
        <w:jc w:val="both"/>
      </w:pPr>
      <w:r>
        <w:rPr>
          <w:rFonts w:ascii="Times New Roman"/>
          <w:b w:val="false"/>
          <w:i w:val="false"/>
          <w:color w:val="000000"/>
          <w:sz w:val="28"/>
        </w:rPr>
        <w:t>
      4-20. Өтініш беруші Негізгі талаптар тізбесінің 8-тармағында көрсетілген құжаттардың толық топтамасын ұсынған кезде уәкілетті ұйым кәсіптік даярлау бағдарламасының Қазақстан Республикасының Азаматтық авиация саласындағы қолданыстағы заңнамасына сәйкестігін тексеруді жүзеге асырады.</w:t>
      </w:r>
    </w:p>
    <w:bookmarkEnd w:id="48"/>
    <w:bookmarkStart w:name="z118" w:id="49"/>
    <w:p>
      <w:pPr>
        <w:spacing w:after="0"/>
        <w:ind w:left="0"/>
        <w:jc w:val="both"/>
      </w:pPr>
      <w:r>
        <w:rPr>
          <w:rFonts w:ascii="Times New Roman"/>
          <w:b w:val="false"/>
          <w:i w:val="false"/>
          <w:color w:val="000000"/>
          <w:sz w:val="28"/>
        </w:rPr>
        <w:t>
      4-21. Кәсіптік даярлау бағдарламасы Қазақстан Республикасының азаматтық авиация саласындағы қолданыстағы заңнамасына сәйкес келген кезде уәкілетті ұйым осы Қағидаларға 1-2-қосымшаға сәйкес нысан бойынша ЭЦҚ қол қойылған келісу туралы хабарламаны портал арқылы ресімдейді.</w:t>
      </w:r>
    </w:p>
    <w:bookmarkEnd w:id="49"/>
    <w:bookmarkStart w:name="z119" w:id="50"/>
    <w:p>
      <w:pPr>
        <w:spacing w:after="0"/>
        <w:ind w:left="0"/>
        <w:jc w:val="both"/>
      </w:pPr>
      <w:r>
        <w:rPr>
          <w:rFonts w:ascii="Times New Roman"/>
          <w:b w:val="false"/>
          <w:i w:val="false"/>
          <w:color w:val="000000"/>
          <w:sz w:val="28"/>
        </w:rPr>
        <w:t>
      4-22. Уәкілетті ұйым Негізгі талаптар тізбесінің 9-тармағында көрсетілген негіздерге сәйкес кәсіптік даярлау бағдарламасын келісуден бас тартады.</w:t>
      </w:r>
    </w:p>
    <w:bookmarkEnd w:id="50"/>
    <w:bookmarkStart w:name="z120" w:id="51"/>
    <w:p>
      <w:pPr>
        <w:spacing w:after="0"/>
        <w:ind w:left="0"/>
        <w:jc w:val="both"/>
      </w:pPr>
      <w:r>
        <w:rPr>
          <w:rFonts w:ascii="Times New Roman"/>
          <w:b w:val="false"/>
          <w:i w:val="false"/>
          <w:color w:val="000000"/>
          <w:sz w:val="28"/>
        </w:rPr>
        <w:t xml:space="preserve">
      4-23. Кәсіптік даярлау бағдарламасын келісуден бас тарту үшін негіздер анықталған кезде уәкілетті ұйым ҚР ӘРПК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көрсетілетін қызметтің кіші түрін көрсету мерзімі аяқталғанға дейін 3 (үш) жұмыс күнінен кешіктірмей өтініш берушіге бас тарту туралы алдын ала шешім туралы хабарламаны, сондай-ақ тыңдауды өткізу күні, уақыты мен орнын өтініш берушіге алдын ала шешім бойынша ұстанымын білдіру мүмкіндігі үшін жібереді.</w:t>
      </w:r>
    </w:p>
    <w:bookmarkEnd w:id="51"/>
    <w:p>
      <w:pPr>
        <w:spacing w:after="0"/>
        <w:ind w:left="0"/>
        <w:jc w:val="both"/>
      </w:pPr>
      <w:r>
        <w:rPr>
          <w:rFonts w:ascii="Times New Roman"/>
          <w:b w:val="false"/>
          <w:i w:val="false"/>
          <w:color w:val="000000"/>
          <w:sz w:val="28"/>
        </w:rPr>
        <w:t>
      Әкімшілік рәсімге қатысушы әкімшілік іс бойынша алдын ала шешімге оны алған күннен бастап 2 (екі) жұмыс күнінен кешіктірілмейтін мерзімде береді немесе қарсылық білдіреді.</w:t>
      </w:r>
    </w:p>
    <w:p>
      <w:pPr>
        <w:spacing w:after="0"/>
        <w:ind w:left="0"/>
        <w:jc w:val="both"/>
      </w:pPr>
      <w:r>
        <w:rPr>
          <w:rFonts w:ascii="Times New Roman"/>
          <w:b w:val="false"/>
          <w:i w:val="false"/>
          <w:color w:val="000000"/>
          <w:sz w:val="28"/>
        </w:rPr>
        <w:t>
      Әкімшілік рәсімге қатысушы өзінің қарсылығын ауызша білдірген кезде уәкілетті ұйым тыңдау хаттамасын жүргізеді.</w:t>
      </w:r>
    </w:p>
    <w:p>
      <w:pPr>
        <w:spacing w:after="0"/>
        <w:ind w:left="0"/>
        <w:jc w:val="both"/>
      </w:pPr>
      <w:r>
        <w:rPr>
          <w:rFonts w:ascii="Times New Roman"/>
          <w:b w:val="false"/>
          <w:i w:val="false"/>
          <w:color w:val="000000"/>
          <w:sz w:val="28"/>
        </w:rPr>
        <w:t>
      Тыңдау қорытындысы бойынша уәкілетті ұйым осы Қағидаларға 1-2-қосымшаға сәйкес нысан бойынша ЭЦҚ қол қойылған келісу туралы хабарламаны немесе осы Қағидаларға 1-3-қосымшаға сәйкес нысан бойынша ЭЦҚ қол қойған мемлекеттік қызмет көрсетуден бас тарту туралы дәлелді жауапты портал арқылы жібереді.</w:t>
      </w:r>
    </w:p>
    <w:bookmarkStart w:name="z121" w:id="52"/>
    <w:p>
      <w:pPr>
        <w:spacing w:after="0"/>
        <w:ind w:left="0"/>
        <w:jc w:val="left"/>
      </w:pPr>
      <w:r>
        <w:rPr>
          <w:rFonts w:ascii="Times New Roman"/>
          <w:b/>
          <w:i w:val="false"/>
          <w:color w:val="000000"/>
        </w:rPr>
        <w:t xml:space="preserve"> 3-параграф. Сертификаттау және сертификаттың қолданылу аясын кеңейту</w:t>
      </w:r>
    </w:p>
    <w:bookmarkEnd w:id="52"/>
    <w:p>
      <w:pPr>
        <w:spacing w:after="0"/>
        <w:ind w:left="0"/>
        <w:jc w:val="both"/>
      </w:pPr>
      <w:r>
        <w:rPr>
          <w:rFonts w:ascii="Times New Roman"/>
          <w:b w:val="false"/>
          <w:i w:val="false"/>
          <w:color w:val="ff0000"/>
          <w:sz w:val="28"/>
        </w:rPr>
        <w:t xml:space="preserve">
      Ескерту. 2-тарау 3-параграфтың тақырыбымен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 w:id="53"/>
    <w:p>
      <w:pPr>
        <w:spacing w:after="0"/>
        <w:ind w:left="0"/>
        <w:jc w:val="both"/>
      </w:pPr>
      <w:r>
        <w:rPr>
          <w:rFonts w:ascii="Times New Roman"/>
          <w:b w:val="false"/>
          <w:i w:val="false"/>
          <w:color w:val="000000"/>
          <w:sz w:val="28"/>
        </w:rPr>
        <w:t xml:space="preserve">
      5. Сертификаттың қолданылу аясын алу және (немесе) кеңейту үшін өтініш беруші уәкілетті ұйымға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ЭЦҚ қол қойылған өтінішті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талаптар тізбесінің 8-тармағында көзделген құжаттар топтамасын жібереді.</w:t>
      </w:r>
    </w:p>
    <w:bookmarkEnd w:id="53"/>
    <w:p>
      <w:pPr>
        <w:spacing w:after="0"/>
        <w:ind w:left="0"/>
        <w:jc w:val="both"/>
      </w:pPr>
      <w:r>
        <w:rPr>
          <w:rFonts w:ascii="Times New Roman"/>
          <w:b w:val="false"/>
          <w:i w:val="false"/>
          <w:color w:val="000000"/>
          <w:sz w:val="28"/>
        </w:rPr>
        <w:t>
      Мемлекеттік қызметті көрсету мерзімі 27 (жиырма жеті) жұмыс күнін құрайды.</w:t>
      </w:r>
    </w:p>
    <w:p>
      <w:pPr>
        <w:spacing w:after="0"/>
        <w:ind w:left="0"/>
        <w:jc w:val="both"/>
      </w:pPr>
      <w:r>
        <w:rPr>
          <w:rFonts w:ascii="Times New Roman"/>
          <w:b w:val="false"/>
          <w:i w:val="false"/>
          <w:color w:val="000000"/>
          <w:sz w:val="28"/>
        </w:rPr>
        <w:t>
      Өтініш беруші құжаттарды портал арқылы берген кезде өтініш берушінің "жеке кабинетінде" мемлекеттік көрсетілетін қызмет нәтижесін алған күнін көрсете отырып, мемлекеттік қызметті көрсету үшін сұрау салудың қабылданғаны туралы мәртебе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xml:space="preserve">
      </w:t>
      </w:r>
      <w:r>
        <w:rPr>
          <w:rFonts w:ascii="Times New Roman"/>
          <w:b w:val="false"/>
          <w:i w:val="false"/>
          <w:color w:val="000000"/>
          <w:sz w:val="28"/>
        </w:rPr>
        <w:t>6. Уәкілетті ұйым құжаттар мен мәліметтерді тіркеуді олар келіп түскен күні жүзеге асырады.</w:t>
      </w:r>
      <w:r>
        <w:br/>
      </w:r>
      <w:r>
        <w:rPr>
          <w:rFonts w:ascii="Times New Roman"/>
          <w:b w:val="false"/>
          <w:i w:val="false"/>
          <w:color w:val="000000"/>
          <w:sz w:val="28"/>
        </w:rPr>
        <w:t>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54"/>
    <w:p>
      <w:pPr>
        <w:spacing w:after="0"/>
        <w:ind w:left="0"/>
        <w:jc w:val="both"/>
      </w:pPr>
      <w:r>
        <w:rPr>
          <w:rFonts w:ascii="Times New Roman"/>
          <w:b w:val="false"/>
          <w:i w:val="false"/>
          <w:color w:val="000000"/>
          <w:sz w:val="28"/>
        </w:rPr>
        <w:t>
      7. Уәкілетті ұйым 2 (екі) жұмыс күні ішінде ұсынылған құжаттардың толықтығын тексереді егер өтініш беруші негізгі талаптар тізбесінің 8-тармағында көзделген құжаттар топтамасын қолданылу мерзімі өткен және (немесе) құжаттарды толық ұсынбаған жағдайда уәкілетті ұйым басшысының не оның орнындағы адамның өтініш берушінің жеке кабинетіне электрондық цифрлық қолтаңбамен (бұдан әрі – ЭЦҚ) қол қойылған электрондық құжат нысанындағы өтінішті портал арқылы қабылдаудан бас тартады.</w:t>
      </w:r>
    </w:p>
    <w:bookmarkEnd w:id="54"/>
    <w:p>
      <w:pPr>
        <w:spacing w:after="0"/>
        <w:ind w:left="0"/>
        <w:jc w:val="both"/>
      </w:pPr>
      <w:r>
        <w:rPr>
          <w:rFonts w:ascii="Times New Roman"/>
          <w:b w:val="false"/>
          <w:i w:val="false"/>
          <w:color w:val="000000"/>
          <w:sz w:val="28"/>
        </w:rPr>
        <w:t xml:space="preserve">
      Өтініш беруші Негізгі талаптар тізбесінің 8-тармағында көзделген құжаттардың толық топтамасын ұсынған кезде уәкілетті ұйым "Авиациялық оқу орталықтарына қойылатын сертификаттық талаптарды бекіту туралы" Қазақстан Республикасы Инвестициялар және даму министрінің міндетін атқарушының 2015 жылғы 24 ақпандағы № 158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10554 болып тіркелген) бекітілген авиациялық оқу орталықтарына қойылатын сертификаттық талаптарға сәйкестігіне мемлекеттік қызмет көрсету үшін қажетті өтініш берушінің ұсынылған құжаттарын тексереді (бұдан әрі – сертификаттау талаптары).</w:t>
      </w:r>
    </w:p>
    <w:bookmarkStart w:name="z34" w:id="55"/>
    <w:p>
      <w:pPr>
        <w:spacing w:after="0"/>
        <w:ind w:left="0"/>
        <w:jc w:val="both"/>
      </w:pPr>
      <w:r>
        <w:rPr>
          <w:rFonts w:ascii="Times New Roman"/>
          <w:b w:val="false"/>
          <w:i w:val="false"/>
          <w:color w:val="000000"/>
          <w:sz w:val="28"/>
        </w:rPr>
        <w:t>
      8. Құжаттар сертификаттау талаптарына сәйкес келген кезде уәкілетті ұйым 2 (екі) жұмыс күні ішінде уәкілетті ұйым басшысының немесе оны алмастыратын адамның бұйрығымен сертификаттық тексеру жүргізу үшін комиссиясын (бұдан әрі – комиссия) құрады.</w:t>
      </w:r>
    </w:p>
    <w:bookmarkEnd w:id="55"/>
    <w:p>
      <w:pPr>
        <w:spacing w:after="0"/>
        <w:ind w:left="0"/>
        <w:jc w:val="both"/>
      </w:pPr>
      <w:r>
        <w:rPr>
          <w:rFonts w:ascii="Times New Roman"/>
          <w:b w:val="false"/>
          <w:i w:val="false"/>
          <w:color w:val="000000"/>
          <w:sz w:val="28"/>
        </w:rPr>
        <w:t>
      Комиссияның құрамына уәкілетті ұйымның кемінде 2 (екі) қызметкері енгізіледі, олардың құзыретіне авиациялық персоналдың кәсіптік даярлау, куәліктер беру және (немесе) авиациялық оқу орталығында кәсіптік даярлау бағдарламасын іске асыру бағыты бойынша мәселелер жатады.</w:t>
      </w:r>
    </w:p>
    <w:bookmarkStart w:name="z35" w:id="56"/>
    <w:p>
      <w:pPr>
        <w:spacing w:after="0"/>
        <w:ind w:left="0"/>
        <w:jc w:val="both"/>
      </w:pPr>
      <w:r>
        <w:rPr>
          <w:rFonts w:ascii="Times New Roman"/>
          <w:b w:val="false"/>
          <w:i w:val="false"/>
          <w:color w:val="000000"/>
          <w:sz w:val="28"/>
        </w:rPr>
        <w:t>
      9. Авиациялық оқу орталығына сертификаттық тексеру (бұдан әрі – сертификаттық тексеру) жүргізу басталғанға дейін кемінде 2 (екі) жұмыс күні мерзімінде уәкілетті ұйым өтініш берушінің "жеке кабинетіне" порталға уәкілетті ұйымның уәкілетті тұлғасының ЭЦҚ қол қойылған, сертификаттау рәсімінің басталу күні, ықтимал өзгерістері мен толықтырулары туралы ақпаратты қамтитын хабарламаны, сондай-ақ Қазақстан Республикасының нормативтік құқықтық актілерінің және оларға сәйкес сертификаттық тексеру жүзеге асырылатын халықаралық ұйымдардың құжаттарының тізбесін жібереді.</w:t>
      </w:r>
    </w:p>
    <w:bookmarkEnd w:id="56"/>
    <w:bookmarkStart w:name="z36" w:id="57"/>
    <w:p>
      <w:pPr>
        <w:spacing w:after="0"/>
        <w:ind w:left="0"/>
        <w:jc w:val="both"/>
      </w:pPr>
      <w:r>
        <w:rPr>
          <w:rFonts w:ascii="Times New Roman"/>
          <w:b w:val="false"/>
          <w:i w:val="false"/>
          <w:color w:val="000000"/>
          <w:sz w:val="28"/>
        </w:rPr>
        <w:t xml:space="preserve">
      10. Сертификаттық тексеру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сертификаттық тексеру бағдарламасы бойынша және Заңының 16-9-бабы 2-тармағының 4) тармақшасына сәйкес уәкілетті ұйым әзірлеген және бекіткен нұсқаулық материалды пайдалана отырып "Азаматтық авиацияның авиациялық оқу орталығының сертификатын беру" мемлекеттік қызмет көрсетудің белгіленген мерзімдері шеңберінде жүргізіледі.</w:t>
      </w:r>
    </w:p>
    <w:bookmarkEnd w:id="57"/>
    <w:bookmarkStart w:name="z37" w:id="58"/>
    <w:p>
      <w:pPr>
        <w:spacing w:after="0"/>
        <w:ind w:left="0"/>
        <w:jc w:val="both"/>
      </w:pPr>
      <w:r>
        <w:rPr>
          <w:rFonts w:ascii="Times New Roman"/>
          <w:b w:val="false"/>
          <w:i w:val="false"/>
          <w:color w:val="000000"/>
          <w:sz w:val="28"/>
        </w:rPr>
        <w:t xml:space="preserve">
      11.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сертификаттық тексеру актісіне (бұдан әрі – акт) комиссияның барлық мүшелері қол қояды және қол қойылған сәттен бастап 3 (үш) жұмыс күні ішінде, бірақ мемлекеттік қызмет көрсетудің белгіленген мерзімінен кешіктірмей танысу үшін өтініш берушіге жіберіледі.</w:t>
      </w:r>
    </w:p>
    <w:bookmarkEnd w:id="58"/>
    <w:p>
      <w:pPr>
        <w:spacing w:after="0"/>
        <w:ind w:left="0"/>
        <w:jc w:val="both"/>
      </w:pPr>
      <w:r>
        <w:rPr>
          <w:rFonts w:ascii="Times New Roman"/>
          <w:b w:val="false"/>
          <w:i w:val="false"/>
          <w:color w:val="000000"/>
          <w:sz w:val="28"/>
        </w:rPr>
        <w:t>
      Акт сертификаттау талаптарына сәйкестігі немесе сәйкес еместігі, сондай-ақ сертификатын беру мүмкіндігі немесе мүмкін емес туралы қорытындылар, ұсынымдар мен қорытындылар көрсете отырып, екі данада жасалады.</w:t>
      </w:r>
    </w:p>
    <w:bookmarkStart w:name="z38" w:id="59"/>
    <w:p>
      <w:pPr>
        <w:spacing w:after="0"/>
        <w:ind w:left="0"/>
        <w:jc w:val="both"/>
      </w:pPr>
      <w:r>
        <w:rPr>
          <w:rFonts w:ascii="Times New Roman"/>
          <w:b w:val="false"/>
          <w:i w:val="false"/>
          <w:color w:val="000000"/>
          <w:sz w:val="28"/>
        </w:rPr>
        <w:t>
      12. Негізгі талаптар тізбесінің 9-тармағына сәйкес мемлекеттік қызмет көрсетуден бас тарту үшін негіздер анықталған кезде уәкілетті ұйым өтініш берушіге мемлекеттік қызмет көрсетуден бас тарту туралы алдын ала шешім туралы, сондай-ақ өтініш берушіге алдын ала шешім бойынша ұстанымын білдіру мүмкіндігі үшін тыңдауды өткізудің уақыты мен орны (тәсілі) туралы хабарлайды.</w:t>
      </w:r>
    </w:p>
    <w:bookmarkEnd w:id="59"/>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қорытындысы бойынша уәкілетті ұйым авиациялық оқу орталығына сертификаттық тексеру (бұдан әрі – сертификаттық тексеру) жүргізу мүмкіндігі туралы оң шешім не мемлекеттік қызмет көрсетуден бас тарту туралы хабарлама қабылдайды.</w:t>
      </w:r>
    </w:p>
    <w:bookmarkStart w:name="z39" w:id="60"/>
    <w:p>
      <w:pPr>
        <w:spacing w:after="0"/>
        <w:ind w:left="0"/>
        <w:jc w:val="both"/>
      </w:pPr>
      <w:r>
        <w:rPr>
          <w:rFonts w:ascii="Times New Roman"/>
          <w:b w:val="false"/>
          <w:i w:val="false"/>
          <w:color w:val="000000"/>
          <w:sz w:val="28"/>
        </w:rPr>
        <w:t xml:space="preserve">
      13. Уәкілетті ұйым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2-тармағының 11) тармақшасына сәйкес мемлекеттік немесе әлеуметтік жауапкершілігі бар қызмет көрсету сатысы туралы деректерді оларды көрсету мониторингінің цифрлық жүйесіне цифрландыру саласындағы уәкілетті орган айқындаған тәртіппен мемлекеттік қызмет көрсету сатысы туралы деректерді енгізуді қамтамасыз етеді.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0" w:id="61"/>
    <w:p>
      <w:pPr>
        <w:spacing w:after="0"/>
        <w:ind w:left="0"/>
        <w:jc w:val="both"/>
      </w:pPr>
      <w:r>
        <w:rPr>
          <w:rFonts w:ascii="Times New Roman"/>
          <w:b w:val="false"/>
          <w:i w:val="false"/>
          <w:color w:val="000000"/>
          <w:sz w:val="28"/>
        </w:rPr>
        <w:t>
      14. Сертификат 2 (екі) жыл мерзімге беріледі.</w:t>
      </w:r>
    </w:p>
    <w:bookmarkEnd w:id="61"/>
    <w:p>
      <w:pPr>
        <w:spacing w:after="0"/>
        <w:ind w:left="0"/>
        <w:jc w:val="both"/>
      </w:pPr>
      <w:r>
        <w:rPr>
          <w:rFonts w:ascii="Times New Roman"/>
          <w:b w:val="false"/>
          <w:i w:val="false"/>
          <w:color w:val="000000"/>
          <w:sz w:val="28"/>
        </w:rPr>
        <w:t>
      2 деңгей сәйкес келмеген жағдайда сертификат түзету іс-қимылдары жоспарын орындау кезеңіне арналған мерзім бойынша шектеліп және (немесе) қолданылу аясы шектеулі түрде беріледі.</w:t>
      </w:r>
    </w:p>
    <w:p>
      <w:pPr>
        <w:spacing w:after="0"/>
        <w:ind w:left="0"/>
        <w:jc w:val="both"/>
      </w:pPr>
      <w:r>
        <w:rPr>
          <w:rFonts w:ascii="Times New Roman"/>
          <w:b w:val="false"/>
          <w:i w:val="false"/>
          <w:color w:val="000000"/>
          <w:sz w:val="28"/>
        </w:rPr>
        <w:t>
      Сертификаттың қолданылу аясын кеңейту кезінде оның қолданылу мерзімі өзгеріссіз қалады.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62"/>
    <w:p>
      <w:pPr>
        <w:spacing w:after="0"/>
        <w:ind w:left="0"/>
        <w:jc w:val="both"/>
      </w:pPr>
      <w:r>
        <w:rPr>
          <w:rFonts w:ascii="Times New Roman"/>
          <w:b w:val="false"/>
          <w:i w:val="false"/>
          <w:color w:val="000000"/>
          <w:sz w:val="28"/>
        </w:rPr>
        <w:t>
      15. Сертификаттауды жүргізуге және/немесе авиациялық оқу орталығы сертификатының қолданылу саласын кеңейтуге өтініш бергенге дейін өтініш берушінің уәкілетті ұйыммен алдын ала келісілген мынадай құжаттамасы болады:</w:t>
      </w:r>
    </w:p>
    <w:bookmarkEnd w:id="62"/>
    <w:p>
      <w:pPr>
        <w:spacing w:after="0"/>
        <w:ind w:left="0"/>
        <w:jc w:val="both"/>
      </w:pPr>
      <w:r>
        <w:rPr>
          <w:rFonts w:ascii="Times New Roman"/>
          <w:b w:val="false"/>
          <w:i w:val="false"/>
          <w:color w:val="000000"/>
          <w:sz w:val="28"/>
        </w:rPr>
        <w:t>
      1) персоналды даярлау және рәсімдер жөніндегі нұсқаулық (сертификаттау талаптарына сәйкес);</w:t>
      </w:r>
    </w:p>
    <w:p>
      <w:pPr>
        <w:spacing w:after="0"/>
        <w:ind w:left="0"/>
        <w:jc w:val="both"/>
      </w:pPr>
      <w:r>
        <w:rPr>
          <w:rFonts w:ascii="Times New Roman"/>
          <w:b w:val="false"/>
          <w:i w:val="false"/>
          <w:color w:val="000000"/>
          <w:sz w:val="28"/>
        </w:rPr>
        <w:t>
      2) сапа жөніндегі нұсқаулық (сертификаттау талаптарына сәйкес);</w:t>
      </w:r>
    </w:p>
    <w:p>
      <w:pPr>
        <w:spacing w:after="0"/>
        <w:ind w:left="0"/>
        <w:jc w:val="both"/>
      </w:pPr>
      <w:r>
        <w:rPr>
          <w:rFonts w:ascii="Times New Roman"/>
          <w:b w:val="false"/>
          <w:i w:val="false"/>
          <w:color w:val="000000"/>
          <w:sz w:val="28"/>
        </w:rPr>
        <w:t xml:space="preserve">
      3) Қазақстан Республикасы Көлік және коммуникация министрінің 2013 жылғы 28 қыркүйектегі № 764 </w:t>
      </w:r>
      <w:r>
        <w:rPr>
          <w:rFonts w:ascii="Times New Roman"/>
          <w:b w:val="false"/>
          <w:i w:val="false"/>
          <w:color w:val="000000"/>
          <w:sz w:val="28"/>
        </w:rPr>
        <w:t>бұйрығымен</w:t>
      </w:r>
      <w:r>
        <w:rPr>
          <w:rFonts w:ascii="Times New Roman"/>
          <w:b w:val="false"/>
          <w:i w:val="false"/>
          <w:color w:val="000000"/>
          <w:sz w:val="28"/>
        </w:rPr>
        <w:t xml:space="preserve"> бекітілген Ұшу қауіпсіздігін қамтамасыз етуге қатысатын авиация персоналының кәсіптік даярлығының үлгілік бағдарламаларына сәйкес әзірленген кәсіптік даярлау бағдарламалары (Нормативтік құқықтық актілерді мемлекеттік тіркеу тізілімінде № 8785 болып тіркелген);</w:t>
      </w:r>
    </w:p>
    <w:p>
      <w:pPr>
        <w:spacing w:after="0"/>
        <w:ind w:left="0"/>
        <w:jc w:val="both"/>
      </w:pPr>
      <w:r>
        <w:rPr>
          <w:rFonts w:ascii="Times New Roman"/>
          <w:b w:val="false"/>
          <w:i w:val="false"/>
          <w:color w:val="000000"/>
          <w:sz w:val="28"/>
        </w:rPr>
        <w:t>
      4) қызмет көрсету барысында әуе кемелерінің ұшуын орындаумен байланысты қызметті жүзеге асыру кезінде ұшу қауіпсіздігін басқару жүйесі бойынша нұсқаулық (егер қолданылса) (сертификаттау талаптарына сәйкес).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63"/>
    <w:p>
      <w:pPr>
        <w:spacing w:after="0"/>
        <w:ind w:left="0"/>
        <w:jc w:val="both"/>
      </w:pPr>
      <w:r>
        <w:rPr>
          <w:rFonts w:ascii="Times New Roman"/>
          <w:b w:val="false"/>
          <w:i w:val="false"/>
          <w:color w:val="000000"/>
          <w:sz w:val="28"/>
        </w:rPr>
        <w:t>
      16. Сертификат басқа тұлғаға берілмейді. Авиациялық оқу орталығы сертификаттың қолданылу саласына сәйкес уәкілетті ұйыммен келісілген кәсіптік даярлау бағдарламаларын іске асыру нәтижесінде белгіленген үлгідегі құжаттарды береді.</w:t>
      </w:r>
    </w:p>
    <w:bookmarkEnd w:id="63"/>
    <w:bookmarkStart w:name="z43" w:id="64"/>
    <w:p>
      <w:pPr>
        <w:spacing w:after="0"/>
        <w:ind w:left="0"/>
        <w:jc w:val="both"/>
      </w:pPr>
      <w:r>
        <w:rPr>
          <w:rFonts w:ascii="Times New Roman"/>
          <w:b w:val="false"/>
          <w:i w:val="false"/>
          <w:color w:val="000000"/>
          <w:sz w:val="28"/>
        </w:rPr>
        <w:t>
      17. Азматтық авиация саласындағы уәкілетті орган бұйрық мемлекеттік тіркелген күннен бастап үш жұмыс күні ішінде көрсетілетін қызметті берушіге, "цифрлық үкіметтің" операторына және Бірыңғай байланыс орталығына мемлекеттік қызмет көрсету тәртібін айқындайтын, осы Қағидаларға енгізілген өзгерістер және (немесе) толықтырулар туралы ақпаратты жолдайды.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Көлік министрінің 13.07.2026 </w:t>
      </w:r>
      <w:r>
        <w:rPr>
          <w:rFonts w:ascii="Times New Roman"/>
          <w:b w:val="false"/>
          <w:i w:val="false"/>
          <w:color w:val="00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4" w:id="65"/>
    <w:p>
      <w:pPr>
        <w:spacing w:after="0"/>
        <w:ind w:left="0"/>
        <w:jc w:val="both"/>
      </w:pPr>
      <w:r>
        <w:rPr>
          <w:rFonts w:ascii="Times New Roman"/>
          <w:b w:val="false"/>
          <w:i w:val="false"/>
          <w:color w:val="000000"/>
          <w:sz w:val="28"/>
        </w:rPr>
        <w:t>
      18. Сертификаттық тексеру кезінде анықталған сертификаттық талаптарға сәйкессіздіктер үш деңгейге бөлінеді: 1 деңгей, 2 деңгей және 3 деңгей.</w:t>
      </w:r>
    </w:p>
    <w:bookmarkEnd w:id="65"/>
    <w:p>
      <w:pPr>
        <w:spacing w:after="0"/>
        <w:ind w:left="0"/>
        <w:jc w:val="both"/>
      </w:pPr>
      <w:r>
        <w:rPr>
          <w:rFonts w:ascii="Times New Roman"/>
          <w:b w:val="false"/>
          <w:i w:val="false"/>
          <w:color w:val="000000"/>
          <w:sz w:val="28"/>
        </w:rPr>
        <w:t>
      1-деңгейге қызметті жүзеге асыруға кедергі келтіретін сертификаттау талаптарына сәйкессіздік жатады.</w:t>
      </w:r>
    </w:p>
    <w:p>
      <w:pPr>
        <w:spacing w:after="0"/>
        <w:ind w:left="0"/>
        <w:jc w:val="both"/>
      </w:pPr>
      <w:r>
        <w:rPr>
          <w:rFonts w:ascii="Times New Roman"/>
          <w:b w:val="false"/>
          <w:i w:val="false"/>
          <w:color w:val="000000"/>
          <w:sz w:val="28"/>
        </w:rPr>
        <w:t>
      2-деңгейге уәкілетті ұйыммен келісілген мерзімдерде жойылған немесе шектеулер енгізілген жағдайда қызметті жүзеге асыруға кедергі келтірмейтін сертификаттау талаптарына сәйкессіздік жатады.</w:t>
      </w:r>
    </w:p>
    <w:p>
      <w:pPr>
        <w:spacing w:after="0"/>
        <w:ind w:left="0"/>
        <w:jc w:val="both"/>
      </w:pPr>
      <w:r>
        <w:rPr>
          <w:rFonts w:ascii="Times New Roman"/>
          <w:b w:val="false"/>
          <w:i w:val="false"/>
          <w:color w:val="000000"/>
          <w:sz w:val="28"/>
        </w:rPr>
        <w:t>
      3-деңгейге қызметті жүзеге асыруға кедергі келтірмейтін және өндірісті жетілдіру кезінде оны жоюға жататын сертификаттау талаптарына сәйкессіздік жатады.</w:t>
      </w:r>
    </w:p>
    <w:bookmarkStart w:name="z45" w:id="66"/>
    <w:p>
      <w:pPr>
        <w:spacing w:after="0"/>
        <w:ind w:left="0"/>
        <w:jc w:val="both"/>
      </w:pPr>
      <w:r>
        <w:rPr>
          <w:rFonts w:ascii="Times New Roman"/>
          <w:b w:val="false"/>
          <w:i w:val="false"/>
          <w:color w:val="000000"/>
          <w:sz w:val="28"/>
        </w:rPr>
        <w:t>
      19. 1-деңгейдегі сертификаттау талаптарына сәйкессіздіктер өтініш берушінің техникалық және қаржылық мүмкіндіктеріне сүйене отырып, өтініш берушінің адам өмірі мен денсаулығын, қоршаған ортаны, ұшу қауіпсіздігін және авиациялық қауіпсіздікті қамтамасыз ете алмауымен сипатталады.</w:t>
      </w:r>
    </w:p>
    <w:bookmarkEnd w:id="66"/>
    <w:bookmarkStart w:name="z46" w:id="67"/>
    <w:p>
      <w:pPr>
        <w:spacing w:after="0"/>
        <w:ind w:left="0"/>
        <w:jc w:val="both"/>
      </w:pPr>
      <w:r>
        <w:rPr>
          <w:rFonts w:ascii="Times New Roman"/>
          <w:b w:val="false"/>
          <w:i w:val="false"/>
          <w:color w:val="000000"/>
          <w:sz w:val="28"/>
        </w:rPr>
        <w:t>
      20. 1-деңгейдегі сертификаттау талаптарына сәйкес келмеген жағдайда уәкілетті ұйым сертификат беруден бас тартады.</w:t>
      </w:r>
    </w:p>
    <w:bookmarkEnd w:id="67"/>
    <w:p>
      <w:pPr>
        <w:spacing w:after="0"/>
        <w:ind w:left="0"/>
        <w:jc w:val="both"/>
      </w:pPr>
      <w:r>
        <w:rPr>
          <w:rFonts w:ascii="Times New Roman"/>
          <w:b w:val="false"/>
          <w:i w:val="false"/>
          <w:color w:val="000000"/>
          <w:sz w:val="28"/>
        </w:rPr>
        <w:t>
      Авиациялық оқу орталығында қолданыстағы сертификат болған кезде уәкілетті ұйым Қазақстан Республикасының әуе кеңістігін пайдалану және авиация қызметі туралы заңнамасында белгіленген тәртіппен сертификатты кері қайтарып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68"/>
    <w:p>
      <w:pPr>
        <w:spacing w:after="0"/>
        <w:ind w:left="0"/>
        <w:jc w:val="both"/>
      </w:pPr>
      <w:r>
        <w:rPr>
          <w:rFonts w:ascii="Times New Roman"/>
          <w:b w:val="false"/>
          <w:i w:val="false"/>
          <w:color w:val="000000"/>
          <w:sz w:val="28"/>
        </w:rPr>
        <w:t>
      21. 2 деңгейдегі сертификаттау талаптарына сәйкес келмеген жағдайда уәкілетті ұйым:</w:t>
      </w:r>
    </w:p>
    <w:bookmarkEnd w:id="68"/>
    <w:p>
      <w:pPr>
        <w:spacing w:after="0"/>
        <w:ind w:left="0"/>
        <w:jc w:val="both"/>
      </w:pPr>
      <w:r>
        <w:rPr>
          <w:rFonts w:ascii="Times New Roman"/>
          <w:b w:val="false"/>
          <w:i w:val="false"/>
          <w:color w:val="000000"/>
          <w:sz w:val="28"/>
        </w:rPr>
        <w:t>
      1) анықталған сәйкессіздікті жою үшін ол анықталған сәттен бастап үш айдан аспайтын мерзімге келіседі. Өтініш беруші анықталған сәйкессіздікті жою бойынша түзету іс қимылдарының жоспарын әзірлейді және актімен танысқан сәттен бастап он жұмыс күні ішінде уәкілетті ұйымға ұсынады;</w:t>
      </w:r>
    </w:p>
    <w:p>
      <w:pPr>
        <w:spacing w:after="0"/>
        <w:ind w:left="0"/>
        <w:jc w:val="both"/>
      </w:pPr>
      <w:r>
        <w:rPr>
          <w:rFonts w:ascii="Times New Roman"/>
          <w:b w:val="false"/>
          <w:i w:val="false"/>
          <w:color w:val="000000"/>
          <w:sz w:val="28"/>
        </w:rPr>
        <w:t>
      2) анықталған сәйкессіздікті жою бойынша өтініш беруші ұсынған шараларды бағалау негізінде түзету іс-қимылдарының жоспарын келіседі не оны негіздемемен пысықтауға қайтарады.</w:t>
      </w:r>
    </w:p>
    <w:p>
      <w:pPr>
        <w:spacing w:after="0"/>
        <w:ind w:left="0"/>
        <w:jc w:val="both"/>
      </w:pPr>
      <w:r>
        <w:rPr>
          <w:rFonts w:ascii="Times New Roman"/>
          <w:b w:val="false"/>
          <w:i w:val="false"/>
          <w:color w:val="000000"/>
          <w:sz w:val="28"/>
        </w:rPr>
        <w:t>
      Түзету іс-қимылдарының жоспарында көрсетілген мерзімді уәкілетті ұйым өтініш беруші оны өзгерту қажеттігі туралы негіздеме ұсынған жағдайда ұзартады.</w:t>
      </w:r>
    </w:p>
    <w:bookmarkStart w:name="z48" w:id="69"/>
    <w:p>
      <w:pPr>
        <w:spacing w:after="0"/>
        <w:ind w:left="0"/>
        <w:jc w:val="both"/>
      </w:pPr>
      <w:r>
        <w:rPr>
          <w:rFonts w:ascii="Times New Roman"/>
          <w:b w:val="false"/>
          <w:i w:val="false"/>
          <w:color w:val="000000"/>
          <w:sz w:val="28"/>
        </w:rPr>
        <w:t>
      22. Уәкілетті ұйым өтініш берушінің тексеру немесе бақылау мен қадағалаудың өзге де нысандарын жүргізу жолымен жоспарда белгіленген мерзімдерде түзету іс-қимылдары жоспарын ұсынуын және (немесе) түзету іс-қимылдарының орындалуын бақылайды.</w:t>
      </w:r>
    </w:p>
    <w:bookmarkEnd w:id="69"/>
    <w:p>
      <w:pPr>
        <w:spacing w:after="0"/>
        <w:ind w:left="0"/>
        <w:jc w:val="both"/>
      </w:pPr>
      <w:r>
        <w:rPr>
          <w:rFonts w:ascii="Times New Roman"/>
          <w:b w:val="false"/>
          <w:i w:val="false"/>
          <w:color w:val="000000"/>
          <w:sz w:val="28"/>
        </w:rPr>
        <w:t>
      Егер өтініш беруші түзету іс-қимылдарының қолайлы жоспарын ұсынбаса немесе уәкілетті ұйым келіскен мерзімдерде түзету іс-әрекеттерін орындамаса, 2-деңгейдің сертификаттау талаптарына сәйкес келмеуі 1-деңгейдің сертификаттау талаптарына сәйкес келмейді және уәкілетті ұйым сертификатын беруден бас тартады немесе бұрын берілген сертификатын кері қайтарып алады.</w:t>
      </w:r>
    </w:p>
    <w:p>
      <w:pPr>
        <w:spacing w:after="0"/>
        <w:ind w:left="0"/>
        <w:jc w:val="both"/>
      </w:pPr>
      <w:r>
        <w:rPr>
          <w:rFonts w:ascii="Times New Roman"/>
          <w:b w:val="false"/>
          <w:i w:val="false"/>
          <w:color w:val="000000"/>
          <w:sz w:val="28"/>
        </w:rPr>
        <w:t>
      3-деңгейдегі сертификаттау талаптарына сәйкес келмеген жағдайда түзету іс-қимылдарының жоспары талап етілмейді.</w:t>
      </w:r>
    </w:p>
    <w:bookmarkStart w:name="z49" w:id="70"/>
    <w:p>
      <w:pPr>
        <w:spacing w:after="0"/>
        <w:ind w:left="0"/>
        <w:jc w:val="both"/>
      </w:pPr>
      <w:r>
        <w:rPr>
          <w:rFonts w:ascii="Times New Roman"/>
          <w:b w:val="false"/>
          <w:i w:val="false"/>
          <w:color w:val="000000"/>
          <w:sz w:val="28"/>
        </w:rPr>
        <w:t xml:space="preserve">
      23. Авиациялық оқу орталығының сертификаты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беріледі.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71"/>
    <w:p>
      <w:pPr>
        <w:spacing w:after="0"/>
        <w:ind w:left="0"/>
        <w:jc w:val="both"/>
      </w:pPr>
      <w:r>
        <w:rPr>
          <w:rFonts w:ascii="Times New Roman"/>
          <w:b w:val="false"/>
          <w:i w:val="false"/>
          <w:color w:val="000000"/>
          <w:sz w:val="28"/>
        </w:rPr>
        <w:t>
      23-1. Кәсіптік даярлау бағдарламасы мен Нұсқаулық сертификаттық тексерудің оң нәтижесі болған кезде авиациялық оқу орталығында іске асырылады.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23-1-тармақпен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72"/>
    <w:p>
      <w:pPr>
        <w:spacing w:after="0"/>
        <w:ind w:left="0"/>
        <w:jc w:val="both"/>
      </w:pPr>
      <w:r>
        <w:rPr>
          <w:rFonts w:ascii="Times New Roman"/>
          <w:b w:val="false"/>
          <w:i w:val="false"/>
          <w:color w:val="000000"/>
          <w:sz w:val="28"/>
        </w:rPr>
        <w:t>
      24. Портал арқылы жүгінген кезде өтініш берушінің "жеке кабинетіне" мемлекеттік көрсетілетін қызметтің нәтижесі туралы хабарлама жіберіледі.</w:t>
      </w:r>
    </w:p>
    <w:bookmarkEnd w:id="72"/>
    <w:p>
      <w:pPr>
        <w:spacing w:after="0"/>
        <w:ind w:left="0"/>
        <w:jc w:val="both"/>
      </w:pPr>
      <w:r>
        <w:rPr>
          <w:rFonts w:ascii="Times New Roman"/>
          <w:b w:val="false"/>
          <w:i w:val="false"/>
          <w:color w:val="000000"/>
          <w:sz w:val="28"/>
        </w:rPr>
        <w:t>
      25. Өтініш беруші түзету іс-қимылдары жоспарының келісілген мерзімінен кешіктірмей 2-деңгейдегі сертификаттау талаптарына сәйкессіздіктер жойылғаннан кейін растайтын құжаттардың қосымшасымен барлық сәйкессіздіктерді жою туралы уәкілетті ұйымды хабардар етеді.</w:t>
      </w:r>
    </w:p>
    <w:bookmarkStart w:name="z51" w:id="73"/>
    <w:p>
      <w:pPr>
        <w:spacing w:after="0"/>
        <w:ind w:left="0"/>
        <w:jc w:val="both"/>
      </w:pPr>
      <w:r>
        <w:rPr>
          <w:rFonts w:ascii="Times New Roman"/>
          <w:b w:val="false"/>
          <w:i w:val="false"/>
          <w:color w:val="000000"/>
          <w:sz w:val="28"/>
        </w:rPr>
        <w:t>
      26. Тексеру нысанындағы түзету іс-қимылдары жоспарының орындалуын бақылау ұшу қауіпсіздігін басқару жүйесін енгізуге, әуе кемесін, ұшуды имитациялаудың тренажерлік құрылғыларын пайдалануға, материалдық-техникалық базаны қамтамасыз етуге байланысты 2-деңгейдегі сәйкессіздіктер анықталған жағдайларда жүзеге асырылады.</w:t>
      </w:r>
    </w:p>
    <w:bookmarkEnd w:id="73"/>
    <w:bookmarkStart w:name="z52" w:id="74"/>
    <w:p>
      <w:pPr>
        <w:spacing w:after="0"/>
        <w:ind w:left="0"/>
        <w:jc w:val="both"/>
      </w:pPr>
      <w:r>
        <w:rPr>
          <w:rFonts w:ascii="Times New Roman"/>
          <w:b w:val="false"/>
          <w:i w:val="false"/>
          <w:color w:val="000000"/>
          <w:sz w:val="28"/>
        </w:rPr>
        <w:t>
      27. Ұшу қауіпсіздігін және авиациялық қауіпсіздікті қамтамасыз ету жөніндегі заңды тұлғалардың қызметін бақылау және талдау нысанында түзету іс-қимылдары жоспарының орындалуын бақылау авиациялық персоналды және авиациялық оқу орталығы персоналын кәсіптік даярлаудың басшы құжаттарына, бағдарламаларына байланысты 2-деңгейдегі сәйкессіздіктер анықталған жағдайларда жүзеге асырылады.</w:t>
      </w:r>
    </w:p>
    <w:bookmarkEnd w:id="74"/>
    <w:bookmarkStart w:name="z53" w:id="75"/>
    <w:p>
      <w:pPr>
        <w:spacing w:after="0"/>
        <w:ind w:left="0"/>
        <w:jc w:val="both"/>
      </w:pPr>
      <w:r>
        <w:rPr>
          <w:rFonts w:ascii="Times New Roman"/>
          <w:b w:val="false"/>
          <w:i w:val="false"/>
          <w:color w:val="000000"/>
          <w:sz w:val="28"/>
        </w:rPr>
        <w:t>
      28. Түзету іс-қимылдары жоспарының орындалуын бақылау нәтижелері бойынша уәкілетті ұйым түзету іс-әрекеттерін белгіленген мерзімдерде орындау не орындамау туралы қорытынды шығара отырып, бақылау тексеру актісін ресімдейді.</w:t>
      </w:r>
    </w:p>
    <w:bookmarkEnd w:id="75"/>
    <w:bookmarkStart w:name="z54" w:id="76"/>
    <w:p>
      <w:pPr>
        <w:spacing w:after="0"/>
        <w:ind w:left="0"/>
        <w:jc w:val="left"/>
      </w:pPr>
      <w:r>
        <w:rPr>
          <w:rFonts w:ascii="Times New Roman"/>
          <w:b/>
          <w:i w:val="false"/>
          <w:color w:val="000000"/>
        </w:rPr>
        <w:t xml:space="preserve"> 3-тарау. Авиациялық оқу орталығының нұсқаушы және емтихан алушы персоналын келісу тәртібі</w:t>
      </w:r>
    </w:p>
    <w:bookmarkEnd w:id="76"/>
    <w:bookmarkStart w:name="z55" w:id="77"/>
    <w:p>
      <w:pPr>
        <w:spacing w:after="0"/>
        <w:ind w:left="0"/>
        <w:jc w:val="both"/>
      </w:pPr>
      <w:r>
        <w:rPr>
          <w:rFonts w:ascii="Times New Roman"/>
          <w:b w:val="false"/>
          <w:i w:val="false"/>
          <w:color w:val="000000"/>
          <w:sz w:val="28"/>
        </w:rPr>
        <w:t>
      29. Авиациялық оқу орталығының нұсқаушы және емтихан алушы персоналы осы Қағидаларда айқындалатын тәртіппен уәкілетті ұйыммен келісіледі.</w:t>
      </w:r>
    </w:p>
    <w:bookmarkEnd w:id="77"/>
    <w:p>
      <w:pPr>
        <w:spacing w:after="0"/>
        <w:ind w:left="0"/>
        <w:jc w:val="both"/>
      </w:pPr>
      <w:r>
        <w:rPr>
          <w:rFonts w:ascii="Times New Roman"/>
          <w:b w:val="false"/>
          <w:i w:val="false"/>
          <w:color w:val="000000"/>
          <w:sz w:val="28"/>
        </w:rPr>
        <w:t>
      Осы талап авиация персоналының біліктілік деңгейін айқындау мақсатында уәкілетті ұйым тағайындайтын жеке тұлғаларға қолданылмайды.</w:t>
      </w:r>
    </w:p>
    <w:bookmarkStart w:name="z56" w:id="78"/>
    <w:p>
      <w:pPr>
        <w:spacing w:after="0"/>
        <w:ind w:left="0"/>
        <w:jc w:val="both"/>
      </w:pPr>
      <w:r>
        <w:rPr>
          <w:rFonts w:ascii="Times New Roman"/>
          <w:b w:val="false"/>
          <w:i w:val="false"/>
          <w:color w:val="000000"/>
          <w:sz w:val="28"/>
        </w:rPr>
        <w:t>
      30. Авиациялық оқу орталығының нұсқаушы және емтихан алушы персоналын келісу үшін өтініш беруші уәкілетті ұйымға еркін нысанда портал арқылы нұсқаушы және емтихан алушы персоналдың тегі, аты және әкесінің аты (бар болса), білімі, біліктілігі, жұмыс тәжірибесі (авиациялық оқу орталығының штаттық немесе штаттан тыс қызметкері) туралы деректерін және Негізгі талаптар тізбесінің 8-тармағында көзделген құжаттар пакетін көрсете отырып өтініш жібереді.</w:t>
      </w:r>
    </w:p>
    <w:bookmarkEnd w:id="78"/>
    <w:p>
      <w:pPr>
        <w:spacing w:after="0"/>
        <w:ind w:left="0"/>
        <w:jc w:val="both"/>
      </w:pPr>
      <w:r>
        <w:rPr>
          <w:rFonts w:ascii="Times New Roman"/>
          <w:b w:val="false"/>
          <w:i w:val="false"/>
          <w:color w:val="000000"/>
          <w:sz w:val="28"/>
        </w:rPr>
        <w:t>
      Уәкілетті ұйым авиациялық оқу орталығының нұсқаушы және емтихан алушы персоналын келісуді 10 (он) жұмыс күні ішінде жүзеге асырады.</w:t>
      </w:r>
    </w:p>
    <w:p>
      <w:pPr>
        <w:spacing w:after="0"/>
        <w:ind w:left="0"/>
        <w:jc w:val="both"/>
      </w:pPr>
      <w:r>
        <w:rPr>
          <w:rFonts w:ascii="Times New Roman"/>
          <w:b w:val="false"/>
          <w:i w:val="false"/>
          <w:color w:val="000000"/>
          <w:sz w:val="28"/>
        </w:rPr>
        <w:t>
      Өтініш беруші құжаттарды портал арқылы берген кезде өтініш берушінің "жеке кабинетінде" мемлекеттік көрсетілетін қызмет нәтижесін алған күнін көрсете отырып, мемлекеттік қызметті көрсету үшін сұрау салудың қабылданғаны туралы мәртебе көрсетіледі.</w:t>
      </w:r>
    </w:p>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31. Уәкілетті ұйым құжаттар мен мәліметтерді олар келіп түскен күні тіркеуді жүзеге асырады.</w:t>
      </w:r>
      <w:r>
        <w:br/>
      </w:r>
      <w:r>
        <w:rPr>
          <w:rFonts w:ascii="Times New Roman"/>
          <w:b w:val="false"/>
          <w:i w:val="false"/>
          <w:color w:val="000000"/>
          <w:sz w:val="28"/>
        </w:rPr>
        <w:t>
      Өтініш беруші өтініш берген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өтінімді қабылдау және нәтиже беру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79"/>
    <w:p>
      <w:pPr>
        <w:spacing w:after="0"/>
        <w:ind w:left="0"/>
        <w:jc w:val="both"/>
      </w:pPr>
      <w:r>
        <w:rPr>
          <w:rFonts w:ascii="Times New Roman"/>
          <w:b w:val="false"/>
          <w:i w:val="false"/>
          <w:color w:val="000000"/>
          <w:sz w:val="28"/>
        </w:rPr>
        <w:t>
      32. Уәкілетті ұйым 2 (екі) жұмыс күні ішінде ұсынылған құжаттардың толықтығын тексереді және өтініш беруші Негізгі талаптар тізбесінің 8-тармағында көзделген құжаттар топтамасын толық ұсынбаған кезде өтінішті портал арқылы қабылдаудан бас тартады.</w:t>
      </w:r>
    </w:p>
    <w:bookmarkEnd w:id="79"/>
    <w:bookmarkStart w:name="z59" w:id="80"/>
    <w:p>
      <w:pPr>
        <w:spacing w:after="0"/>
        <w:ind w:left="0"/>
        <w:jc w:val="both"/>
      </w:pPr>
      <w:r>
        <w:rPr>
          <w:rFonts w:ascii="Times New Roman"/>
          <w:b w:val="false"/>
          <w:i w:val="false"/>
          <w:color w:val="000000"/>
          <w:sz w:val="28"/>
        </w:rPr>
        <w:t>
      33. Осы Қағидаларға Негізгі талаптар тізбесінің 8-тармағында көрсетілген құжаттардың толық топтамасын ұсынған кезде уәкілетті ұйым авиациялық оқу орталығының нұсқаушы және емтихан алушы персоналының құжаттарын сертификаттау талаптарында белгіленген біліктілік талаптарына (бұдан әрі – біліктілік талаптары) сәйкестігі тұрғысынан қарайды.</w:t>
      </w:r>
    </w:p>
    <w:bookmarkEnd w:id="80"/>
    <w:p>
      <w:pPr>
        <w:spacing w:after="0"/>
        <w:ind w:left="0"/>
        <w:jc w:val="both"/>
      </w:pPr>
      <w:r>
        <w:rPr>
          <w:rFonts w:ascii="Times New Roman"/>
          <w:b w:val="false"/>
          <w:i w:val="false"/>
          <w:color w:val="000000"/>
          <w:sz w:val="28"/>
        </w:rPr>
        <w:t>
      Авиациялық оқу орталығының нұсқаушы және емтихан алушы персоналы біліктілік талаптарына сәйкес келмеген жағдайда уәкілетті ұйым ҚР ӘРПК 73-бабына сәйкес келісу мерзімі аяқталғанға дейін 3 (үш) жұмыс күнінен кешіктірмей өтініш берушіге бас тарту туралы алдын ала шешім туралы хабарламаны, сондай-ақ тыңдауды өткізу уақыты мен орнын өтініш берушіге алдын ала шешім бойынша ұстанымын білдіру мүмкіндігі үшін жібереді.</w:t>
      </w:r>
    </w:p>
    <w:p>
      <w:pPr>
        <w:spacing w:after="0"/>
        <w:ind w:left="0"/>
        <w:jc w:val="both"/>
      </w:pPr>
      <w:r>
        <w:rPr>
          <w:rFonts w:ascii="Times New Roman"/>
          <w:b w:val="false"/>
          <w:i w:val="false"/>
          <w:color w:val="000000"/>
          <w:sz w:val="28"/>
        </w:rPr>
        <w:t>
      Тыңдау нәтижелері бойынша әкімшілік рәсімге қатысушы өзінің қарсылығын ауызша білдірген кезде уәкілетті ұйым тыңдау хаттамасын жүргізеді.</w:t>
      </w:r>
    </w:p>
    <w:p>
      <w:pPr>
        <w:spacing w:after="0"/>
        <w:ind w:left="0"/>
        <w:jc w:val="both"/>
      </w:pPr>
      <w:r>
        <w:rPr>
          <w:rFonts w:ascii="Times New Roman"/>
          <w:b w:val="false"/>
          <w:i w:val="false"/>
          <w:color w:val="000000"/>
          <w:sz w:val="28"/>
        </w:rPr>
        <w:t>
      Тыңдау қорытындысы бойынша уәкілетті ұйым авиациялық оқу орталығының нұсқаушы және емтихан алушы персоналын келіседі, немесе дәлелді бас тарту туралы уәкілетті ұйым басшысының не оның орнындағы адамның ЭЦҚ қойылған электрондық құжат нысанында өтініш берушінің жеке кабинетіне портал арқылы жібереді.</w:t>
      </w:r>
    </w:p>
    <w:bookmarkStart w:name="z123" w:id="81"/>
    <w:p>
      <w:pPr>
        <w:spacing w:after="0"/>
        <w:ind w:left="0"/>
        <w:jc w:val="left"/>
      </w:pPr>
      <w:r>
        <w:rPr>
          <w:rFonts w:ascii="Times New Roman"/>
          <w:b/>
          <w:i w:val="false"/>
          <w:color w:val="000000"/>
        </w:rPr>
        <w:t xml:space="preserve"> 3-1 тарау.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w:t>
      </w:r>
    </w:p>
    <w:bookmarkEnd w:id="81"/>
    <w:p>
      <w:pPr>
        <w:spacing w:after="0"/>
        <w:ind w:left="0"/>
        <w:jc w:val="both"/>
      </w:pPr>
      <w:r>
        <w:rPr>
          <w:rFonts w:ascii="Times New Roman"/>
          <w:b w:val="false"/>
          <w:i w:val="false"/>
          <w:color w:val="ff0000"/>
          <w:sz w:val="28"/>
        </w:rPr>
        <w:t xml:space="preserve">
      Ескерту. Қағидалар 3-1-тараумен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4" w:id="82"/>
    <w:p>
      <w:pPr>
        <w:spacing w:after="0"/>
        <w:ind w:left="0"/>
        <w:jc w:val="both"/>
      </w:pPr>
      <w:r>
        <w:rPr>
          <w:rFonts w:ascii="Times New Roman"/>
          <w:b w:val="false"/>
          <w:i w:val="false"/>
          <w:color w:val="000000"/>
          <w:sz w:val="28"/>
        </w:rPr>
        <w:t>
      33-1.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 үшін өтініш беруші уәкілетті ұйымға Негізгі талаптар тізбесінің 8-тармағына сәйкес құжаттармен қоса бере отырып, осы Қағидаларға 1-1-қосымшаға сәйкес нысан бойынша ЭЦҚ қол қойылған өтінішті береді:</w:t>
      </w:r>
    </w:p>
    <w:bookmarkEnd w:id="82"/>
    <w:p>
      <w:pPr>
        <w:spacing w:after="0"/>
        <w:ind w:left="0"/>
        <w:jc w:val="both"/>
      </w:pPr>
      <w:r>
        <w:rPr>
          <w:rFonts w:ascii="Times New Roman"/>
          <w:b w:val="false"/>
          <w:i w:val="false"/>
          <w:color w:val="000000"/>
          <w:sz w:val="28"/>
        </w:rPr>
        <w:t>
      1) авиациялық оқу орталығының атауын және сертификатта көрсетілген басқа да мәліметтерді өзгерту;</w:t>
      </w:r>
    </w:p>
    <w:p>
      <w:pPr>
        <w:spacing w:after="0"/>
        <w:ind w:left="0"/>
        <w:jc w:val="both"/>
      </w:pPr>
      <w:r>
        <w:rPr>
          <w:rFonts w:ascii="Times New Roman"/>
          <w:b w:val="false"/>
          <w:i w:val="false"/>
          <w:color w:val="000000"/>
          <w:sz w:val="28"/>
        </w:rPr>
        <w:t>
      2) авиациялық оқу орталығының ұйымдық-құқықтық нысанын өзгерту;</w:t>
      </w:r>
    </w:p>
    <w:p>
      <w:pPr>
        <w:spacing w:after="0"/>
        <w:ind w:left="0"/>
        <w:jc w:val="both"/>
      </w:pPr>
      <w:r>
        <w:rPr>
          <w:rFonts w:ascii="Times New Roman"/>
          <w:b w:val="false"/>
          <w:i w:val="false"/>
          <w:color w:val="000000"/>
          <w:sz w:val="28"/>
        </w:rPr>
        <w:t>
      3) бұрын берілген сертификаттың қолданылу мерзіміне байланысты шектеулерді алып тастау.</w:t>
      </w:r>
    </w:p>
    <w:p>
      <w:pPr>
        <w:spacing w:after="0"/>
        <w:ind w:left="0"/>
        <w:jc w:val="both"/>
      </w:pPr>
      <w:r>
        <w:rPr>
          <w:rFonts w:ascii="Times New Roman"/>
          <w:b w:val="false"/>
          <w:i w:val="false"/>
          <w:color w:val="000000"/>
          <w:sz w:val="28"/>
        </w:rPr>
        <w:t>
      Бұл ретте сертификаттауды жүргізу талап етілмейді, ал жаңа сертификат 10 (он) жұмыс күні ішінде беріледі.</w:t>
      </w:r>
    </w:p>
    <w:bookmarkStart w:name="z125" w:id="83"/>
    <w:p>
      <w:pPr>
        <w:spacing w:after="0"/>
        <w:ind w:left="0"/>
        <w:jc w:val="both"/>
      </w:pPr>
      <w:r>
        <w:rPr>
          <w:rFonts w:ascii="Times New Roman"/>
          <w:b w:val="false"/>
          <w:i w:val="false"/>
          <w:color w:val="000000"/>
          <w:sz w:val="28"/>
        </w:rPr>
        <w:t>
      33-2. Өтініш беруші құжаттарды портал арқылы берген кезде өтініш берушінің жеке кабинетінде мемлекеттік көрсетілетін қызмет нәтижесін алған күнін көрсете отырып, мемлекеттік көрсетілетін қызмет үшін сұрау салудың қабылданғаны туралы мәртебе көрсетіледі.</w:t>
      </w:r>
    </w:p>
    <w:bookmarkEnd w:id="83"/>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33-3. Уәкілетті ұйым құжаттар мен мәліметтерді олар келіп түскен күні тіркеуді жүзеге асырады.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ff0000"/>
          <w:sz w:val="28"/>
        </w:rPr>
        <w:t xml:space="preserve">      Ескерту. 33-3-тармақ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27" w:id="84"/>
    <w:p>
      <w:pPr>
        <w:spacing w:after="0"/>
        <w:ind w:left="0"/>
        <w:jc w:val="both"/>
      </w:pPr>
      <w:r>
        <w:rPr>
          <w:rFonts w:ascii="Times New Roman"/>
          <w:b w:val="false"/>
          <w:i w:val="false"/>
          <w:color w:val="000000"/>
          <w:sz w:val="28"/>
        </w:rPr>
        <w:t>
      33-4. Уәкілетті ұйымның жауапты орындаушысы 2 (екі) жұмыс күні ішінде өтініш беруші ұсынған құжаттардың толықтығын тексереді және Негізгі талаптар тізбесінің 8-тармағында көзделген құжаттар топтамасы толық ұсынылмаған кезде өтінішті портал арқылы қабылдаудан бас тартады.</w:t>
      </w:r>
    </w:p>
    <w:bookmarkEnd w:id="84"/>
    <w:bookmarkStart w:name="z128" w:id="85"/>
    <w:p>
      <w:pPr>
        <w:spacing w:after="0"/>
        <w:ind w:left="0"/>
        <w:jc w:val="both"/>
      </w:pPr>
      <w:r>
        <w:rPr>
          <w:rFonts w:ascii="Times New Roman"/>
          <w:b w:val="false"/>
          <w:i w:val="false"/>
          <w:color w:val="000000"/>
          <w:sz w:val="28"/>
        </w:rPr>
        <w:t>
      33-5. Авиациялық оқу орталығының толық құжаттары мен жүзеге асырылатын қызметі ұсынылған кезде уәкілетті ұйым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енгізеді.</w:t>
      </w:r>
    </w:p>
    <w:bookmarkEnd w:id="85"/>
    <w:bookmarkStart w:name="z129" w:id="86"/>
    <w:p>
      <w:pPr>
        <w:spacing w:after="0"/>
        <w:ind w:left="0"/>
        <w:jc w:val="both"/>
      </w:pPr>
      <w:r>
        <w:rPr>
          <w:rFonts w:ascii="Times New Roman"/>
          <w:b w:val="false"/>
          <w:i w:val="false"/>
          <w:color w:val="000000"/>
          <w:sz w:val="28"/>
        </w:rPr>
        <w:t>
      33-6. Негізгі талаптар тізбесінің 9-тармағында көрсетілген негіздемелерге сәйкес уәкілетті ұйым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енгізуден бас тартады.</w:t>
      </w:r>
    </w:p>
    <w:bookmarkEnd w:id="86"/>
    <w:bookmarkStart w:name="z130" w:id="87"/>
    <w:p>
      <w:pPr>
        <w:spacing w:after="0"/>
        <w:ind w:left="0"/>
        <w:jc w:val="both"/>
      </w:pPr>
      <w:r>
        <w:rPr>
          <w:rFonts w:ascii="Times New Roman"/>
          <w:b w:val="false"/>
          <w:i w:val="false"/>
          <w:color w:val="000000"/>
          <w:sz w:val="28"/>
        </w:rPr>
        <w:t xml:space="preserve">
      33-7. Бас тарту үшін негіздемелер анықталған кезде уәкілетті ұйым мемлекеттік көрсетілетін қызметтің кіші түрін көрсету мерзімі аяқталғанға дейін 3 (үш) жұмыс күнінен кешіктірмей ҚР ӘРПК </w:t>
      </w:r>
      <w:r>
        <w:rPr>
          <w:rFonts w:ascii="Times New Roman"/>
          <w:b w:val="false"/>
          <w:i w:val="false"/>
          <w:color w:val="000000"/>
          <w:sz w:val="28"/>
        </w:rPr>
        <w:t>73-бабына</w:t>
      </w:r>
      <w:r>
        <w:rPr>
          <w:rFonts w:ascii="Times New Roman"/>
          <w:b w:val="false"/>
          <w:i w:val="false"/>
          <w:color w:val="000000"/>
          <w:sz w:val="28"/>
        </w:rPr>
        <w:t xml:space="preserve"> сәйкес өтініш берушіге бас тарту туралы алдын ала шешім туралы хабарламаны, сондай-ақ тыңдауды өткізу күні, уақыты мен орнын өтініш берушіге алдын ала шешім бойынша ұстанымын білдіру мүмкіндігі үшін жібереді.</w:t>
      </w:r>
    </w:p>
    <w:bookmarkEnd w:id="87"/>
    <w:p>
      <w:pPr>
        <w:spacing w:after="0"/>
        <w:ind w:left="0"/>
        <w:jc w:val="both"/>
      </w:pPr>
      <w:r>
        <w:rPr>
          <w:rFonts w:ascii="Times New Roman"/>
          <w:b w:val="false"/>
          <w:i w:val="false"/>
          <w:color w:val="000000"/>
          <w:sz w:val="28"/>
        </w:rPr>
        <w:t>
      Әкімшілік рәсімге қатысушы әкімшілік іс бойынша алдын ала шешімге оны алған күннен бастап 2 (екі) жұмыс күнінен кешіктірілмейтін мерзімде береді немесе қарсылық білдіреді.</w:t>
      </w:r>
    </w:p>
    <w:p>
      <w:pPr>
        <w:spacing w:after="0"/>
        <w:ind w:left="0"/>
        <w:jc w:val="both"/>
      </w:pPr>
      <w:r>
        <w:rPr>
          <w:rFonts w:ascii="Times New Roman"/>
          <w:b w:val="false"/>
          <w:i w:val="false"/>
          <w:color w:val="000000"/>
          <w:sz w:val="28"/>
        </w:rPr>
        <w:t>
      Әкімшілік рәсімге қатысушы өзінің қарсылығын ауызша білдірген кезде уәкілетті ұйым тыңдау хаттамасын жүргізеді.</w:t>
      </w:r>
    </w:p>
    <w:p>
      <w:pPr>
        <w:spacing w:after="0"/>
        <w:ind w:left="0"/>
        <w:jc w:val="both"/>
      </w:pPr>
      <w:r>
        <w:rPr>
          <w:rFonts w:ascii="Times New Roman"/>
          <w:b w:val="false"/>
          <w:i w:val="false"/>
          <w:color w:val="000000"/>
          <w:sz w:val="28"/>
        </w:rPr>
        <w:t>
      Тыңдау қорытындысы бойынша уәкілетті ұйым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енгізеді немесе осы Қағидаларға 1-3-қосымшаға сәйкес нысан бойынша ЭЦҚ қол қойылған мемлекеттік қызмет көрсетуден бас тарту туралы дәлелді жауапты жібереді.</w:t>
      </w:r>
    </w:p>
    <w:bookmarkStart w:name="z60" w:id="88"/>
    <w:p>
      <w:pPr>
        <w:spacing w:after="0"/>
        <w:ind w:left="0"/>
        <w:jc w:val="left"/>
      </w:pPr>
      <w:r>
        <w:rPr>
          <w:rFonts w:ascii="Times New Roman"/>
          <w:b/>
          <w:i w:val="false"/>
          <w:color w:val="000000"/>
        </w:rPr>
        <w:t xml:space="preserve"> 4-тарау. Шетелдік авиациялық оқу орталығының сертификатын тану тәртібі</w:t>
      </w:r>
    </w:p>
    <w:bookmarkEnd w:id="88"/>
    <w:bookmarkStart w:name="z61" w:id="89"/>
    <w:p>
      <w:pPr>
        <w:spacing w:after="0"/>
        <w:ind w:left="0"/>
        <w:jc w:val="both"/>
      </w:pPr>
      <w:r>
        <w:rPr>
          <w:rFonts w:ascii="Times New Roman"/>
          <w:b w:val="false"/>
          <w:i w:val="false"/>
          <w:color w:val="000000"/>
          <w:sz w:val="28"/>
        </w:rPr>
        <w:t>
      34. Шетелдік авиациялық оқу орталықтары осы Қағидаларға сәйкес олардың сертификаттарын уәкілетті ұйым танығаннан кейін Азаматтық авиацияның авиациялық персоналын бастапқы даярлауға, қайта даярлауға және олардың кәсіби деңгейін қолдауға жіберіледі.</w:t>
      </w:r>
    </w:p>
    <w:bookmarkEnd w:id="89"/>
    <w:bookmarkStart w:name="z62" w:id="90"/>
    <w:p>
      <w:pPr>
        <w:spacing w:after="0"/>
        <w:ind w:left="0"/>
        <w:jc w:val="both"/>
      </w:pPr>
      <w:r>
        <w:rPr>
          <w:rFonts w:ascii="Times New Roman"/>
          <w:b w:val="false"/>
          <w:i w:val="false"/>
          <w:color w:val="000000"/>
          <w:sz w:val="28"/>
        </w:rPr>
        <w:t xml:space="preserve">
      35. Шетелдік авиациялық оқу орталығы сертификатын (бұдан әрі – шетелдік сертификат) тану үшін өтініш беруші уәкілетті ұйымға портал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өтінішті және осы Қағидаларға 1-4-қосымшаға сәйкес "Азаматтық авиацияның шетелдік авиациялық оқу орталығы сертификатын тану" мемлекеттік қызмет көрсетуге қойылатын Негізгі талаптар тізбесінің 8-тармағына сәйкес құжаттарды жібереді. Өтініш беруші құжаттарды портал арқылы берген кезде өтініш берушінің жеке кабинетінде мемлекеттік көрсетілетін қызмет нәтижесін алған күнін көрсете отырып, мемлекеттік көрсетілетін қызмет үшін сұрау салудың қабылданғаны туралы мәртебе көрсетіледі.</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91"/>
    <w:p>
      <w:pPr>
        <w:spacing w:after="0"/>
        <w:ind w:left="0"/>
        <w:jc w:val="both"/>
      </w:pPr>
      <w:r>
        <w:rPr>
          <w:rFonts w:ascii="Times New Roman"/>
          <w:b w:val="false"/>
          <w:i w:val="false"/>
          <w:color w:val="000000"/>
          <w:sz w:val="28"/>
        </w:rPr>
        <w:t>
      36. "Азаматтық авиацияның шетелдік авиациялық оқу орталығы сертификатын тану" мемлекеттік қызмет көрсету мерзімі 45 (қырық бес) жұмыс күнін құрайды.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92"/>
    <w:p>
      <w:pPr>
        <w:spacing w:after="0"/>
        <w:ind w:left="0"/>
        <w:jc w:val="both"/>
      </w:pPr>
      <w:r>
        <w:rPr>
          <w:rFonts w:ascii="Times New Roman"/>
          <w:b w:val="false"/>
          <w:i w:val="false"/>
          <w:color w:val="000000"/>
          <w:sz w:val="28"/>
        </w:rPr>
        <w:t>
      37. Уәкілетті ұйым құжаттар мен мәліметтерді олар келіп түскен күні тіркеуді жүзеге асырады. Өтініш беруші өтініш берген немесе құжаттар келіп түскен кезде жұмыс уақыты аяқталғаннан кейін, Қазақстан Республикасының еңбек заңнамасына сәйкес демалыс және мереке күндері өтінішті қабылдау және нәтиже беру келесі жұмыс күні жүзеге асырылады.</w:t>
      </w:r>
    </w:p>
    <w:bookmarkEnd w:id="92"/>
    <w:bookmarkStart w:name="z65" w:id="93"/>
    <w:p>
      <w:pPr>
        <w:spacing w:after="0"/>
        <w:ind w:left="0"/>
        <w:jc w:val="both"/>
      </w:pPr>
      <w:r>
        <w:rPr>
          <w:rFonts w:ascii="Times New Roman"/>
          <w:b w:val="false"/>
          <w:i w:val="false"/>
          <w:color w:val="000000"/>
          <w:sz w:val="28"/>
        </w:rPr>
        <w:t>
      38. Уәкілетті ұйымның жауапты орындаушысы 2 (екі) жұмыс күні ішінде өтініш беруші ұсынған құжаттардың толықтығын тексереді және "Азаматтық авиацияның шетелдік авиациялық оқу орталығы сертификатын тану" мемлекеттік қызмет көрсетуге қойылатын Негізгі талаптар тізбесінің 8-тармағында көзделген құжаттар топтамасын толық ұсынбаған кезде, өтінішті портал арқылы қабылдаудан бас тартады.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94"/>
    <w:p>
      <w:pPr>
        <w:spacing w:after="0"/>
        <w:ind w:left="0"/>
        <w:jc w:val="both"/>
      </w:pPr>
      <w:r>
        <w:rPr>
          <w:rFonts w:ascii="Times New Roman"/>
          <w:b w:val="false"/>
          <w:i w:val="false"/>
          <w:color w:val="000000"/>
          <w:sz w:val="28"/>
        </w:rPr>
        <w:t>
      39. Өтініш беруші "Азаматтық авиацияның шетелдік авиациялық оқу орталығы сертификатын тану" мемлекеттік қызмет көрсетуге қойылатын Негізгі талаптар тізбесінің 8-тармағында көрсетілген құжаттардың толық топтамасын ұсынған кезде уәкілетті ұйымның жауапты орындаушысы 5 (бес) жұмыс күні ішінде шетелдік авиациялық оқу орталығы авиациялық персоналын кәсіби даярлау бағдарламасының Қазақстан Республикасының азаматтық авиация саласындағы қолданыстағы заңнамасына сәйкестігін тексеруді жүзеге асырады.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95"/>
    <w:p>
      <w:pPr>
        <w:spacing w:after="0"/>
        <w:ind w:left="0"/>
        <w:jc w:val="both"/>
      </w:pPr>
      <w:r>
        <w:rPr>
          <w:rFonts w:ascii="Times New Roman"/>
          <w:b w:val="false"/>
          <w:i w:val="false"/>
          <w:color w:val="000000"/>
          <w:sz w:val="28"/>
        </w:rPr>
        <w:t>
      40. Шетелдік авиациялық оқу орталығының авиациялық персоналын кәсіптік даярлау бағдарламасы Қазақстан Республикасының азаматтық авиация саласындағы қолданыстағы заңнамасына сәйкес келген кезде уәкілетті ұйымның жауапты орындаушысы шетелдік сертификаттың жарамдылығын растау үшін осы сертификатты берген шет мемлекеттің авиациялық билік орындарының ресми интернет-ресурсында жарияланған ақпаратты басшылыққа алады.</w:t>
      </w:r>
    </w:p>
    <w:bookmarkEnd w:id="95"/>
    <w:p>
      <w:pPr>
        <w:spacing w:after="0"/>
        <w:ind w:left="0"/>
        <w:jc w:val="both"/>
      </w:pPr>
      <w:r>
        <w:rPr>
          <w:rFonts w:ascii="Times New Roman"/>
          <w:b w:val="false"/>
          <w:i w:val="false"/>
          <w:color w:val="000000"/>
          <w:sz w:val="28"/>
        </w:rPr>
        <w:t xml:space="preserve">
      Шетелдік сертификат берген шет мемлекеттің авиациялық өкіметтерінің ресми интернет-ресурсынан ақпарат алу мүмкіндігі болмаған кезде уәкілетті ұйым 2 (екі) жұмыс күні ішінде осы сертификаттың түпнұсқалығын растау үшін берген шет мемлекеттің авиациялық өкіметтеріне электрондық пошта арқылы сұрау салуды жібереді. </w:t>
      </w:r>
    </w:p>
    <w:p>
      <w:pPr>
        <w:spacing w:after="0"/>
        <w:ind w:left="0"/>
        <w:jc w:val="both"/>
      </w:pPr>
      <w:r>
        <w:rPr>
          <w:rFonts w:ascii="Times New Roman"/>
          <w:b w:val="false"/>
          <w:i w:val="false"/>
          <w:color w:val="000000"/>
          <w:sz w:val="28"/>
        </w:rPr>
        <w:t>
      Шет мемлекеттің авиациялық билігіне сұрау салуға жауапты күту мерзімі 33 (отыз үш) жұмыс күнін құрайды.</w:t>
      </w:r>
    </w:p>
    <w:bookmarkStart w:name="z68" w:id="96"/>
    <w:p>
      <w:pPr>
        <w:spacing w:after="0"/>
        <w:ind w:left="0"/>
        <w:jc w:val="both"/>
      </w:pPr>
      <w:r>
        <w:rPr>
          <w:rFonts w:ascii="Times New Roman"/>
          <w:b w:val="false"/>
          <w:i w:val="false"/>
          <w:color w:val="000000"/>
          <w:sz w:val="28"/>
        </w:rPr>
        <w:t>
      41. Шетелдік сертификаттың жарамдылығын растауды алған кезде уәкілетті ұйым 3 (үш) жұмыс күні ішінде "Азаматтық авиацияның шетелдік авиациялық оқу орталығы сертификатын тану" мемлекеттік көрсетілетін қызмет нәтижесін портал арқылы ресімдейді.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97"/>
    <w:p>
      <w:pPr>
        <w:spacing w:after="0"/>
        <w:ind w:left="0"/>
        <w:jc w:val="both"/>
      </w:pPr>
      <w:r>
        <w:rPr>
          <w:rFonts w:ascii="Times New Roman"/>
          <w:b w:val="false"/>
          <w:i w:val="false"/>
          <w:color w:val="000000"/>
          <w:sz w:val="28"/>
        </w:rPr>
        <w:t xml:space="preserve">
      42. Уәкілетті ұйым шетелдік авиациялық оқу орталығының қолданылу саласында көзделген авиациялық персоналды кәсіптік даярлаудың нақты бағдарламасы бойынша шетелдік сертификатты таниды. </w:t>
      </w:r>
    </w:p>
    <w:bookmarkEnd w:id="97"/>
    <w:bookmarkStart w:name="z70" w:id="98"/>
    <w:p>
      <w:pPr>
        <w:spacing w:after="0"/>
        <w:ind w:left="0"/>
        <w:jc w:val="both"/>
      </w:pPr>
      <w:r>
        <w:rPr>
          <w:rFonts w:ascii="Times New Roman"/>
          <w:b w:val="false"/>
          <w:i w:val="false"/>
          <w:color w:val="000000"/>
          <w:sz w:val="28"/>
        </w:rPr>
        <w:t xml:space="preserve">
      43. Уәкілетті ұйым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танылған шетелдік авиациялық оқу орталықтарының тізілімін қалыптастырады және жүргізеді.</w:t>
      </w:r>
    </w:p>
    <w:bookmarkEnd w:id="98"/>
    <w:bookmarkStart w:name="z71" w:id="99"/>
    <w:p>
      <w:pPr>
        <w:spacing w:after="0"/>
        <w:ind w:left="0"/>
        <w:jc w:val="both"/>
      </w:pPr>
      <w:r>
        <w:rPr>
          <w:rFonts w:ascii="Times New Roman"/>
          <w:b w:val="false"/>
          <w:i w:val="false"/>
          <w:color w:val="000000"/>
          <w:sz w:val="28"/>
        </w:rPr>
        <w:t>
      44. Уәкілетті ұйым "Азаматтық авиацияның шетелдік авиациялық оқу орталығы сертификатын тану" мемлекеттік қызмет көрсетуге қойылатын Негізгі талаптар тізбесінің 9-тармағында көрсетілген негіздерге сәйкес шетелдік сертификатты танудан бас тартады.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00"/>
    <w:p>
      <w:pPr>
        <w:spacing w:after="0"/>
        <w:ind w:left="0"/>
        <w:jc w:val="both"/>
      </w:pPr>
      <w:r>
        <w:rPr>
          <w:rFonts w:ascii="Times New Roman"/>
          <w:b w:val="false"/>
          <w:i w:val="false"/>
          <w:color w:val="000000"/>
          <w:sz w:val="28"/>
        </w:rPr>
        <w:t xml:space="preserve">
      45. Шетелдік сертификатты танудан бас тарту үшін негіздер анықталған кезде уәкілетті ұйым "Азаматтық авиацияның шетелдік авиациялық оқу орталығы сертификатын тану" мемлекеттік қызмет көрсету мерзімі аяқталғанға дейін 3 (үш) жұмыс күнінен кешіктірмей ҚР ӘРПК-нің </w:t>
      </w:r>
      <w:r>
        <w:rPr>
          <w:rFonts w:ascii="Times New Roman"/>
          <w:b w:val="false"/>
          <w:i w:val="false"/>
          <w:color w:val="000000"/>
          <w:sz w:val="28"/>
        </w:rPr>
        <w:t>73-бабына</w:t>
      </w:r>
      <w:r>
        <w:rPr>
          <w:rFonts w:ascii="Times New Roman"/>
          <w:b w:val="false"/>
          <w:i w:val="false"/>
          <w:color w:val="000000"/>
          <w:sz w:val="28"/>
        </w:rPr>
        <w:t xml:space="preserve"> сәйкес бас тарту туралы алдын ала шешім туралы хабарламаны, сондай-ақ тыңдауды өткізу күні, уақыты мен орнын өтініш берушіге алдын ала шешім бойынша ұстанымын білдіру мүмкіндігі үшін жібереді.</w:t>
      </w:r>
    </w:p>
    <w:bookmarkEnd w:id="100"/>
    <w:p>
      <w:pPr>
        <w:spacing w:after="0"/>
        <w:ind w:left="0"/>
        <w:jc w:val="both"/>
      </w:pPr>
      <w:r>
        <w:rPr>
          <w:rFonts w:ascii="Times New Roman"/>
          <w:b w:val="false"/>
          <w:i w:val="false"/>
          <w:color w:val="000000"/>
          <w:sz w:val="28"/>
        </w:rPr>
        <w:t>
      Әкімшілік рәсімге қатысушы әкімшілік іс бойынша алдын ала шешімге оны алған күннен бастап 2 (екі) жұмыс күнінен кешіктірілмейтін мерзімде береді немесе қарсылық білдіреді.</w:t>
      </w:r>
    </w:p>
    <w:p>
      <w:pPr>
        <w:spacing w:after="0"/>
        <w:ind w:left="0"/>
        <w:jc w:val="both"/>
      </w:pPr>
      <w:r>
        <w:rPr>
          <w:rFonts w:ascii="Times New Roman"/>
          <w:b w:val="false"/>
          <w:i w:val="false"/>
          <w:color w:val="000000"/>
          <w:sz w:val="28"/>
        </w:rPr>
        <w:t>
      Әкімшілік рәсімге қатысушы өзінің қарсылығын ауызша білдірген кезде уәкілетті ұйым тыңдау хаттамасын жүргізеді.</w:t>
      </w:r>
    </w:p>
    <w:p>
      <w:pPr>
        <w:spacing w:after="0"/>
        <w:ind w:left="0"/>
        <w:jc w:val="both"/>
      </w:pPr>
      <w:r>
        <w:rPr>
          <w:rFonts w:ascii="Times New Roman"/>
          <w:b w:val="false"/>
          <w:i w:val="false"/>
          <w:color w:val="000000"/>
          <w:sz w:val="28"/>
        </w:rPr>
        <w:t>
      Тыңдау қорытындысы бойынша уәкілетті ұйым шетелдік сертификатты тану туралы хатты немесе осы Қағидаларға 1-3-қосымшаға сәйкес нысан бойынша ЭЦҚ қол қойған мемлекеттік қызмет көрсетуден бас тарту туралы дәлелді жауапты өтініш берушінің "жеке кабинетіне" портал арқылы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101"/>
    <w:p>
      <w:pPr>
        <w:spacing w:after="0"/>
        <w:ind w:left="0"/>
        <w:jc w:val="both"/>
      </w:pPr>
      <w:r>
        <w:rPr>
          <w:rFonts w:ascii="Times New Roman"/>
          <w:b w:val="false"/>
          <w:i w:val="false"/>
          <w:color w:val="000000"/>
          <w:sz w:val="28"/>
        </w:rPr>
        <w:t>
      46. Шетелдік сертификатты уәкілетті ұйым 2 (екі) жылдан аспайтын мерзімге танылатын мерзімсіз сертификатты қоспағанда, шетелдік сертификаттың қолданылу мерзіміне таниды.</w:t>
      </w:r>
    </w:p>
    <w:bookmarkEnd w:id="101"/>
    <w:bookmarkStart w:name="z74" w:id="102"/>
    <w:p>
      <w:pPr>
        <w:spacing w:after="0"/>
        <w:ind w:left="0"/>
        <w:jc w:val="left"/>
      </w:pPr>
      <w:r>
        <w:rPr>
          <w:rFonts w:ascii="Times New Roman"/>
          <w:b/>
          <w:i w:val="false"/>
          <w:color w:val="000000"/>
        </w:rPr>
        <w:t xml:space="preserve"> 5-тарау. Шағымды қарау тәртібі</w:t>
      </w:r>
    </w:p>
    <w:bookmarkEnd w:id="102"/>
    <w:bookmarkStart w:name="z75" w:id="103"/>
    <w:p>
      <w:pPr>
        <w:spacing w:after="0"/>
        <w:ind w:left="0"/>
        <w:jc w:val="both"/>
      </w:pPr>
      <w:r>
        <w:rPr>
          <w:rFonts w:ascii="Times New Roman"/>
          <w:b w:val="false"/>
          <w:i w:val="false"/>
          <w:color w:val="000000"/>
          <w:sz w:val="28"/>
        </w:rPr>
        <w:t>
      47. Әкімшілік актіні әкімшілік (сотқа дейінгі) тәртіппен қабылдауға байланысты уәкілетті ұйымның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103"/>
    <w:bookmarkStart w:name="z76" w:id="104"/>
    <w:p>
      <w:pPr>
        <w:spacing w:after="0"/>
        <w:ind w:left="0"/>
        <w:jc w:val="both"/>
      </w:pPr>
      <w:r>
        <w:rPr>
          <w:rFonts w:ascii="Times New Roman"/>
          <w:b w:val="false"/>
          <w:i w:val="false"/>
          <w:color w:val="000000"/>
          <w:sz w:val="28"/>
        </w:rPr>
        <w:t xml:space="preserve">
      48. Өтініш берушінің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104"/>
    <w:p>
      <w:pPr>
        <w:spacing w:after="0"/>
        <w:ind w:left="0"/>
        <w:jc w:val="both"/>
      </w:pPr>
      <w:r>
        <w:rPr>
          <w:rFonts w:ascii="Times New Roman"/>
          <w:b w:val="false"/>
          <w:i w:val="false"/>
          <w:color w:val="000000"/>
          <w:sz w:val="28"/>
        </w:rPr>
        <w:t>
      азаматтық авиация саласындағы уәкілетті ұйым, азаматтық авиация саласындағы уәкілетті органға (бұдан әрі – уәкілетті орган) – тіркелген күнінен бастап 5 (бес) жұмыс күн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 – ол тіркелген күннен бастап 15 (он бес) жұмыс күн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7" w:id="105"/>
    <w:p>
      <w:pPr>
        <w:spacing w:after="0"/>
        <w:ind w:left="0"/>
        <w:jc w:val="both"/>
      </w:pPr>
      <w:r>
        <w:rPr>
          <w:rFonts w:ascii="Times New Roman"/>
          <w:b w:val="false"/>
          <w:i w:val="false"/>
          <w:color w:val="000000"/>
          <w:sz w:val="28"/>
        </w:rPr>
        <w:t>
      49. Шағым уәкілетті ұйымға және (немесе) азаматтық авиация саласындағы уәкілетті органға және (немесе) шешіміне, әрекетіне (әрекетсіздігіне) шағым жасалатын лауазымды адамға беріледі.</w:t>
      </w:r>
    </w:p>
    <w:bookmarkEnd w:id="105"/>
    <w:p>
      <w:pPr>
        <w:spacing w:after="0"/>
        <w:ind w:left="0"/>
        <w:jc w:val="both"/>
      </w:pPr>
      <w:r>
        <w:rPr>
          <w:rFonts w:ascii="Times New Roman"/>
          <w:b w:val="false"/>
          <w:i w:val="false"/>
          <w:color w:val="000000"/>
          <w:sz w:val="28"/>
        </w:rPr>
        <w:t>
      Уәкілетті ұйым, азаматтық авиация саласындағы уәкілетті орган,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егер 3 (үш) жұмыс күні ішінде шағымда көрсетілген талаптарды толық қанағаттандыратын шешім не өзге де әкімшілік іс-әрекет қабылданса, шешіміне, әрекетіне (әрекетсіздігіне) шағым жасалатын лауазымды адам шағымды қарайтын органға шағым жібермейді.</w:t>
      </w:r>
    </w:p>
    <w:p>
      <w:pPr>
        <w:spacing w:after="0"/>
        <w:ind w:left="0"/>
        <w:jc w:val="both"/>
      </w:pPr>
      <w:r>
        <w:rPr>
          <w:rFonts w:ascii="Times New Roman"/>
          <w:b w:val="false"/>
          <w:i w:val="false"/>
          <w:color w:val="000000"/>
          <w:sz w:val="28"/>
        </w:rPr>
        <w:t xml:space="preserve">
      Шағымды уәкілетті ұйымның, уәкілетті органның, мемлекеттік қызметтер көрсету сапасын бағалау және бақылау жөніндегі уәкілетті органның қарау мерзімі Мемлекеттік және әлеуметтік маңызы бар көрсетілетін қызметтер туралы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w:t>
      </w:r>
    </w:p>
    <w:p>
      <w:pPr>
        <w:spacing w:after="0"/>
        <w:ind w:left="0"/>
        <w:jc w:val="both"/>
      </w:pPr>
      <w:r>
        <w:rPr>
          <w:rFonts w:ascii="Times New Roman"/>
          <w:b w:val="false"/>
          <w:i w:val="false"/>
          <w:color w:val="000000"/>
          <w:sz w:val="28"/>
        </w:rPr>
        <w:t>
      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өтініш берушіге шағымды қарау мерзімі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 ұзарту себептерін көрсете отырып, шағымды қарау.</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ҚР ӘРПК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79" w:id="106"/>
    <w:p>
      <w:pPr>
        <w:spacing w:after="0"/>
        <w:ind w:left="0"/>
        <w:jc w:val="left"/>
      </w:pPr>
      <w:r>
        <w:rPr>
          <w:rFonts w:ascii="Times New Roman"/>
          <w:b/>
          <w:i w:val="false"/>
          <w:color w:val="000000"/>
        </w:rPr>
        <w:t xml:space="preserve"> Авиациялық оқу орталығын сертификаттауды жүргізуге және (немесе) серификатының қолданылу саласын кеңейтуге өтініш</w:t>
      </w:r>
    </w:p>
    <w:bookmarkEnd w:id="106"/>
    <w:p>
      <w:pPr>
        <w:spacing w:after="0"/>
        <w:ind w:left="0"/>
        <w:jc w:val="both"/>
      </w:pPr>
      <w:r>
        <w:rPr>
          <w:rFonts w:ascii="Times New Roman"/>
          <w:b w:val="false"/>
          <w:i w:val="false"/>
          <w:color w:val="ff0000"/>
          <w:sz w:val="28"/>
        </w:rPr>
        <w:t xml:space="preserve">
      Ескерту. 1-қосымшаға өзгеріс енгізілді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1. ___________________________________________________________________</w:t>
      </w:r>
    </w:p>
    <w:p>
      <w:pPr>
        <w:spacing w:after="0"/>
        <w:ind w:left="0"/>
        <w:jc w:val="both"/>
      </w:pPr>
      <w:r>
        <w:rPr>
          <w:rFonts w:ascii="Times New Roman"/>
          <w:b w:val="false"/>
          <w:i w:val="false"/>
          <w:color w:val="000000"/>
          <w:sz w:val="28"/>
        </w:rPr>
        <w:t>
      (Авиациялық оқу орталығының,азаматтық авиация ұйымның, құрылымдық бөлімшенің атауы)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Авиациялық оқу орталығына кәсіптік даярлаудың мынадай түрлері мен бағыттары бойынша  сертификаттау және (немесе) сертификаттының қолданылу саласын кенейту жүргізуді сұрайды:</w:t>
      </w:r>
    </w:p>
    <w:p>
      <w:pPr>
        <w:spacing w:after="0"/>
        <w:ind w:left="0"/>
        <w:jc w:val="both"/>
      </w:pPr>
      <w:r>
        <w:rPr>
          <w:rFonts w:ascii="Times New Roman"/>
          <w:b w:val="false"/>
          <w:i w:val="false"/>
          <w:color w:val="000000"/>
          <w:sz w:val="28"/>
        </w:rPr>
        <w:t>
      р/с №</w:t>
      </w:r>
    </w:p>
    <w:p>
      <w:pPr>
        <w:spacing w:after="0"/>
        <w:ind w:left="0"/>
        <w:jc w:val="both"/>
      </w:pPr>
      <w:r>
        <w:rPr>
          <w:rFonts w:ascii="Times New Roman"/>
          <w:b w:val="false"/>
          <w:i w:val="false"/>
          <w:color w:val="000000"/>
          <w:sz w:val="28"/>
        </w:rPr>
        <w:t>
      Кәсіби даярлық түрлері</w:t>
      </w:r>
    </w:p>
    <w:p>
      <w:pPr>
        <w:spacing w:after="0"/>
        <w:ind w:left="0"/>
        <w:jc w:val="both"/>
      </w:pPr>
      <w:r>
        <w:rPr>
          <w:rFonts w:ascii="Times New Roman"/>
          <w:b w:val="false"/>
          <w:i w:val="false"/>
          <w:color w:val="000000"/>
          <w:sz w:val="28"/>
        </w:rPr>
        <w:t>
      Бағыты (мамандығы, мамандануы, курс атауы)</w:t>
      </w:r>
    </w:p>
    <w:p>
      <w:pPr>
        <w:spacing w:after="0"/>
        <w:ind w:left="0"/>
        <w:jc w:val="both"/>
      </w:pPr>
      <w:r>
        <w:rPr>
          <w:rFonts w:ascii="Times New Roman"/>
          <w:b w:val="false"/>
          <w:i w:val="false"/>
          <w:color w:val="000000"/>
          <w:sz w:val="28"/>
        </w:rPr>
        <w:t>
      1) Авиация персоналын бастапқы даярлау</w:t>
      </w:r>
    </w:p>
    <w:p>
      <w:pPr>
        <w:spacing w:after="0"/>
        <w:ind w:left="0"/>
        <w:jc w:val="both"/>
      </w:pPr>
      <w:r>
        <w:rPr>
          <w:rFonts w:ascii="Times New Roman"/>
          <w:b w:val="false"/>
          <w:i w:val="false"/>
          <w:color w:val="000000"/>
          <w:sz w:val="28"/>
        </w:rPr>
        <w:t>
      2) Авиация персоналын қайта даярлау</w:t>
      </w:r>
    </w:p>
    <w:p>
      <w:pPr>
        <w:spacing w:after="0"/>
        <w:ind w:left="0"/>
        <w:jc w:val="both"/>
      </w:pPr>
      <w:r>
        <w:rPr>
          <w:rFonts w:ascii="Times New Roman"/>
          <w:b w:val="false"/>
          <w:i w:val="false"/>
          <w:color w:val="000000"/>
          <w:sz w:val="28"/>
        </w:rPr>
        <w:t>
      3) Авиация персоналының кәсіби деңгейін қолдау</w:t>
      </w:r>
    </w:p>
    <w:p>
      <w:pPr>
        <w:spacing w:after="0"/>
        <w:ind w:left="0"/>
        <w:jc w:val="both"/>
      </w:pPr>
      <w:r>
        <w:rPr>
          <w:rFonts w:ascii="Times New Roman"/>
          <w:b w:val="false"/>
          <w:i w:val="false"/>
          <w:color w:val="000000"/>
          <w:sz w:val="28"/>
        </w:rPr>
        <w:t>
      2. Ұйым туралы мәліметтер:</w:t>
      </w:r>
    </w:p>
    <w:p>
      <w:pPr>
        <w:spacing w:after="0"/>
        <w:ind w:left="0"/>
        <w:jc w:val="both"/>
      </w:pPr>
      <w:r>
        <w:rPr>
          <w:rFonts w:ascii="Times New Roman"/>
          <w:b w:val="false"/>
          <w:i w:val="false"/>
          <w:color w:val="000000"/>
          <w:sz w:val="28"/>
        </w:rPr>
        <w:t>
      1) меншік нысаны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2) мемлекеттік тіркеу туралы куәлік</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(нөмірі, кіммен және қашан берді)</w:t>
      </w:r>
    </w:p>
    <w:p>
      <w:pPr>
        <w:spacing w:after="0"/>
        <w:ind w:left="0"/>
        <w:jc w:val="both"/>
      </w:pPr>
      <w:r>
        <w:rPr>
          <w:rFonts w:ascii="Times New Roman"/>
          <w:b w:val="false"/>
          <w:i w:val="false"/>
          <w:color w:val="000000"/>
          <w:sz w:val="28"/>
        </w:rPr>
        <w:t>
      3) заңды (пошталық) мекенжайы және басқа да деректемелері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4) телефон/факс, электрондық пошта______________________________________</w:t>
      </w:r>
    </w:p>
    <w:p>
      <w:pPr>
        <w:spacing w:after="0"/>
        <w:ind w:left="0"/>
        <w:jc w:val="both"/>
      </w:pPr>
      <w:r>
        <w:rPr>
          <w:rFonts w:ascii="Times New Roman"/>
          <w:b w:val="false"/>
          <w:i w:val="false"/>
          <w:color w:val="000000"/>
          <w:sz w:val="28"/>
        </w:rPr>
        <w:t>
      3. Қоса берілетін құжаттар __________________________________________________</w:t>
      </w:r>
    </w:p>
    <w:p>
      <w:pPr>
        <w:spacing w:after="0"/>
        <w:ind w:left="0"/>
        <w:jc w:val="both"/>
      </w:pPr>
      <w:r>
        <w:rPr>
          <w:rFonts w:ascii="Times New Roman"/>
          <w:b w:val="false"/>
          <w:i w:val="false"/>
          <w:color w:val="000000"/>
          <w:sz w:val="28"/>
        </w:rPr>
        <w:t xml:space="preserve">Авиациялық оқу орталығының, азаматтық авиация ұйымның, құрылымдық бөлімшенің </w:t>
      </w:r>
    </w:p>
    <w:p>
      <w:pPr>
        <w:spacing w:after="0"/>
        <w:ind w:left="0"/>
        <w:jc w:val="both"/>
      </w:pPr>
      <w:r>
        <w:rPr>
          <w:rFonts w:ascii="Times New Roman"/>
          <w:b w:val="false"/>
          <w:i w:val="false"/>
          <w:color w:val="000000"/>
          <w:sz w:val="28"/>
        </w:rPr>
        <w:t>басшысы</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Мемлекеттік және әлеуметтік маңызы бар көрсетілетін қызметтер туралы заңының 20-</w:t>
      </w:r>
    </w:p>
    <w:p>
      <w:pPr>
        <w:spacing w:after="0"/>
        <w:ind w:left="0"/>
        <w:jc w:val="both"/>
      </w:pPr>
      <w:r>
        <w:rPr>
          <w:rFonts w:ascii="Times New Roman"/>
          <w:b w:val="false"/>
          <w:i w:val="false"/>
          <w:color w:val="000000"/>
          <w:sz w:val="28"/>
        </w:rPr>
        <w:t xml:space="preserve">бабының 6-тармағына сәйкес цифрлық жүйелерде қамтылған, заңмен қорғалатын құпияны </w:t>
      </w:r>
    </w:p>
    <w:p>
      <w:pPr>
        <w:spacing w:after="0"/>
        <w:ind w:left="0"/>
        <w:jc w:val="both"/>
      </w:pPr>
      <w:r>
        <w:rPr>
          <w:rFonts w:ascii="Times New Roman"/>
          <w:b w:val="false"/>
          <w:i w:val="false"/>
          <w:color w:val="000000"/>
          <w:sz w:val="28"/>
        </w:rPr>
        <w:t>құрайтын мәліметтерді пайдалануға келісемін _____________________________ (қолы)</w:t>
      </w:r>
    </w:p>
    <w:p>
      <w:pPr>
        <w:spacing w:after="0"/>
        <w:ind w:left="0"/>
        <w:jc w:val="both"/>
      </w:pPr>
      <w:r>
        <w:rPr>
          <w:rFonts w:ascii="Times New Roman"/>
          <w:b w:val="false"/>
          <w:i w:val="false"/>
          <w:color w:val="000000"/>
          <w:sz w:val="28"/>
        </w:rPr>
        <w:t>Тегі, аты, әкесінің аты (бар болса) _______________________________________</w:t>
      </w:r>
    </w:p>
    <w:p>
      <w:pPr>
        <w:spacing w:after="0"/>
        <w:ind w:left="0"/>
        <w:jc w:val="both"/>
      </w:pPr>
      <w:r>
        <w:rPr>
          <w:rFonts w:ascii="Times New Roman"/>
          <w:b w:val="false"/>
          <w:i w:val="false"/>
          <w:color w:val="000000"/>
          <w:sz w:val="28"/>
        </w:rPr>
        <w:t>20___жылғы "___" 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w:t>
            </w:r>
            <w:r>
              <w:br/>
            </w:r>
            <w:r>
              <w:rPr>
                <w:rFonts w:ascii="Times New Roman"/>
                <w:b w:val="false"/>
                <w:i w:val="false"/>
                <w:color w:val="000000"/>
                <w:sz w:val="20"/>
              </w:rPr>
              <w:t>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133" w:id="107"/>
    <w:p>
      <w:pPr>
        <w:spacing w:after="0"/>
        <w:ind w:left="0"/>
        <w:jc w:val="left"/>
      </w:pPr>
      <w:r>
        <w:rPr>
          <w:rFonts w:ascii="Times New Roman"/>
          <w:b/>
          <w:i w:val="false"/>
          <w:color w:val="000000"/>
        </w:rPr>
        <w:t xml:space="preserve"> Персоналды даярлау және рәсімдер жөніндегі басшылықты келісуге/ кәсіптік даярлау бағдарламасын келісуге/қолданыстағы авиациялық оқу орталығы сертификатының қолданылу саласын өзгертпейтін азаматтық авиацияның авиациялық оқу орталығының сертификатына өзгерістер енгізуге өтініш</w:t>
      </w:r>
    </w:p>
    <w:bookmarkEnd w:id="107"/>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(авиациялық оқу орталығының атауы)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Ескерту. Қағидалар 1-1-қосымшамен толықтырылды - ҚР Көлік министрінің м.а. 11.06.2025 </w:t>
      </w:r>
      <w:r>
        <w:rPr>
          <w:rFonts w:ascii="Times New Roman"/>
          <w:b w:val="false"/>
          <w:i w:val="false"/>
          <w:color w:val="00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11.06.2026 </w:t>
      </w:r>
      <w:r>
        <w:rPr>
          <w:rFonts w:ascii="Times New Roman"/>
          <w:b w:val="false"/>
          <w:i w:val="false"/>
          <w:color w:val="00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персоналды даярлау және рәсімдер жөніндегі басшылықты келісуді/кәсіптік даярлау </w:t>
      </w:r>
    </w:p>
    <w:p>
      <w:pPr>
        <w:spacing w:after="0"/>
        <w:ind w:left="0"/>
        <w:jc w:val="both"/>
      </w:pPr>
      <w:r>
        <w:rPr>
          <w:rFonts w:ascii="Times New Roman"/>
          <w:b w:val="false"/>
          <w:i w:val="false"/>
          <w:color w:val="000000"/>
          <w:sz w:val="28"/>
        </w:rPr>
        <w:t xml:space="preserve">бағдарламасын келісуді/қолданыстағы авиациялық оқу орталығы сертификатының </w:t>
      </w:r>
    </w:p>
    <w:p>
      <w:pPr>
        <w:spacing w:after="0"/>
        <w:ind w:left="0"/>
        <w:jc w:val="both"/>
      </w:pPr>
      <w:r>
        <w:rPr>
          <w:rFonts w:ascii="Times New Roman"/>
          <w:b w:val="false"/>
          <w:i w:val="false"/>
          <w:color w:val="000000"/>
          <w:sz w:val="28"/>
        </w:rPr>
        <w:t xml:space="preserve">қолданылу саласын өзгертпейтін азаматтық авиацияның авиациялық оқу орталығының </w:t>
      </w:r>
    </w:p>
    <w:p>
      <w:pPr>
        <w:spacing w:after="0"/>
        <w:ind w:left="0"/>
        <w:jc w:val="both"/>
      </w:pPr>
      <w:r>
        <w:rPr>
          <w:rFonts w:ascii="Times New Roman"/>
          <w:b w:val="false"/>
          <w:i w:val="false"/>
          <w:color w:val="000000"/>
          <w:sz w:val="28"/>
        </w:rPr>
        <w:t>сертификатына өзгеріс енгізуді сұрайды.</w:t>
      </w:r>
    </w:p>
    <w:p>
      <w:pPr>
        <w:spacing w:after="0"/>
        <w:ind w:left="0"/>
        <w:jc w:val="both"/>
      </w:pPr>
      <w:r>
        <w:rPr>
          <w:rFonts w:ascii="Times New Roman"/>
          <w:b w:val="false"/>
          <w:i w:val="false"/>
          <w:color w:val="000000"/>
          <w:sz w:val="28"/>
        </w:rPr>
        <w:t>(керегінің астын сызу)</w:t>
      </w:r>
    </w:p>
    <w:p>
      <w:pPr>
        <w:spacing w:after="0"/>
        <w:ind w:left="0"/>
        <w:jc w:val="both"/>
      </w:pPr>
      <w:r>
        <w:rPr>
          <w:rFonts w:ascii="Times New Roman"/>
          <w:b w:val="false"/>
          <w:i w:val="false"/>
          <w:color w:val="000000"/>
          <w:sz w:val="28"/>
        </w:rPr>
        <w:t>Ұсынылған мәліметтердің толықтығы мен дұрыстығын растаймын.</w:t>
      </w:r>
    </w:p>
    <w:p>
      <w:pPr>
        <w:spacing w:after="0"/>
        <w:ind w:left="0"/>
        <w:jc w:val="both"/>
      </w:pPr>
      <w:r>
        <w:rPr>
          <w:rFonts w:ascii="Times New Roman"/>
          <w:b w:val="false"/>
          <w:i w:val="false"/>
          <w:color w:val="000000"/>
          <w:sz w:val="28"/>
        </w:rPr>
        <w:t>Авиациялық оқу орталығының басшысы ___________________________________</w:t>
      </w:r>
    </w:p>
    <w:p>
      <w:pPr>
        <w:spacing w:after="0"/>
        <w:ind w:left="0"/>
        <w:jc w:val="both"/>
      </w:pPr>
      <w:r>
        <w:rPr>
          <w:rFonts w:ascii="Times New Roman"/>
          <w:b w:val="false"/>
          <w:i w:val="false"/>
          <w:color w:val="000000"/>
          <w:sz w:val="28"/>
        </w:rPr>
        <w:t xml:space="preserve">Мемлекеттік және әлеуметтік маңызы бар көрсетілетін қызметтер туралы заңының </w:t>
      </w:r>
    </w:p>
    <w:p>
      <w:pPr>
        <w:spacing w:after="0"/>
        <w:ind w:left="0"/>
        <w:jc w:val="both"/>
      </w:pPr>
      <w:r>
        <w:rPr>
          <w:rFonts w:ascii="Times New Roman"/>
          <w:b w:val="false"/>
          <w:i w:val="false"/>
          <w:color w:val="000000"/>
          <w:sz w:val="28"/>
        </w:rPr>
        <w:t xml:space="preserve">20-бабының </w:t>
      </w:r>
      <w:r>
        <w:rPr>
          <w:rFonts w:ascii="Times New Roman"/>
          <w:b w:val="false"/>
          <w:i w:val="false"/>
          <w:color w:val="000000"/>
          <w:sz w:val="28"/>
        </w:rPr>
        <w:t>6-тармағына</w:t>
      </w:r>
      <w:r>
        <w:rPr>
          <w:rFonts w:ascii="Times New Roman"/>
          <w:b w:val="false"/>
          <w:i w:val="false"/>
          <w:color w:val="000000"/>
          <w:sz w:val="28"/>
        </w:rPr>
        <w:t xml:space="preserve"> сәйкес цифрлық жүйелерде қамтылған, заңмен қорғалатын </w:t>
      </w:r>
    </w:p>
    <w:p>
      <w:pPr>
        <w:spacing w:after="0"/>
        <w:ind w:left="0"/>
        <w:jc w:val="both"/>
      </w:pPr>
      <w:r>
        <w:rPr>
          <w:rFonts w:ascii="Times New Roman"/>
          <w:b w:val="false"/>
          <w:i w:val="false"/>
          <w:color w:val="000000"/>
          <w:sz w:val="28"/>
        </w:rPr>
        <w:t>құпияны құрайтын мәліметтерді пайдалануға келісемін</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(ЭЦҚ қолы)</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20_______жылғы "______" ______________</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авиацияның </w:t>
            </w:r>
            <w:r>
              <w:br/>
            </w:r>
            <w:r>
              <w:rPr>
                <w:rFonts w:ascii="Times New Roman"/>
                <w:b w:val="false"/>
                <w:i w:val="false"/>
                <w:color w:val="000000"/>
                <w:sz w:val="20"/>
              </w:rPr>
              <w:t xml:space="preserve">авиациялық оқу орталығын </w:t>
            </w:r>
            <w:r>
              <w:br/>
            </w:r>
            <w:r>
              <w:rPr>
                <w:rFonts w:ascii="Times New Roman"/>
                <w:b w:val="false"/>
                <w:i w:val="false"/>
                <w:color w:val="000000"/>
                <w:sz w:val="20"/>
              </w:rPr>
              <w:t xml:space="preserve">сертификаттау және сертификат </w:t>
            </w:r>
            <w:r>
              <w:br/>
            </w:r>
            <w:r>
              <w:rPr>
                <w:rFonts w:ascii="Times New Roman"/>
                <w:b w:val="false"/>
                <w:i w:val="false"/>
                <w:color w:val="000000"/>
                <w:sz w:val="20"/>
              </w:rPr>
              <w:t>беру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Келісу туралы хабарлама</w:t>
      </w:r>
    </w:p>
    <w:p>
      <w:pPr>
        <w:spacing w:after="0"/>
        <w:ind w:left="0"/>
        <w:jc w:val="both"/>
      </w:pPr>
      <w:r>
        <w:rPr>
          <w:rFonts w:ascii="Times New Roman"/>
          <w:b w:val="false"/>
          <w:i w:val="false"/>
          <w:color w:val="ff0000"/>
          <w:sz w:val="28"/>
        </w:rPr>
        <w:t xml:space="preserve">
      Ескерту. Қағидалар 1-2-қосымшамен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"Қазақстанның авиациялық әкімшілігі" АҚ 20___ жылғы __________№ _____ Сіздің өтінішіңізді қарап мемлекеттік қызмет көрсету туралы хабарлайды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Ескертпе: кәсіптік даярлау бағдарламасы мен персоналды даярлау және рәсімдер жөніндегі басшылыққа сертификаттық тексерудің оң нәтижесі болған кезде авиациялық оқу орталығы мен уәкілетті ұйым қол қояды.</w:t>
      </w:r>
    </w:p>
    <w:p>
      <w:pPr>
        <w:spacing w:after="0"/>
        <w:ind w:left="0"/>
        <w:jc w:val="both"/>
      </w:pPr>
      <w:r>
        <w:rPr>
          <w:rFonts w:ascii="Times New Roman"/>
          <w:b w:val="false"/>
          <w:i w:val="false"/>
          <w:color w:val="000000"/>
          <w:sz w:val="28"/>
        </w:rPr>
        <w:t>
      Уәкілетті ұйымның лауазымды адамы не ол уәкілеттік берген адамдар</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авиацияның </w:t>
            </w:r>
            <w:r>
              <w:br/>
            </w:r>
            <w:r>
              <w:rPr>
                <w:rFonts w:ascii="Times New Roman"/>
                <w:b w:val="false"/>
                <w:i w:val="false"/>
                <w:color w:val="000000"/>
                <w:sz w:val="20"/>
              </w:rPr>
              <w:t xml:space="preserve">авиациялық оқу орталығын </w:t>
            </w:r>
            <w:r>
              <w:br/>
            </w:r>
            <w:r>
              <w:rPr>
                <w:rFonts w:ascii="Times New Roman"/>
                <w:b w:val="false"/>
                <w:i w:val="false"/>
                <w:color w:val="000000"/>
                <w:sz w:val="20"/>
              </w:rPr>
              <w:t xml:space="preserve">сертификаттау және сертификат </w:t>
            </w:r>
            <w:r>
              <w:br/>
            </w:r>
            <w:r>
              <w:rPr>
                <w:rFonts w:ascii="Times New Roman"/>
                <w:b w:val="false"/>
                <w:i w:val="false"/>
                <w:color w:val="000000"/>
                <w:sz w:val="20"/>
              </w:rPr>
              <w:t>беру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қызмет көрсетуден бас тарту туралы дәлелді жауап</w:t>
      </w:r>
    </w:p>
    <w:p>
      <w:pPr>
        <w:spacing w:after="0"/>
        <w:ind w:left="0"/>
        <w:jc w:val="both"/>
      </w:pPr>
      <w:r>
        <w:rPr>
          <w:rFonts w:ascii="Times New Roman"/>
          <w:b w:val="false"/>
          <w:i w:val="false"/>
          <w:color w:val="ff0000"/>
          <w:sz w:val="28"/>
        </w:rPr>
        <w:t xml:space="preserve">
      Ескерту. Қағидалар 1-3-қосымшамен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"Қазақстанның авиациялық әкімшілігі" АҚ 20___ жылғы __________ № _________ Сіздің өтінішіңізді қарап, мемлекеттік қызмет көрсетуден бас тарту туралы хабарлайды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(мемлекеттік көрсетілетін қызметтің атауы)</w:t>
      </w:r>
    </w:p>
    <w:p>
      <w:pPr>
        <w:spacing w:after="0"/>
        <w:ind w:left="0"/>
        <w:jc w:val="both"/>
      </w:pPr>
      <w:r>
        <w:rPr>
          <w:rFonts w:ascii="Times New Roman"/>
          <w:b w:val="false"/>
          <w:i w:val="false"/>
          <w:color w:val="000000"/>
          <w:sz w:val="28"/>
        </w:rPr>
        <w:t>
      Бас тарту себебі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Уәкілетті ұйымның басшысы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1-4-қосымша</w:t>
            </w:r>
          </w:p>
        </w:tc>
      </w:tr>
    </w:tbl>
    <w:bookmarkStart w:name="z135" w:id="108"/>
    <w:p>
      <w:pPr>
        <w:spacing w:after="0"/>
        <w:ind w:left="0"/>
        <w:jc w:val="left"/>
      </w:pPr>
      <w:r>
        <w:rPr>
          <w:rFonts w:ascii="Times New Roman"/>
          <w:b/>
          <w:i w:val="false"/>
          <w:color w:val="000000"/>
        </w:rPr>
        <w:t xml:space="preserve"> "Шетелдік авиациялық оқу орталығының сертификатын тану" мемлекеттік қызмет көрсетуге қойылатын негізгі талаптардың тізбесі</w:t>
      </w:r>
    </w:p>
    <w:bookmarkEnd w:id="108"/>
    <w:p>
      <w:pPr>
        <w:spacing w:after="0"/>
        <w:ind w:left="0"/>
        <w:jc w:val="both"/>
      </w:pPr>
      <w:r>
        <w:rPr>
          <w:rFonts w:ascii="Times New Roman"/>
          <w:b w:val="false"/>
          <w:i w:val="false"/>
          <w:color w:val="ff0000"/>
          <w:sz w:val="28"/>
        </w:rPr>
        <w:t xml:space="preserve">
      Ескерту. Қағидалар 1-4-қосымшамен толықтырылды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"Шетелдік авиациялық оқу орталығының сертификатын тану" мемлекеттік көрсетілетін қызмет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 45 (қырық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мынадай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Кодекске сәйкес демалыс және мереке күндерін қоспағанда, дүйсенбіден бастап жұманы қоса алғанда сағат 13-00-ден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7-қосымшаға сәйкес нысан бойынша шетелдік авиациялық оқу орталығының сертификатын тануға ЭЦҚ көмегімен қол қойылған өтініш;</w:t>
            </w:r>
          </w:p>
          <w:p>
            <w:pPr>
              <w:spacing w:after="20"/>
              <w:ind w:left="20"/>
              <w:jc w:val="both"/>
            </w:pPr>
            <w:r>
              <w:rPr>
                <w:rFonts w:ascii="Times New Roman"/>
                <w:b w:val="false"/>
                <w:i w:val="false"/>
                <w:color w:val="000000"/>
                <w:sz w:val="20"/>
              </w:rPr>
              <w:t>
2) қолданылу саласы бар шетелдік авиациялық оқу орталығы сертификатының көшірмесі;</w:t>
            </w:r>
          </w:p>
          <w:p>
            <w:pPr>
              <w:spacing w:after="20"/>
              <w:ind w:left="20"/>
              <w:jc w:val="both"/>
            </w:pPr>
            <w:r>
              <w:rPr>
                <w:rFonts w:ascii="Times New Roman"/>
                <w:b w:val="false"/>
                <w:i w:val="false"/>
                <w:color w:val="000000"/>
                <w:sz w:val="20"/>
              </w:rPr>
              <w:t>
3) шетелдік авиациялық оқу орталығының авиациялық персоналын кәсіптік даярлау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интернет-ресурстарда орналастырылған: Қазақстан Республикасы Көлік министрлігінің –- www.transport.gov.kz "Мемлекеттік көрсетілетін қызметтер" бөлімінде;</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81" w:id="109"/>
    <w:p>
      <w:pPr>
        <w:spacing w:after="0"/>
        <w:ind w:left="0"/>
        <w:jc w:val="left"/>
      </w:pPr>
      <w:r>
        <w:rPr>
          <w:rFonts w:ascii="Times New Roman"/>
          <w:b/>
          <w:i w:val="false"/>
          <w:color w:val="000000"/>
        </w:rPr>
        <w:t xml:space="preserve"> "Азаматтық авиацияның авиациялық оқу орталығының сертификатын беру" мемлекеттік қызмет көрсетуге қойылатын негізгі талаптардың тізбесі</w:t>
      </w:r>
    </w:p>
    <w:bookmarkEnd w:id="109"/>
    <w:p>
      <w:pPr>
        <w:spacing w:after="0"/>
        <w:ind w:left="0"/>
        <w:jc w:val="both"/>
      </w:pPr>
      <w:r>
        <w:rPr>
          <w:rFonts w:ascii="Times New Roman"/>
          <w:b w:val="false"/>
          <w:i w:val="false"/>
          <w:color w:val="ff0000"/>
          <w:sz w:val="28"/>
        </w:rPr>
        <w:t xml:space="preserve">
      Ескерту. 2-қосымша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Көлік министрінің 13.07.2026 </w:t>
      </w:r>
      <w:r>
        <w:rPr>
          <w:rFonts w:ascii="Times New Roman"/>
          <w:b w:val="false"/>
          <w:i w:val="false"/>
          <w:color w:val="ff0000"/>
          <w:sz w:val="28"/>
        </w:rPr>
        <w:t>№ 179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авиацияның авиациялық оқу орталығына сертификат беру" мемлекеттік көрсетілетін қызмет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Авиациялық оқу орталығы сертификатының қолданылу саласын кеңейту.</w:t>
            </w:r>
          </w:p>
          <w:p>
            <w:pPr>
              <w:spacing w:after="20"/>
              <w:ind w:left="20"/>
              <w:jc w:val="both"/>
            </w:pPr>
            <w:r>
              <w:rPr>
                <w:rFonts w:ascii="Times New Roman"/>
                <w:b w:val="false"/>
                <w:i w:val="false"/>
                <w:color w:val="000000"/>
                <w:sz w:val="20"/>
              </w:rPr>
              <w:t>
</w:t>
            </w:r>
            <w:r>
              <w:rPr>
                <w:rFonts w:ascii="Times New Roman"/>
                <w:b/>
                <w:i w:val="false"/>
                <w:color w:val="000000"/>
                <w:sz w:val="20"/>
              </w:rPr>
              <w:t>2. Авиациялық оқу орталығының нұсқаушы және емтихан алушы персоналын келісу.</w:t>
            </w:r>
          </w:p>
          <w:p>
            <w:pPr>
              <w:spacing w:after="20"/>
              <w:ind w:left="20"/>
              <w:jc w:val="both"/>
            </w:pPr>
            <w:r>
              <w:rPr>
                <w:rFonts w:ascii="Times New Roman"/>
                <w:b w:val="false"/>
                <w:i w:val="false"/>
                <w:color w:val="000000"/>
                <w:sz w:val="20"/>
              </w:rPr>
              <w:t>
</w:t>
            </w:r>
            <w:r>
              <w:rPr>
                <w:rFonts w:ascii="Times New Roman"/>
                <w:b/>
                <w:i w:val="false"/>
                <w:color w:val="000000"/>
                <w:sz w:val="20"/>
              </w:rPr>
              <w:t>3. Персоналды даярлау және рәсімдер жөніндегі басшылықты келісу;</w:t>
            </w:r>
          </w:p>
          <w:p>
            <w:pPr>
              <w:spacing w:after="20"/>
              <w:ind w:left="20"/>
              <w:jc w:val="both"/>
            </w:pPr>
            <w:r>
              <w:rPr>
                <w:rFonts w:ascii="Times New Roman"/>
                <w:b w:val="false"/>
                <w:i w:val="false"/>
                <w:color w:val="000000"/>
                <w:sz w:val="20"/>
              </w:rPr>
              <w:t>
</w:t>
            </w:r>
            <w:r>
              <w:rPr>
                <w:rFonts w:ascii="Times New Roman"/>
                <w:b/>
                <w:i w:val="false"/>
                <w:color w:val="000000"/>
                <w:sz w:val="20"/>
              </w:rPr>
              <w:t>4. Кәсіптік даярлық бағдарламасын келісу;</w:t>
            </w:r>
          </w:p>
          <w:p>
            <w:pPr>
              <w:spacing w:after="20"/>
              <w:ind w:left="20"/>
              <w:jc w:val="both"/>
            </w:pPr>
            <w:r>
              <w:rPr>
                <w:rFonts w:ascii="Times New Roman"/>
                <w:b w:val="false"/>
                <w:i w:val="false"/>
                <w:color w:val="000000"/>
                <w:sz w:val="20"/>
              </w:rPr>
              <w:t>
</w:t>
            </w:r>
            <w:r>
              <w:rPr>
                <w:rFonts w:ascii="Times New Roman"/>
                <w:b/>
                <w:i w:val="false"/>
                <w:color w:val="000000"/>
                <w:sz w:val="20"/>
              </w:rPr>
              <w:t>5.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авиацияның авиациялық оқу орталығына сертификат беру – 27 (жиырма жеті) жұмыс күн;</w:t>
            </w:r>
          </w:p>
          <w:p>
            <w:pPr>
              <w:spacing w:after="20"/>
              <w:ind w:left="20"/>
              <w:jc w:val="both"/>
            </w:pPr>
            <w:r>
              <w:rPr>
                <w:rFonts w:ascii="Times New Roman"/>
                <w:b w:val="false"/>
                <w:i w:val="false"/>
                <w:color w:val="000000"/>
                <w:sz w:val="20"/>
              </w:rPr>
              <w:t>
Авиациялық оқу орталығы сертификатының қолданылу саласын кеңейту – 27 (жиырма жеті) жұмыс күн;</w:t>
            </w:r>
          </w:p>
          <w:p>
            <w:pPr>
              <w:spacing w:after="20"/>
              <w:ind w:left="20"/>
              <w:jc w:val="both"/>
            </w:pPr>
            <w:r>
              <w:rPr>
                <w:rFonts w:ascii="Times New Roman"/>
                <w:b w:val="false"/>
                <w:i w:val="false"/>
                <w:color w:val="000000"/>
                <w:sz w:val="20"/>
              </w:rPr>
              <w:t>
Авиациялық оқу орталығының нұсқаушы және емтихан алушы персоналын келісу – 10 (он) жұмыс күні..</w:t>
            </w:r>
          </w:p>
          <w:p>
            <w:pPr>
              <w:spacing w:after="20"/>
              <w:ind w:left="20"/>
              <w:jc w:val="both"/>
            </w:pPr>
            <w:r>
              <w:rPr>
                <w:rFonts w:ascii="Times New Roman"/>
                <w:b w:val="false"/>
                <w:i w:val="false"/>
                <w:color w:val="000000"/>
                <w:sz w:val="20"/>
              </w:rPr>
              <w:t>
Персоналды даярлау және рәсімдер жөніндегі басшылықты келісу – 60 (алпыс) жұмыс күні.</w:t>
            </w:r>
          </w:p>
          <w:p>
            <w:pPr>
              <w:spacing w:after="20"/>
              <w:ind w:left="20"/>
              <w:jc w:val="both"/>
            </w:pPr>
            <w:r>
              <w:rPr>
                <w:rFonts w:ascii="Times New Roman"/>
                <w:b w:val="false"/>
                <w:i w:val="false"/>
                <w:color w:val="000000"/>
                <w:sz w:val="20"/>
              </w:rPr>
              <w:t>
Кәсіптік даярлау бағдарламасын келісу - 60 (алпыс) жұмыс күні.</w:t>
            </w:r>
          </w:p>
          <w:p>
            <w:pPr>
              <w:spacing w:after="20"/>
              <w:ind w:left="20"/>
              <w:jc w:val="both"/>
            </w:pPr>
            <w:r>
              <w:rPr>
                <w:rFonts w:ascii="Times New Roman"/>
                <w:b w:val="false"/>
                <w:i w:val="false"/>
                <w:color w:val="000000"/>
                <w:sz w:val="20"/>
              </w:rPr>
              <w:t>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авиацияның авиациялық оқу орталығының сертификаты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азаматтық авиацияның авиациялық оқу орталығы сертификатының қолданылу саласын кеңейту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3) нұсқаушы және емтихан алушының авиациялық оқу персоналын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4) персоналды даярлау және рәсімдер жөніндегі басшылықты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5) кәсіптік даярлық бағдарламасын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6)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авиацияның авиациялық оқу орталығының сертификатын беру және авиациялық оқу орталығы сертификатының қолданылу саласын кеңейту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сәйкес – ақылы.</w:t>
            </w:r>
          </w:p>
          <w:p>
            <w:pPr>
              <w:spacing w:after="20"/>
              <w:ind w:left="20"/>
              <w:jc w:val="both"/>
            </w:pPr>
            <w:r>
              <w:rPr>
                <w:rFonts w:ascii="Times New Roman"/>
                <w:b w:val="false"/>
                <w:i w:val="false"/>
                <w:color w:val="000000"/>
                <w:sz w:val="20"/>
              </w:rPr>
              <w:t>
Авиациялық оқу орталығының нұсқаушы және емтихан алушы персоналын келісу, персоналды даярлау және рәсімдер жөніндегі нұсқаулықты келісу, кәсіптік даярлық бағдарламасын келісу және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Кодекске сәйкес демалыс және мереке күндерін қоспағанда, дүйсенбіден бастап жұманы қоса алғанда сағат 13-00-ден 14-00-ға дейінгі түскі үзіліспен сағат 8-00-ден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Авиациялық оқу орталығының сертификатын беру:</w:t>
            </w:r>
          </w:p>
          <w:p>
            <w:pPr>
              <w:spacing w:after="20"/>
              <w:ind w:left="20"/>
              <w:jc w:val="both"/>
            </w:pPr>
            <w:r>
              <w:rPr>
                <w:rFonts w:ascii="Times New Roman"/>
                <w:b w:val="false"/>
                <w:i w:val="false"/>
                <w:color w:val="000000"/>
                <w:sz w:val="20"/>
              </w:rPr>
              <w:t>
1) осы Қағидаларға 1-қосымшаға сәйкес нысан бойынша ЭЦҚ көмегімен қол қойылған авиациялық оқу орталығын сертификаттауды жүргізуге арналған өтініш;</w:t>
            </w:r>
          </w:p>
          <w:p>
            <w:pPr>
              <w:spacing w:after="20"/>
              <w:ind w:left="20"/>
              <w:jc w:val="both"/>
            </w:pPr>
            <w:r>
              <w:rPr>
                <w:rFonts w:ascii="Times New Roman"/>
                <w:b w:val="false"/>
                <w:i w:val="false"/>
                <w:color w:val="000000"/>
                <w:sz w:val="20"/>
              </w:rPr>
              <w:t>
2) құрылтай құжатының (жарғының) электрондық көшірмесі;</w:t>
            </w:r>
          </w:p>
          <w:p>
            <w:pPr>
              <w:spacing w:after="20"/>
              <w:ind w:left="20"/>
              <w:jc w:val="both"/>
            </w:pPr>
            <w:r>
              <w:rPr>
                <w:rFonts w:ascii="Times New Roman"/>
                <w:b w:val="false"/>
                <w:i w:val="false"/>
                <w:color w:val="000000"/>
                <w:sz w:val="20"/>
              </w:rPr>
              <w:t>
3) персоналды даярлау және рәсімдер жөніндегі нұсқаулықтың электрондық көшірмесі;</w:t>
            </w:r>
          </w:p>
          <w:p>
            <w:pPr>
              <w:spacing w:after="20"/>
              <w:ind w:left="20"/>
              <w:jc w:val="both"/>
            </w:pPr>
            <w:r>
              <w:rPr>
                <w:rFonts w:ascii="Times New Roman"/>
                <w:b w:val="false"/>
                <w:i w:val="false"/>
                <w:color w:val="000000"/>
                <w:sz w:val="20"/>
              </w:rPr>
              <w:t>
4) сапа жөніндегі нұсқаулықтың электрондық көшірмесі;</w:t>
            </w:r>
          </w:p>
          <w:p>
            <w:pPr>
              <w:spacing w:after="20"/>
              <w:ind w:left="20"/>
              <w:jc w:val="both"/>
            </w:pPr>
            <w:r>
              <w:rPr>
                <w:rFonts w:ascii="Times New Roman"/>
                <w:b w:val="false"/>
                <w:i w:val="false"/>
                <w:color w:val="000000"/>
                <w:sz w:val="20"/>
              </w:rPr>
              <w:t>
5) ұшу қауіпсіздігі жүйесін басқару жөніндегі нұсқаулықтың электрондық көшірмесі (қажет болған жағдайда);</w:t>
            </w:r>
          </w:p>
          <w:p>
            <w:pPr>
              <w:spacing w:after="20"/>
              <w:ind w:left="20"/>
              <w:jc w:val="both"/>
            </w:pPr>
            <w:r>
              <w:rPr>
                <w:rFonts w:ascii="Times New Roman"/>
                <w:b w:val="false"/>
                <w:i w:val="false"/>
                <w:color w:val="000000"/>
                <w:sz w:val="20"/>
              </w:rPr>
              <w:t>
6) авиациялық оқу орталығының штат кестесінің электрондық көшірмесі;</w:t>
            </w:r>
          </w:p>
          <w:p>
            <w:pPr>
              <w:spacing w:after="20"/>
              <w:ind w:left="20"/>
              <w:jc w:val="both"/>
            </w:pPr>
            <w:r>
              <w:rPr>
                <w:rFonts w:ascii="Times New Roman"/>
                <w:b w:val="false"/>
                <w:i w:val="false"/>
                <w:color w:val="000000"/>
                <w:sz w:val="20"/>
              </w:rPr>
              <w:t>
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pPr>
              <w:spacing w:after="20"/>
              <w:ind w:left="20"/>
              <w:jc w:val="both"/>
            </w:pPr>
            <w:r>
              <w:rPr>
                <w:rFonts w:ascii="Times New Roman"/>
                <w:b w:val="false"/>
                <w:i w:val="false"/>
                <w:color w:val="000000"/>
                <w:sz w:val="20"/>
              </w:rPr>
              <w:t>
8) мемлекеттік қызмет көрсету ақысын растайтын мәліметтердің электрондық көшірмесі.</w:t>
            </w:r>
          </w:p>
          <w:p>
            <w:pPr>
              <w:spacing w:after="20"/>
              <w:ind w:left="20"/>
              <w:jc w:val="both"/>
            </w:pPr>
            <w:r>
              <w:rPr>
                <w:rFonts w:ascii="Times New Roman"/>
                <w:b w:val="false"/>
                <w:i w:val="false"/>
                <w:color w:val="000000"/>
                <w:sz w:val="20"/>
              </w:rPr>
              <w:t xml:space="preserve">
 8.2. Азаматтық авиацияның авиациялық оқу орталығы сертификатының қолданылу саласын кеңейту: </w:t>
            </w:r>
          </w:p>
          <w:p>
            <w:pPr>
              <w:spacing w:after="20"/>
              <w:ind w:left="20"/>
              <w:jc w:val="both"/>
            </w:pPr>
            <w:r>
              <w:rPr>
                <w:rFonts w:ascii="Times New Roman"/>
                <w:b w:val="false"/>
                <w:i w:val="false"/>
                <w:color w:val="000000"/>
                <w:sz w:val="20"/>
              </w:rPr>
              <w:t>
1) осы Қағидаларға 1-қосымшаға сәйкес нысан бойынша ЭЦҚ көмегімен қол қойылған авиациялық оқу орталығы сертификатының қолданылу саласын кеңейтуге арналған өтініш;</w:t>
            </w:r>
          </w:p>
          <w:p>
            <w:pPr>
              <w:spacing w:after="20"/>
              <w:ind w:left="20"/>
              <w:jc w:val="both"/>
            </w:pPr>
            <w:r>
              <w:rPr>
                <w:rFonts w:ascii="Times New Roman"/>
                <w:b w:val="false"/>
                <w:i w:val="false"/>
                <w:color w:val="000000"/>
                <w:sz w:val="20"/>
              </w:rPr>
              <w:t>
2) құрылтай құжатының (жарғының) электрондық көшірмесі;</w:t>
            </w:r>
          </w:p>
          <w:p>
            <w:pPr>
              <w:spacing w:after="20"/>
              <w:ind w:left="20"/>
              <w:jc w:val="both"/>
            </w:pPr>
            <w:r>
              <w:rPr>
                <w:rFonts w:ascii="Times New Roman"/>
                <w:b w:val="false"/>
                <w:i w:val="false"/>
                <w:color w:val="000000"/>
                <w:sz w:val="20"/>
              </w:rPr>
              <w:t>
3) персоналды даярлау және рәсімдер жөніндегі нұсқаулықтың электрондық көшірмесі;</w:t>
            </w:r>
          </w:p>
          <w:p>
            <w:pPr>
              <w:spacing w:after="20"/>
              <w:ind w:left="20"/>
              <w:jc w:val="both"/>
            </w:pPr>
            <w:r>
              <w:rPr>
                <w:rFonts w:ascii="Times New Roman"/>
                <w:b w:val="false"/>
                <w:i w:val="false"/>
                <w:color w:val="000000"/>
                <w:sz w:val="20"/>
              </w:rPr>
              <w:t>
4) сапа жөніндегі нұсқаулықтың электрондық көшірмесі;</w:t>
            </w:r>
          </w:p>
          <w:p>
            <w:pPr>
              <w:spacing w:after="20"/>
              <w:ind w:left="20"/>
              <w:jc w:val="both"/>
            </w:pPr>
            <w:r>
              <w:rPr>
                <w:rFonts w:ascii="Times New Roman"/>
                <w:b w:val="false"/>
                <w:i w:val="false"/>
                <w:color w:val="000000"/>
                <w:sz w:val="20"/>
              </w:rPr>
              <w:t>
5) ұшу қауіпсіздігі жүйесін басқару жөніндегі нұсқаулықтың электрондық көшірмесі (қажет болған жағдайда);</w:t>
            </w:r>
          </w:p>
          <w:p>
            <w:pPr>
              <w:spacing w:after="20"/>
              <w:ind w:left="20"/>
              <w:jc w:val="both"/>
            </w:pPr>
            <w:r>
              <w:rPr>
                <w:rFonts w:ascii="Times New Roman"/>
                <w:b w:val="false"/>
                <w:i w:val="false"/>
                <w:color w:val="000000"/>
                <w:sz w:val="20"/>
              </w:rPr>
              <w:t>
6) авиациялық оқу орталығының штат кестесінің электрондық көшірмесі;</w:t>
            </w:r>
          </w:p>
          <w:p>
            <w:pPr>
              <w:spacing w:after="20"/>
              <w:ind w:left="20"/>
              <w:jc w:val="both"/>
            </w:pPr>
            <w:r>
              <w:rPr>
                <w:rFonts w:ascii="Times New Roman"/>
                <w:b w:val="false"/>
                <w:i w:val="false"/>
                <w:color w:val="000000"/>
                <w:sz w:val="20"/>
              </w:rPr>
              <w:t>
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pPr>
              <w:spacing w:after="20"/>
              <w:ind w:left="20"/>
              <w:jc w:val="both"/>
            </w:pPr>
            <w:r>
              <w:rPr>
                <w:rFonts w:ascii="Times New Roman"/>
                <w:b w:val="false"/>
                <w:i w:val="false"/>
                <w:color w:val="000000"/>
                <w:sz w:val="20"/>
              </w:rPr>
              <w:t>
8)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8.3. Авиациялық оқу орталығының нұсқаушы және емтихан алушы персоналын келісу:</w:t>
            </w:r>
          </w:p>
          <w:p>
            <w:pPr>
              <w:spacing w:after="20"/>
              <w:ind w:left="20"/>
              <w:jc w:val="both"/>
            </w:pPr>
            <w:r>
              <w:rPr>
                <w:rFonts w:ascii="Times New Roman"/>
                <w:b w:val="false"/>
                <w:i w:val="false"/>
                <w:color w:val="000000"/>
                <w:sz w:val="20"/>
              </w:rPr>
              <w:t>
1) осы Қағидаларға 11 - қосымшаға сәйкес нысан бойынша ЭЦҚ көмегімен қол қойылған авиациялық оқу орталығының нұсқаушы және емтихан алушы персоналын келісуге өтініш;</w:t>
            </w:r>
          </w:p>
          <w:p>
            <w:pPr>
              <w:spacing w:after="20"/>
              <w:ind w:left="20"/>
              <w:jc w:val="both"/>
            </w:pPr>
            <w:r>
              <w:rPr>
                <w:rFonts w:ascii="Times New Roman"/>
                <w:b w:val="false"/>
                <w:i w:val="false"/>
                <w:color w:val="000000"/>
                <w:sz w:val="20"/>
              </w:rPr>
              <w:t>
2) білім туралы дипломның көшірмесі;</w:t>
            </w:r>
          </w:p>
          <w:p>
            <w:pPr>
              <w:spacing w:after="20"/>
              <w:ind w:left="20"/>
              <w:jc w:val="both"/>
            </w:pPr>
            <w:r>
              <w:rPr>
                <w:rFonts w:ascii="Times New Roman"/>
                <w:b w:val="false"/>
                <w:i w:val="false"/>
                <w:color w:val="000000"/>
                <w:sz w:val="20"/>
              </w:rPr>
              <w:t>
3) біліктілік сәйкестігін қамтамасыз ететін кәсіптік даярлықты көрсете отырып, мәлімделетін адамның қатысуы жоспарланатын курстардың тізбесі (курстың (модульдің) атауы, оқу орны мен кезеңі) (кесте нысанында);</w:t>
            </w:r>
          </w:p>
          <w:p>
            <w:pPr>
              <w:spacing w:after="20"/>
              <w:ind w:left="20"/>
              <w:jc w:val="both"/>
            </w:pPr>
            <w:r>
              <w:rPr>
                <w:rFonts w:ascii="Times New Roman"/>
                <w:b w:val="false"/>
                <w:i w:val="false"/>
                <w:color w:val="000000"/>
                <w:sz w:val="20"/>
              </w:rPr>
              <w:t>
4) кәсіптік даярлық курсын сәтті аяқтағаны туралы сертификаттың көшірмесі;</w:t>
            </w:r>
          </w:p>
          <w:p>
            <w:pPr>
              <w:spacing w:after="20"/>
              <w:ind w:left="20"/>
              <w:jc w:val="both"/>
            </w:pPr>
            <w:r>
              <w:rPr>
                <w:rFonts w:ascii="Times New Roman"/>
                <w:b w:val="false"/>
                <w:i w:val="false"/>
                <w:color w:val="000000"/>
                <w:sz w:val="20"/>
              </w:rPr>
              <w:t xml:space="preserve">
5) Қазақстан Республикасы Инвестициялар және даму министрінің міндетін атқарушының 2015 жылғы 24 ақпандағы № 158 бұйрығымен (Нормативтік құқықтық актілерді мемлекеттік тіркеу тізілімінде № 10554 болып тіркелген) бекітілген авиациялық оқу орталықтарына қойылатын сертификаттау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аттестаттау хаттамасы (бұдан әрі – сертификаттау талаптары);</w:t>
            </w:r>
          </w:p>
          <w:p>
            <w:pPr>
              <w:spacing w:after="20"/>
              <w:ind w:left="20"/>
              <w:jc w:val="both"/>
            </w:pPr>
            <w:r>
              <w:rPr>
                <w:rFonts w:ascii="Times New Roman"/>
                <w:b w:val="false"/>
                <w:i w:val="false"/>
                <w:color w:val="000000"/>
                <w:sz w:val="20"/>
              </w:rPr>
              <w:t xml:space="preserve">
6) сертификаттау талаптарына 4-қосымшаға сәйкес нысан бойынша біліктілік парағы. </w:t>
            </w:r>
          </w:p>
          <w:p>
            <w:pPr>
              <w:spacing w:after="20"/>
              <w:ind w:left="20"/>
              <w:jc w:val="both"/>
            </w:pPr>
            <w:r>
              <w:rPr>
                <w:rFonts w:ascii="Times New Roman"/>
                <w:b w:val="false"/>
                <w:i w:val="false"/>
                <w:color w:val="000000"/>
                <w:sz w:val="20"/>
              </w:rPr>
              <w:t>
8.4. Персоналды даярлау және рәсімдер жөніндегі басшылықты келісу:</w:t>
            </w:r>
          </w:p>
          <w:p>
            <w:pPr>
              <w:spacing w:after="20"/>
              <w:ind w:left="20"/>
              <w:jc w:val="both"/>
            </w:pPr>
            <w:r>
              <w:rPr>
                <w:rFonts w:ascii="Times New Roman"/>
                <w:b w:val="false"/>
                <w:i w:val="false"/>
                <w:color w:val="000000"/>
                <w:sz w:val="20"/>
              </w:rPr>
              <w:t>
1) ЭЦҚ көмегімен қол қойылған осы Қағидаларға 11-қосымшаға сәйкес нысан бойынша өтініш;</w:t>
            </w:r>
          </w:p>
          <w:p>
            <w:pPr>
              <w:spacing w:after="20"/>
              <w:ind w:left="20"/>
              <w:jc w:val="both"/>
            </w:pPr>
            <w:r>
              <w:rPr>
                <w:rFonts w:ascii="Times New Roman"/>
                <w:b w:val="false"/>
                <w:i w:val="false"/>
                <w:color w:val="000000"/>
                <w:sz w:val="20"/>
              </w:rPr>
              <w:t>
2) персоналды даярлау және рәсімдер жөніндегі нұсқаулық.</w:t>
            </w:r>
          </w:p>
          <w:p>
            <w:pPr>
              <w:spacing w:after="20"/>
              <w:ind w:left="20"/>
              <w:jc w:val="both"/>
            </w:pPr>
            <w:r>
              <w:rPr>
                <w:rFonts w:ascii="Times New Roman"/>
                <w:b w:val="false"/>
                <w:i w:val="false"/>
                <w:color w:val="000000"/>
                <w:sz w:val="20"/>
              </w:rPr>
              <w:t>
8.5. Кәсіпкерлік даярлық бағдарламасын келісу:</w:t>
            </w:r>
          </w:p>
          <w:p>
            <w:pPr>
              <w:spacing w:after="20"/>
              <w:ind w:left="20"/>
              <w:jc w:val="both"/>
            </w:pPr>
            <w:r>
              <w:rPr>
                <w:rFonts w:ascii="Times New Roman"/>
                <w:b w:val="false"/>
                <w:i w:val="false"/>
                <w:color w:val="000000"/>
                <w:sz w:val="20"/>
              </w:rPr>
              <w:t>
1) ЭЦҚ көмегімен қол қойлған осы Қағидаларға 11-қосымшаға сәйкес нысан бойынша өтініш;</w:t>
            </w:r>
          </w:p>
          <w:p>
            <w:pPr>
              <w:spacing w:after="20"/>
              <w:ind w:left="20"/>
              <w:jc w:val="both"/>
            </w:pPr>
            <w:r>
              <w:rPr>
                <w:rFonts w:ascii="Times New Roman"/>
                <w:b w:val="false"/>
                <w:i w:val="false"/>
                <w:color w:val="000000"/>
                <w:sz w:val="20"/>
              </w:rPr>
              <w:t>
2) кәсіпкер даярлау бағдарламасы.</w:t>
            </w:r>
          </w:p>
          <w:p>
            <w:pPr>
              <w:spacing w:after="20"/>
              <w:ind w:left="20"/>
              <w:jc w:val="both"/>
            </w:pPr>
            <w:r>
              <w:rPr>
                <w:rFonts w:ascii="Times New Roman"/>
                <w:b w:val="false"/>
                <w:i w:val="false"/>
                <w:color w:val="000000"/>
                <w:sz w:val="20"/>
              </w:rPr>
              <w:t>
8.6.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w:t>
            </w:r>
          </w:p>
          <w:p>
            <w:pPr>
              <w:spacing w:after="20"/>
              <w:ind w:left="20"/>
              <w:jc w:val="both"/>
            </w:pPr>
            <w:r>
              <w:rPr>
                <w:rFonts w:ascii="Times New Roman"/>
                <w:b w:val="false"/>
                <w:i w:val="false"/>
                <w:color w:val="000000"/>
                <w:sz w:val="20"/>
              </w:rPr>
              <w:t>
1) ЭЦҚ көмегімен қол қойылған осы Қағидаларға 11-қосымшаға сәйкес нысан бойынша қолданыстағы авиациялық оқу орталығы сертификатының қолданылу саласын өзгертпейтін азаматтық авиацияның авиациялық оқу орталығы сертификатына өзгерістер енгізу туралы өтініш;</w:t>
            </w:r>
          </w:p>
          <w:p>
            <w:pPr>
              <w:spacing w:after="20"/>
              <w:ind w:left="20"/>
              <w:jc w:val="both"/>
            </w:pPr>
            <w:r>
              <w:rPr>
                <w:rFonts w:ascii="Times New Roman"/>
                <w:b w:val="false"/>
                <w:i w:val="false"/>
                <w:color w:val="000000"/>
                <w:sz w:val="20"/>
              </w:rPr>
              <w:t>
2) өзгерістер енгізілген кезде құрылтай құжатының (жарғының) электрондық көшірмесі (атауы, ұйымдық-құқықтық нысаны және сертификатта көрсетілген басқа да мәліметтер өзгерген кезде).</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Қазақстан Республикасы Көлік министрлігінің –- www.transport.gov.kz "Мемлекеттік көрсетілетін қызметтер" бөлімінде;</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83" w:id="110"/>
    <w:p>
      <w:pPr>
        <w:spacing w:after="0"/>
        <w:ind w:left="0"/>
        <w:jc w:val="left"/>
      </w:pPr>
      <w:r>
        <w:rPr>
          <w:rFonts w:ascii="Times New Roman"/>
          <w:b/>
          <w:i w:val="false"/>
          <w:color w:val="000000"/>
        </w:rPr>
        <w:t xml:space="preserve"> Авиациялық оқу орталығын сертификаттық зерттеу бағдарламасы</w:t>
      </w:r>
    </w:p>
    <w:bookmarkEnd w:id="110"/>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Авиациялық оқу орталығының, азаматтық авиация ұйымның, құрылымдық бөлімшенің атауы Өткізу күні, негіздеме:</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тексерушілердің Тегі, аты, әкесінің аты (бар болса), лауазымы, жұмыс орны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бойынша позициялар нөмірлері және тексерілетін элементтер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Сәйкестікті бағалау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позициясының 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Жарғының түпнұсқасы немесе оның көшірмесі (құрылтай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тіркеу (қайта тіркеу) туралы куәлік (анықтама)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оқу орталығы қызметін регламенттейтін құжаттардың Қазақстан Республикасының және Халықаралық азаматтық авиация ұйымының нормативтік құқықтық актілеріне сәйкестігі: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Даярлау және рәсімдер жөніндегі нұсқау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Сапа жөніндегі нұсқау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3)Ұшу қауіпсіздігі жүйесін басқару жөніндегі нұсқау (қажет болғанда)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Оқу орталығы құрылымының Жарғыда (Ережеде) белгіленген міндеттерге, функцияларға және қызмет пәніне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Электрондық түрлерін қоса алғанда, кітапхана қорының оқу-әдістемелік әдебиетінің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Оқу жоспары пәндерінің тізбесімен қосымша түлектерге берілетін құжаттардың үлгілері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оқу орталығы</w:t>
            </w:r>
          </w:p>
          <w:p>
            <w:pPr>
              <w:spacing w:after="20"/>
              <w:ind w:left="20"/>
              <w:jc w:val="both"/>
            </w:pPr>
            <w:r>
              <w:rPr>
                <w:rFonts w:ascii="Times New Roman"/>
                <w:b w:val="false"/>
                <w:i w:val="false"/>
                <w:color w:val="000000"/>
                <w:sz w:val="20"/>
              </w:rPr>
              <w:t>
персоналының лауазымдық нұсқаулықтары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Штат кестеге сәйкес жинақталуы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Персоналдың іс жүзіндегі міндеттерінің және функцияларының атқарып отырған лауазымға қойылатын біліктілік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Персоналдың кәсіптік деңгейін қолдау жүйесі мен мерзімдерінің белгіленген талаптарға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Түрлері мен бағыттары бойынша бекітілген кәсіптік даярлау бағдарламалары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Пәндер бойынша әдістемелік материалдар (анықтамалық, әдістемелік құралдар, таратылатын материал, оқу фильмдері)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Білім алушыларды қабылдау, оларды аудару, қайта тағайындау, босату туралы бұйрықтар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Оқу жоспарының пәндері бойынша бақылау сұрақтары, емтихан билеттері (тестілері)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Дәрістер және практикалық сабақтар мазмұнының өзектілігі және жаңалығы, олардың оқу жоспары мен жұмыс бағдарламаларына, ИКАО ұсынымдары мен талаптарына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Оқу-әдістемелік кеңес отырыстарының хаттамалары (бар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даярлау сапасы. Мамандарды даярлау сапасын бақылаудың енгізілген жүйесінің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Сапаны бақылау жүйесінде жауапты маманның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Белгіленген аудит рәсімінің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Кері байланыс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Түзету шараларының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қауіпсіздігін басқару (қажеттілігіне қарай);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Персоналды даярлау және рәсімдер бойынша нұсқауға сәйкес ұшу қауіпсіздігін басқарудың енгізілген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база: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Оқу және қосалқы үй-жайлардың (меншікті немесе жалға алынған)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Оқу сыныптарын жарақтаудың мамандарды даярлау міндеттеріне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Жалданатын үй-жайларға, құрылыстарға, жаттығу және ұшу техникасына шарттардың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Техникалық оқу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Қазіргі заманғы электрондық оқу және бақылау құралдарының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Қауіпсіздік техникасы қағидаларын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Тиісті өрт қауіпсіздігі және төтенше жағдай қызметтерінің қорытындысының негізінде өрт қауіпсіздігі қағидаларын және қоршаған ортаны қорғау қағидаларын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Авиациялық оқу орталығының оқу мақсаттары үшін (бар болса) жалға берілетін және (немесе) меншіктегі әуе кемелері бар екенін растайтын шарттардың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 осы оқу орны үшін міндетті емес (авияциялық оқу орны);</w:t>
      </w:r>
    </w:p>
    <w:p>
      <w:pPr>
        <w:spacing w:after="0"/>
        <w:ind w:left="0"/>
        <w:jc w:val="both"/>
      </w:pPr>
      <w:r>
        <w:rPr>
          <w:rFonts w:ascii="Times New Roman"/>
          <w:b w:val="false"/>
          <w:i w:val="false"/>
          <w:color w:val="000000"/>
          <w:sz w:val="28"/>
        </w:rPr>
        <w:t>
      (-1) – қызметті жүзеге асыруға кедергі келтіретін сертификаттау талаптарына сәйкес келмеуі;</w:t>
      </w:r>
    </w:p>
    <w:p>
      <w:pPr>
        <w:spacing w:after="0"/>
        <w:ind w:left="0"/>
        <w:jc w:val="both"/>
      </w:pPr>
      <w:r>
        <w:rPr>
          <w:rFonts w:ascii="Times New Roman"/>
          <w:b w:val="false"/>
          <w:i w:val="false"/>
          <w:color w:val="000000"/>
          <w:sz w:val="28"/>
        </w:rPr>
        <w:t>
      (-2) – уәкілетті ұйыммен келісілген мерзімде жойылған немесе шектеулер енгізілген жағдайда қызметті жүзеге асыруға кедергі келтірмейтін сертификаттау талаптарына сәйкес келмеуі;</w:t>
      </w:r>
    </w:p>
    <w:p>
      <w:pPr>
        <w:spacing w:after="0"/>
        <w:ind w:left="0"/>
        <w:jc w:val="both"/>
      </w:pPr>
      <w:r>
        <w:rPr>
          <w:rFonts w:ascii="Times New Roman"/>
          <w:b w:val="false"/>
          <w:i w:val="false"/>
          <w:color w:val="000000"/>
          <w:sz w:val="28"/>
        </w:rPr>
        <w:t>
      (-3) қызметті жүзеге асыруға кедергі келтірмейтін және оны өндіріс жетілдіру кезінде жоюға жататын сертификаттау талаптарына сәйкес келмеуі;</w:t>
      </w:r>
    </w:p>
    <w:p>
      <w:pPr>
        <w:spacing w:after="0"/>
        <w:ind w:left="0"/>
        <w:jc w:val="both"/>
      </w:pPr>
      <w:r>
        <w:rPr>
          <w:rFonts w:ascii="Times New Roman"/>
          <w:b w:val="false"/>
          <w:i w:val="false"/>
          <w:color w:val="000000"/>
          <w:sz w:val="28"/>
        </w:rPr>
        <w:t>
      Қосымша: сәйкессіздіктер тізбесі ____ парақта (парақтарда).</w:t>
      </w:r>
    </w:p>
    <w:p>
      <w:pPr>
        <w:spacing w:after="0"/>
        <w:ind w:left="0"/>
        <w:jc w:val="both"/>
      </w:pPr>
      <w:r>
        <w:rPr>
          <w:rFonts w:ascii="Times New Roman"/>
          <w:b w:val="false"/>
          <w:i w:val="false"/>
          <w:color w:val="000000"/>
          <w:sz w:val="28"/>
        </w:rPr>
        <w:t>
      Тексерушілер: (Тегі, аты, әкесінің аты (бар болса), қолы):</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"Таныстым" __________________________________________________________</w:t>
      </w:r>
    </w:p>
    <w:p>
      <w:pPr>
        <w:spacing w:after="0"/>
        <w:ind w:left="0"/>
        <w:jc w:val="both"/>
      </w:pPr>
      <w:r>
        <w:rPr>
          <w:rFonts w:ascii="Times New Roman"/>
          <w:b w:val="false"/>
          <w:i w:val="false"/>
          <w:color w:val="000000"/>
          <w:sz w:val="28"/>
        </w:rPr>
        <w:t>
      Авиациялық оқу орталығының, азаматтық авиация ұйымның, құрылымдық бөлімшенің  басшысы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__________ Тегі, аты, әкесінің аты (бар болса)__________________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4-қосымша</w:t>
            </w:r>
            <w:r>
              <w:br/>
            </w:r>
            <w:r>
              <w:rPr>
                <w:rFonts w:ascii="Times New Roman"/>
                <w:b w:val="false"/>
                <w:i w:val="false"/>
                <w:color w:val="000000"/>
                <w:sz w:val="20"/>
              </w:rPr>
              <w:t xml:space="preserve">Нысан </w:t>
            </w:r>
          </w:p>
        </w:tc>
      </w:tr>
    </w:tbl>
    <w:bookmarkStart w:name="z85" w:id="111"/>
    <w:p>
      <w:pPr>
        <w:spacing w:after="0"/>
        <w:ind w:left="0"/>
        <w:jc w:val="left"/>
      </w:pPr>
      <w:r>
        <w:rPr>
          <w:rFonts w:ascii="Times New Roman"/>
          <w:b/>
          <w:i w:val="false"/>
          <w:color w:val="000000"/>
        </w:rPr>
        <w:t xml:space="preserve"> Сертификаттық зерттеу актісі</w:t>
      </w:r>
    </w:p>
    <w:bookmarkEnd w:id="111"/>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(уәкілетті ұйымның атауы)</w:t>
      </w:r>
    </w:p>
    <w:p>
      <w:pPr>
        <w:spacing w:after="0"/>
        <w:ind w:left="0"/>
        <w:jc w:val="both"/>
      </w:pPr>
      <w:r>
        <w:rPr>
          <w:rFonts w:ascii="Times New Roman"/>
          <w:b w:val="false"/>
          <w:i w:val="false"/>
          <w:color w:val="000000"/>
          <w:sz w:val="28"/>
        </w:rPr>
        <w:t>
      20____ жылғы "___" ________ № _____ бұйрығына сәйкес  құрамындағы комиссия:</w:t>
      </w:r>
    </w:p>
    <w:p>
      <w:pPr>
        <w:spacing w:after="0"/>
        <w:ind w:left="0"/>
        <w:jc w:val="both"/>
      </w:pPr>
      <w:r>
        <w:rPr>
          <w:rFonts w:ascii="Times New Roman"/>
          <w:b w:val="false"/>
          <w:i w:val="false"/>
          <w:color w:val="000000"/>
          <w:sz w:val="28"/>
        </w:rPr>
        <w:t>
      Комиссия төрағасы: __________________________________________________</w:t>
      </w:r>
    </w:p>
    <w:p>
      <w:pPr>
        <w:spacing w:after="0"/>
        <w:ind w:left="0"/>
        <w:jc w:val="both"/>
      </w:pPr>
      <w:r>
        <w:rPr>
          <w:rFonts w:ascii="Times New Roman"/>
          <w:b w:val="false"/>
          <w:i w:val="false"/>
          <w:color w:val="000000"/>
          <w:sz w:val="28"/>
        </w:rPr>
        <w:t>
                 (Тегі, аты, әкесінің аты (бар болса) (бұдан әрі – Т.А.Ә.А.), лауазымы)</w:t>
      </w:r>
    </w:p>
    <w:p>
      <w:pPr>
        <w:spacing w:after="0"/>
        <w:ind w:left="0"/>
        <w:jc w:val="both"/>
      </w:pPr>
      <w:r>
        <w:rPr>
          <w:rFonts w:ascii="Times New Roman"/>
          <w:b w:val="false"/>
          <w:i w:val="false"/>
          <w:color w:val="000000"/>
          <w:sz w:val="28"/>
        </w:rPr>
        <w:t>
      Комиссия мүшелері: __________________________________________________</w:t>
      </w:r>
    </w:p>
    <w:p>
      <w:pPr>
        <w:spacing w:after="0"/>
        <w:ind w:left="0"/>
        <w:jc w:val="both"/>
      </w:pPr>
      <w:r>
        <w:rPr>
          <w:rFonts w:ascii="Times New Roman"/>
          <w:b w:val="false"/>
          <w:i w:val="false"/>
          <w:color w:val="000000"/>
          <w:sz w:val="28"/>
        </w:rPr>
        <w:t>
                                                                            (Т.А.Ә.А, лауазымы)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(Т.А.Ә.А., лауазымы)</w:t>
      </w:r>
    </w:p>
    <w:p>
      <w:pPr>
        <w:spacing w:after="0"/>
        <w:ind w:left="0"/>
        <w:jc w:val="both"/>
      </w:pPr>
      <w:r>
        <w:rPr>
          <w:rFonts w:ascii="Times New Roman"/>
          <w:b w:val="false"/>
          <w:i w:val="false"/>
          <w:color w:val="000000"/>
          <w:sz w:val="28"/>
        </w:rPr>
        <w:t>
      __________________________________ сертификаттық зерттеу жүргізді.</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Қорытынды мәтіні:</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Комиссия төрағасы: ______________________________ ____________</w:t>
      </w:r>
    </w:p>
    <w:p>
      <w:pPr>
        <w:spacing w:after="0"/>
        <w:ind w:left="0"/>
        <w:jc w:val="both"/>
      </w:pPr>
      <w:r>
        <w:rPr>
          <w:rFonts w:ascii="Times New Roman"/>
          <w:b w:val="false"/>
          <w:i w:val="false"/>
          <w:color w:val="000000"/>
          <w:sz w:val="28"/>
        </w:rPr>
        <w:t>
                                                  Т.А.Ә.А. (бар болса)                         (қолы)</w:t>
      </w:r>
    </w:p>
    <w:p>
      <w:pPr>
        <w:spacing w:after="0"/>
        <w:ind w:left="0"/>
        <w:jc w:val="both"/>
      </w:pPr>
      <w:r>
        <w:rPr>
          <w:rFonts w:ascii="Times New Roman"/>
          <w:b w:val="false"/>
          <w:i w:val="false"/>
          <w:color w:val="000000"/>
          <w:sz w:val="28"/>
        </w:rPr>
        <w:t>
      Комиссия мүшелері: ______________________________ ____________</w:t>
      </w:r>
    </w:p>
    <w:p>
      <w:pPr>
        <w:spacing w:after="0"/>
        <w:ind w:left="0"/>
        <w:jc w:val="both"/>
      </w:pPr>
      <w:r>
        <w:rPr>
          <w:rFonts w:ascii="Times New Roman"/>
          <w:b w:val="false"/>
          <w:i w:val="false"/>
          <w:color w:val="000000"/>
          <w:sz w:val="28"/>
        </w:rPr>
        <w:t>
                                                         Т.А.Ә.А.( бар болса)                 (қолы)</w:t>
      </w:r>
    </w:p>
    <w:p>
      <w:pPr>
        <w:spacing w:after="0"/>
        <w:ind w:left="0"/>
        <w:jc w:val="both"/>
      </w:pPr>
      <w:r>
        <w:rPr>
          <w:rFonts w:ascii="Times New Roman"/>
          <w:b w:val="false"/>
          <w:i w:val="false"/>
          <w:color w:val="000000"/>
          <w:sz w:val="28"/>
        </w:rPr>
        <w:t>
      ______________________________ __________</w:t>
      </w:r>
    </w:p>
    <w:p>
      <w:pPr>
        <w:spacing w:after="0"/>
        <w:ind w:left="0"/>
        <w:jc w:val="both"/>
      </w:pPr>
      <w:r>
        <w:rPr>
          <w:rFonts w:ascii="Times New Roman"/>
          <w:b w:val="false"/>
          <w:i w:val="false"/>
          <w:color w:val="000000"/>
          <w:sz w:val="28"/>
        </w:rPr>
        <w:t>
                      Т.А.Ә.А. (бар боса)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Ұйым басшысы: __________________________________ ____________</w:t>
      </w:r>
    </w:p>
    <w:p>
      <w:pPr>
        <w:spacing w:after="0"/>
        <w:ind w:left="0"/>
        <w:jc w:val="both"/>
      </w:pPr>
      <w:r>
        <w:rPr>
          <w:rFonts w:ascii="Times New Roman"/>
          <w:b w:val="false"/>
          <w:i w:val="false"/>
          <w:color w:val="000000"/>
          <w:sz w:val="28"/>
        </w:rPr>
        <w:t>
                                                            Т.А.Ә.А.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Азаматтық авиацияның </w:t>
            </w:r>
            <w:r>
              <w:br/>
            </w:r>
            <w:r>
              <w:rPr>
                <w:rFonts w:ascii="Times New Roman"/>
                <w:b w:val="false"/>
                <w:i w:val="false"/>
                <w:color w:val="000000"/>
                <w:sz w:val="20"/>
              </w:rPr>
              <w:t xml:space="preserve">авиациялық оқу орталығын </w:t>
            </w:r>
            <w:r>
              <w:br/>
            </w:r>
            <w:r>
              <w:rPr>
                <w:rFonts w:ascii="Times New Roman"/>
                <w:b w:val="false"/>
                <w:i w:val="false"/>
                <w:color w:val="000000"/>
                <w:sz w:val="20"/>
              </w:rPr>
              <w:t xml:space="preserve">сертификаттау және сертификат </w:t>
            </w:r>
            <w:r>
              <w:br/>
            </w:r>
            <w:r>
              <w:rPr>
                <w:rFonts w:ascii="Times New Roman"/>
                <w:b w:val="false"/>
                <w:i w:val="false"/>
                <w:color w:val="000000"/>
                <w:sz w:val="20"/>
              </w:rPr>
              <w:t>беру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87" w:id="112"/>
    <w:p>
      <w:pPr>
        <w:spacing w:after="0"/>
        <w:ind w:left="0"/>
        <w:jc w:val="left"/>
      </w:pPr>
      <w:r>
        <w:rPr>
          <w:rFonts w:ascii="Times New Roman"/>
          <w:b/>
          <w:i w:val="false"/>
          <w:color w:val="000000"/>
        </w:rPr>
        <w:t xml:space="preserve"> Авиациялық оқу орталығының сертификаты  № ________ Заңды тұлғаның орналасқан мекенжайы  20__ жылғы "___" _________ берілген.</w:t>
      </w:r>
    </w:p>
    <w:bookmarkEnd w:id="112"/>
    <w:p>
      <w:pPr>
        <w:spacing w:after="0"/>
        <w:ind w:left="0"/>
        <w:jc w:val="both"/>
      </w:pPr>
      <w:r>
        <w:rPr>
          <w:rFonts w:ascii="Times New Roman"/>
          <w:b w:val="false"/>
          <w:i w:val="false"/>
          <w:color w:val="ff0000"/>
          <w:sz w:val="28"/>
        </w:rPr>
        <w:t xml:space="preserve">
      Ескерту. 5-қосымша жаңа редакцияда - ҚР Көлік министрінің м.а. 11.06.2025 </w:t>
      </w:r>
      <w:r>
        <w:rPr>
          <w:rFonts w:ascii="Times New Roman"/>
          <w:b w:val="false"/>
          <w:i w:val="false"/>
          <w:color w:val="ff0000"/>
          <w:sz w:val="28"/>
        </w:rPr>
        <w:t>№ 187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Осы сертификат ___________________________________________________________ </w:t>
      </w:r>
    </w:p>
    <w:p>
      <w:pPr>
        <w:spacing w:after="0"/>
        <w:ind w:left="0"/>
        <w:jc w:val="both"/>
      </w:pPr>
      <w:r>
        <w:rPr>
          <w:rFonts w:ascii="Times New Roman"/>
          <w:b w:val="false"/>
          <w:i w:val="false"/>
          <w:color w:val="000000"/>
          <w:sz w:val="28"/>
        </w:rPr>
        <w:t>
      (Авиациялық оқу орталығының, азаматтық авиация ұйымның, құрылымдық бөлімшенің атауы)</w:t>
      </w:r>
    </w:p>
    <w:p>
      <w:pPr>
        <w:spacing w:after="0"/>
        <w:ind w:left="0"/>
        <w:jc w:val="both"/>
      </w:pPr>
      <w:r>
        <w:rPr>
          <w:rFonts w:ascii="Times New Roman"/>
          <w:b w:val="false"/>
          <w:i w:val="false"/>
          <w:color w:val="000000"/>
          <w:sz w:val="28"/>
        </w:rPr>
        <w:t xml:space="preserve">
      авиациялық оқу орталығының Қазақстан Республикасының белгіленген талаптарына, осы сертификатқа қосымшада көрсетілген авиациялық оқу орталығының қолданылу аясына қатысты ИКАО стандарттарына және ұсынылған тәжірибесіне сәйкес келетінін куәландырады. </w:t>
      </w:r>
    </w:p>
    <w:p>
      <w:pPr>
        <w:spacing w:after="0"/>
        <w:ind w:left="0"/>
        <w:jc w:val="both"/>
      </w:pPr>
      <w:r>
        <w:rPr>
          <w:rFonts w:ascii="Times New Roman"/>
          <w:b w:val="false"/>
          <w:i w:val="false"/>
          <w:color w:val="000000"/>
          <w:sz w:val="28"/>
        </w:rPr>
        <w:t>
      Сертификат "Қазақстанның авиациялық әкімшілігі" АҚ авиациялық оқу орталығының 20____ жылғы "____" _________ № ________ сертификаттық зерттеу актісі негізінде берілген.</w:t>
      </w:r>
    </w:p>
    <w:p>
      <w:pPr>
        <w:spacing w:after="0"/>
        <w:ind w:left="0"/>
        <w:jc w:val="both"/>
      </w:pPr>
      <w:r>
        <w:rPr>
          <w:rFonts w:ascii="Times New Roman"/>
          <w:b w:val="false"/>
          <w:i w:val="false"/>
          <w:color w:val="000000"/>
          <w:sz w:val="28"/>
        </w:rPr>
        <w:t>
      Сертификаттың қолданылуы мерзімі 20 __ жылғы "___" _____________ дейін.</w:t>
      </w:r>
    </w:p>
    <w:p>
      <w:pPr>
        <w:spacing w:after="0"/>
        <w:ind w:left="0"/>
        <w:jc w:val="both"/>
      </w:pPr>
      <w:r>
        <w:rPr>
          <w:rFonts w:ascii="Times New Roman"/>
          <w:b w:val="false"/>
          <w:i w:val="false"/>
          <w:color w:val="000000"/>
          <w:sz w:val="28"/>
        </w:rPr>
        <w:t>
      Уәкілетті ұйымның басшысы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(Тегі, аты, әкесінің аты (ол болған жағдайда) ЭЦҚ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Авиациялық оқу орталығының</w:t>
            </w:r>
            <w:r>
              <w:br/>
            </w:r>
            <w:r>
              <w:rPr>
                <w:rFonts w:ascii="Times New Roman"/>
                <w:b w:val="false"/>
                <w:i w:val="false"/>
                <w:color w:val="000000"/>
                <w:sz w:val="20"/>
              </w:rPr>
              <w:t>сертификатына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Авиациялық оқу орталығы сертификатының қолданылу аясы</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(Авиациялық оқу орталығының, азаматтық авиация ұйымның, құрылымдық бөлімшенің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даярлау түрлері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даярлау бағдарламасының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ұйымның басшысы</w:t>
      </w:r>
    </w:p>
    <w:p>
      <w:pPr>
        <w:spacing w:after="0"/>
        <w:ind w:left="0"/>
        <w:jc w:val="both"/>
      </w:pPr>
      <w:r>
        <w:rPr>
          <w:rFonts w:ascii="Times New Roman"/>
          <w:b w:val="false"/>
          <w:i w:val="false"/>
          <w:color w:val="000000"/>
          <w:sz w:val="28"/>
        </w:rPr>
        <w:t xml:space="preserve">
      ________________________________________________             ЭЦҚ </w:t>
      </w:r>
    </w:p>
    <w:p>
      <w:pPr>
        <w:spacing w:after="0"/>
        <w:ind w:left="0"/>
        <w:jc w:val="both"/>
      </w:pPr>
      <w:r>
        <w:rPr>
          <w:rFonts w:ascii="Times New Roman"/>
          <w:b w:val="false"/>
          <w:i w:val="false"/>
          <w:color w:val="000000"/>
          <w:sz w:val="28"/>
        </w:rPr>
        <w:t>
      Тегі, аты, әкесінің аты (ол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91" w:id="113"/>
    <w:p>
      <w:pPr>
        <w:spacing w:after="0"/>
        <w:ind w:left="0"/>
        <w:jc w:val="left"/>
      </w:pPr>
      <w:r>
        <w:rPr>
          <w:rFonts w:ascii="Times New Roman"/>
          <w:b/>
          <w:i w:val="false"/>
          <w:color w:val="000000"/>
        </w:rPr>
        <w:t xml:space="preserve"> Авиациялық оқу орталығы сертификатының қолданылу аясын ұзарту мүмкіндігі туралы сертификаттық зерттеу актісі</w:t>
      </w:r>
    </w:p>
    <w:bookmarkEnd w:id="113"/>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(уәкілетті ұйымның атауы)</w:t>
      </w:r>
    </w:p>
    <w:p>
      <w:pPr>
        <w:spacing w:after="0"/>
        <w:ind w:left="0"/>
        <w:jc w:val="both"/>
      </w:pPr>
      <w:r>
        <w:rPr>
          <w:rFonts w:ascii="Times New Roman"/>
          <w:b w:val="false"/>
          <w:i w:val="false"/>
          <w:color w:val="000000"/>
          <w:sz w:val="28"/>
        </w:rPr>
        <w:t>
      20__ жылғы "___" ________________ № ________ бұйрығына сәйкес</w:t>
      </w:r>
    </w:p>
    <w:p>
      <w:pPr>
        <w:spacing w:after="0"/>
        <w:ind w:left="0"/>
        <w:jc w:val="both"/>
      </w:pPr>
      <w:r>
        <w:rPr>
          <w:rFonts w:ascii="Times New Roman"/>
          <w:b w:val="false"/>
          <w:i w:val="false"/>
          <w:color w:val="000000"/>
          <w:sz w:val="28"/>
        </w:rPr>
        <w:t>
      авиация инспекторы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(бұдан әрі – Т.А.Ә.А.), лауазымы)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(ұйым атауы)</w:t>
      </w:r>
    </w:p>
    <w:p>
      <w:pPr>
        <w:spacing w:after="0"/>
        <w:ind w:left="0"/>
        <w:jc w:val="both"/>
      </w:pPr>
      <w:r>
        <w:rPr>
          <w:rFonts w:ascii="Times New Roman"/>
          <w:b w:val="false"/>
          <w:i w:val="false"/>
          <w:color w:val="000000"/>
          <w:sz w:val="28"/>
        </w:rPr>
        <w:t>
      сертификаттық зерттеу жүргізді.</w:t>
      </w:r>
    </w:p>
    <w:p>
      <w:pPr>
        <w:spacing w:after="0"/>
        <w:ind w:left="0"/>
        <w:jc w:val="both"/>
      </w:pPr>
      <w:r>
        <w:rPr>
          <w:rFonts w:ascii="Times New Roman"/>
          <w:b w:val="false"/>
          <w:i w:val="false"/>
          <w:color w:val="000000"/>
          <w:sz w:val="28"/>
        </w:rPr>
        <w:t>
      Қорытындының мәтіні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Авиация инспекторы  _________________________________________________</w:t>
      </w:r>
    </w:p>
    <w:p>
      <w:pPr>
        <w:spacing w:after="0"/>
        <w:ind w:left="0"/>
        <w:jc w:val="both"/>
      </w:pPr>
      <w:r>
        <w:rPr>
          <w:rFonts w:ascii="Times New Roman"/>
          <w:b w:val="false"/>
          <w:i w:val="false"/>
          <w:color w:val="000000"/>
          <w:sz w:val="28"/>
        </w:rPr>
        <w:t>
                                                                      (Т.А.Ә.А) (қолы)</w:t>
      </w:r>
    </w:p>
    <w:p>
      <w:pPr>
        <w:spacing w:after="0"/>
        <w:ind w:left="0"/>
        <w:jc w:val="both"/>
      </w:pPr>
      <w:r>
        <w:rPr>
          <w:rFonts w:ascii="Times New Roman"/>
          <w:b w:val="false"/>
          <w:i w:val="false"/>
          <w:color w:val="000000"/>
          <w:sz w:val="28"/>
        </w:rPr>
        <w:t>
      Актімен таныстым:</w:t>
      </w:r>
    </w:p>
    <w:p>
      <w:pPr>
        <w:spacing w:after="0"/>
        <w:ind w:left="0"/>
        <w:jc w:val="both"/>
      </w:pPr>
      <w:r>
        <w:rPr>
          <w:rFonts w:ascii="Times New Roman"/>
          <w:b w:val="false"/>
          <w:i w:val="false"/>
          <w:color w:val="000000"/>
          <w:sz w:val="28"/>
        </w:rPr>
        <w:t>
      Ұйым басшысы: ________________________________ __________________</w:t>
      </w:r>
    </w:p>
    <w:p>
      <w:pPr>
        <w:spacing w:after="0"/>
        <w:ind w:left="0"/>
        <w:jc w:val="both"/>
      </w:pPr>
      <w:r>
        <w:rPr>
          <w:rFonts w:ascii="Times New Roman"/>
          <w:b w:val="false"/>
          <w:i w:val="false"/>
          <w:color w:val="000000"/>
          <w:sz w:val="28"/>
        </w:rPr>
        <w:t>
                                                                (Т.А.Ә.А.)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93" w:id="114"/>
    <w:p>
      <w:pPr>
        <w:spacing w:after="0"/>
        <w:ind w:left="0"/>
        <w:jc w:val="left"/>
      </w:pPr>
      <w:r>
        <w:rPr>
          <w:rFonts w:ascii="Times New Roman"/>
          <w:b/>
          <w:i w:val="false"/>
          <w:color w:val="000000"/>
        </w:rPr>
        <w:t xml:space="preserve"> Шетелдік авиациялық оқу орталығының сертификатын тануға өтініш</w:t>
      </w:r>
    </w:p>
    <w:bookmarkEnd w:id="114"/>
    <w:p>
      <w:pPr>
        <w:spacing w:after="0"/>
        <w:ind w:left="0"/>
        <w:jc w:val="both"/>
      </w:pPr>
      <w:r>
        <w:rPr>
          <w:rFonts w:ascii="Times New Roman"/>
          <w:b w:val="false"/>
          <w:i w:val="false"/>
          <w:color w:val="ff0000"/>
          <w:sz w:val="28"/>
        </w:rPr>
        <w:t xml:space="preserve">
      Ескерту. 7-қосымша жаңа редакцияда - ҚР Көлік министрінің 11.06.2026 </w:t>
      </w:r>
      <w:r>
        <w:rPr>
          <w:rFonts w:ascii="Times New Roman"/>
          <w:b w:val="false"/>
          <w:i w:val="false"/>
          <w:color w:val="ff0000"/>
          <w:sz w:val="28"/>
        </w:rPr>
        <w:t>№ 144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____________________________________________________________________________</w:t>
      </w:r>
    </w:p>
    <w:p>
      <w:pPr>
        <w:spacing w:after="0"/>
        <w:ind w:left="0"/>
        <w:jc w:val="both"/>
      </w:pPr>
      <w:r>
        <w:rPr>
          <w:rFonts w:ascii="Times New Roman"/>
          <w:b w:val="false"/>
          <w:i w:val="false"/>
          <w:color w:val="000000"/>
          <w:sz w:val="28"/>
        </w:rPr>
        <w:t>(ұйымның атауы немесе өтініш берушінің Тегі, аты, әкесінің аты (бар болса))</w:t>
      </w:r>
    </w:p>
    <w:p>
      <w:pPr>
        <w:spacing w:after="0"/>
        <w:ind w:left="0"/>
        <w:jc w:val="both"/>
      </w:pPr>
      <w:r>
        <w:rPr>
          <w:rFonts w:ascii="Times New Roman"/>
          <w:b w:val="false"/>
          <w:i w:val="false"/>
          <w:color w:val="000000"/>
          <w:sz w:val="28"/>
        </w:rPr>
        <w:t xml:space="preserve">төмендегі ақпаратты ескере отырып, шетелдік авиациялық оқу орталығының сертификатын </w:t>
      </w:r>
    </w:p>
    <w:p>
      <w:pPr>
        <w:spacing w:after="0"/>
        <w:ind w:left="0"/>
        <w:jc w:val="both"/>
      </w:pPr>
      <w:r>
        <w:rPr>
          <w:rFonts w:ascii="Times New Roman"/>
          <w:b w:val="false"/>
          <w:i w:val="false"/>
          <w:color w:val="000000"/>
          <w:sz w:val="28"/>
        </w:rPr>
        <w:t>тану рәсімін өткізуді сұраймын.</w:t>
      </w:r>
    </w:p>
    <w:p>
      <w:pPr>
        <w:spacing w:after="0"/>
        <w:ind w:left="0"/>
        <w:jc w:val="both"/>
      </w:pPr>
      <w:r>
        <w:rPr>
          <w:rFonts w:ascii="Times New Roman"/>
          <w:b w:val="false"/>
          <w:i w:val="false"/>
          <w:color w:val="000000"/>
          <w:sz w:val="28"/>
        </w:rPr>
        <w:t>1. Шетелдік авиациялық оқу орталығы орналасқан елдің атауы: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2. Шетелдік авиациялық оқу орталығының атауы: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(шетелдік авиациялық оқу орталығының сертификатында көрсетілгендей)</w:t>
      </w:r>
    </w:p>
    <w:p>
      <w:pPr>
        <w:spacing w:after="0"/>
        <w:ind w:left="0"/>
        <w:jc w:val="both"/>
      </w:pPr>
      <w:r>
        <w:rPr>
          <w:rFonts w:ascii="Times New Roman"/>
          <w:b w:val="false"/>
          <w:i w:val="false"/>
          <w:color w:val="000000"/>
          <w:sz w:val="28"/>
        </w:rPr>
        <w:t xml:space="preserve">3. Шетелдік авиациялық оқу орталығы сертификатының нөмірі және қолданылу мерзімі </w:t>
      </w:r>
    </w:p>
    <w:p>
      <w:pPr>
        <w:spacing w:after="0"/>
        <w:ind w:left="0"/>
        <w:jc w:val="both"/>
      </w:pPr>
      <w:r>
        <w:rPr>
          <w:rFonts w:ascii="Times New Roman"/>
          <w:b w:val="false"/>
          <w:i w:val="false"/>
          <w:color w:val="000000"/>
          <w:sz w:val="28"/>
        </w:rPr>
        <w:t>(тексеру күні):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4. Кәсіптік даярлықтың түрі: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(бастапқы дайындық, қайта даярлау, кәсіби деңгейді сақтау)</w:t>
      </w:r>
    </w:p>
    <w:p>
      <w:pPr>
        <w:spacing w:after="0"/>
        <w:ind w:left="0"/>
        <w:jc w:val="both"/>
      </w:pPr>
      <w:r>
        <w:rPr>
          <w:rFonts w:ascii="Times New Roman"/>
          <w:b w:val="false"/>
          <w:i w:val="false"/>
          <w:color w:val="000000"/>
          <w:sz w:val="28"/>
        </w:rPr>
        <w:t>5. Авиациялық персонал:</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(ұшқыштар, ӘҚҚ диспетчерлері, санаты көрсетілген әуе кемесіне техникалық қызмет </w:t>
      </w:r>
    </w:p>
    <w:p>
      <w:pPr>
        <w:spacing w:after="0"/>
        <w:ind w:left="0"/>
        <w:jc w:val="both"/>
      </w:pPr>
      <w:r>
        <w:rPr>
          <w:rFonts w:ascii="Times New Roman"/>
          <w:b w:val="false"/>
          <w:i w:val="false"/>
          <w:color w:val="000000"/>
          <w:sz w:val="28"/>
        </w:rPr>
        <w:t>көрсету жөніндегі персонал және басқалар)</w:t>
      </w:r>
    </w:p>
    <w:p>
      <w:pPr>
        <w:spacing w:after="0"/>
        <w:ind w:left="0"/>
        <w:jc w:val="both"/>
      </w:pPr>
      <w:r>
        <w:rPr>
          <w:rFonts w:ascii="Times New Roman"/>
          <w:b w:val="false"/>
          <w:i w:val="false"/>
          <w:color w:val="000000"/>
          <w:sz w:val="28"/>
        </w:rPr>
        <w:t>6. Әуе кемесінің түрі (егер қолданылса): ____________________________________</w:t>
      </w:r>
    </w:p>
    <w:p>
      <w:pPr>
        <w:spacing w:after="0"/>
        <w:ind w:left="0"/>
        <w:jc w:val="both"/>
      </w:pPr>
      <w:r>
        <w:rPr>
          <w:rFonts w:ascii="Times New Roman"/>
          <w:b w:val="false"/>
          <w:i w:val="false"/>
          <w:color w:val="000000"/>
          <w:sz w:val="28"/>
        </w:rPr>
        <w:t>7. Өтініш берушінің электрондық мекенжайы: ______________________________</w:t>
      </w:r>
    </w:p>
    <w:p>
      <w:pPr>
        <w:spacing w:after="0"/>
        <w:ind w:left="0"/>
        <w:jc w:val="both"/>
      </w:pPr>
      <w:r>
        <w:rPr>
          <w:rFonts w:ascii="Times New Roman"/>
          <w:b w:val="false"/>
          <w:i w:val="false"/>
          <w:color w:val="000000"/>
          <w:sz w:val="28"/>
        </w:rPr>
        <w:t>8. Өтініш берушінің байланыс телефоны: __________________________________</w:t>
      </w:r>
    </w:p>
    <w:p>
      <w:pPr>
        <w:spacing w:after="0"/>
        <w:ind w:left="0"/>
        <w:jc w:val="both"/>
      </w:pPr>
      <w:r>
        <w:rPr>
          <w:rFonts w:ascii="Times New Roman"/>
          <w:b w:val="false"/>
          <w:i w:val="false"/>
          <w:color w:val="000000"/>
          <w:sz w:val="28"/>
        </w:rPr>
        <w:t xml:space="preserve">9. Құзыретіне шетелдік авиациялық оқу орталығы сертификатын берген шетелдік орган </w:t>
      </w:r>
    </w:p>
    <w:p>
      <w:pPr>
        <w:spacing w:after="0"/>
        <w:ind w:left="0"/>
        <w:jc w:val="both"/>
      </w:pPr>
      <w:r>
        <w:rPr>
          <w:rFonts w:ascii="Times New Roman"/>
          <w:b w:val="false"/>
          <w:i w:val="false"/>
          <w:color w:val="000000"/>
          <w:sz w:val="28"/>
        </w:rPr>
        <w:t xml:space="preserve">қызметкерінің (қызметкерлерінің) электрондық мекенжайы(лары) шетелдік авиациялық оқу </w:t>
      </w:r>
    </w:p>
    <w:p>
      <w:pPr>
        <w:spacing w:after="0"/>
        <w:ind w:left="0"/>
        <w:jc w:val="both"/>
      </w:pPr>
      <w:r>
        <w:rPr>
          <w:rFonts w:ascii="Times New Roman"/>
          <w:b w:val="false"/>
          <w:i w:val="false"/>
          <w:color w:val="000000"/>
          <w:sz w:val="28"/>
        </w:rPr>
        <w:t xml:space="preserve">орталығы сертификатының түпнұсқалығын растау кіреді (бұл ақпаратты өтініш беруші тану </w:t>
      </w:r>
    </w:p>
    <w:p>
      <w:pPr>
        <w:spacing w:after="0"/>
        <w:ind w:left="0"/>
        <w:jc w:val="both"/>
      </w:pPr>
      <w:r>
        <w:rPr>
          <w:rFonts w:ascii="Times New Roman"/>
          <w:b w:val="false"/>
          <w:i w:val="false"/>
          <w:color w:val="000000"/>
          <w:sz w:val="28"/>
        </w:rPr>
        <w:t>рәсімдерін жеделдету мүмкіндігі үшін қалауы бойынша ұсынады)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Осы өтінімге қол қоя отырып, мен шетелдік авиациялық оқу орталығының авиациялық </w:t>
      </w:r>
    </w:p>
    <w:p>
      <w:pPr>
        <w:spacing w:after="0"/>
        <w:ind w:left="0"/>
        <w:jc w:val="both"/>
      </w:pPr>
      <w:r>
        <w:rPr>
          <w:rFonts w:ascii="Times New Roman"/>
          <w:b w:val="false"/>
          <w:i w:val="false"/>
          <w:color w:val="000000"/>
          <w:sz w:val="28"/>
        </w:rPr>
        <w:t xml:space="preserve">персоналын кәсіби даярлау бағдарламасы жан-жақты зерделенгенін және Қазақстан </w:t>
      </w:r>
    </w:p>
    <w:p>
      <w:pPr>
        <w:spacing w:after="0"/>
        <w:ind w:left="0"/>
        <w:jc w:val="both"/>
      </w:pPr>
      <w:r>
        <w:rPr>
          <w:rFonts w:ascii="Times New Roman"/>
          <w:b w:val="false"/>
          <w:i w:val="false"/>
          <w:color w:val="000000"/>
          <w:sz w:val="28"/>
        </w:rPr>
        <w:t xml:space="preserve">Республикасының әуе кеңістігін пайдалану және авиация қызметі туралы заңнамасының </w:t>
      </w:r>
    </w:p>
    <w:p>
      <w:pPr>
        <w:spacing w:after="0"/>
        <w:ind w:left="0"/>
        <w:jc w:val="both"/>
      </w:pPr>
      <w:r>
        <w:rPr>
          <w:rFonts w:ascii="Times New Roman"/>
          <w:b w:val="false"/>
          <w:i w:val="false"/>
          <w:color w:val="000000"/>
          <w:sz w:val="28"/>
        </w:rPr>
        <w:t>талаптарына сәйкес келетінін растаймын.</w:t>
      </w:r>
    </w:p>
    <w:p>
      <w:pPr>
        <w:spacing w:after="0"/>
        <w:ind w:left="0"/>
        <w:jc w:val="both"/>
      </w:pPr>
      <w:r>
        <w:rPr>
          <w:rFonts w:ascii="Times New Roman"/>
          <w:b w:val="false"/>
          <w:i w:val="false"/>
          <w:color w:val="000000"/>
          <w:sz w:val="28"/>
        </w:rPr>
        <w:t xml:space="preserve">"Мемлекеттік және әлеуметтік маңызы бар көрсетілетін қызметтер туралы" Заңы 5-бабының </w:t>
      </w:r>
    </w:p>
    <w:p>
      <w:pPr>
        <w:spacing w:after="0"/>
        <w:ind w:left="0"/>
        <w:jc w:val="both"/>
      </w:pPr>
      <w:r>
        <w:rPr>
          <w:rFonts w:ascii="Times New Roman"/>
          <w:b w:val="false"/>
          <w:i w:val="false"/>
          <w:color w:val="000000"/>
          <w:sz w:val="28"/>
        </w:rPr>
        <w:t>12-тармағына</w:t>
      </w:r>
      <w:r>
        <w:rPr>
          <w:rFonts w:ascii="Times New Roman"/>
          <w:b w:val="false"/>
          <w:i w:val="false"/>
          <w:color w:val="000000"/>
          <w:sz w:val="28"/>
        </w:rPr>
        <w:t xml:space="preserve"> сәйкес цифрлық жүйелерде қамтылған, заңмен қорғалатын құпияны құрайтын </w:t>
      </w:r>
    </w:p>
    <w:p>
      <w:pPr>
        <w:spacing w:after="0"/>
        <w:ind w:left="0"/>
        <w:jc w:val="both"/>
      </w:pPr>
      <w:r>
        <w:rPr>
          <w:rFonts w:ascii="Times New Roman"/>
          <w:b w:val="false"/>
          <w:i w:val="false"/>
          <w:color w:val="000000"/>
          <w:sz w:val="28"/>
        </w:rPr>
        <w:t>мәліметтерді пайдалануға келісемін.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(азаматтық авиация ұйымы басшысының немесе жеке тұлғаның күні мен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авиациялық оқу орталығын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сертификат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5" w:id="115"/>
    <w:p>
      <w:pPr>
        <w:spacing w:after="0"/>
        <w:ind w:left="0"/>
        <w:jc w:val="left"/>
      </w:pPr>
      <w:r>
        <w:rPr>
          <w:rFonts w:ascii="Times New Roman"/>
          <w:b/>
          <w:i w:val="false"/>
          <w:color w:val="000000"/>
        </w:rPr>
        <w:t xml:space="preserve"> Қазақстан Республикасы Азаматтық авиацияның авиациялық персоналын  кәсіптік даярлауды жүзеге асыратын танылған  шетелдік авиациялық оқу орталықтарының тізілімі</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(тренажер орталығы)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мерзімінің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берген авиациялық билік 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 түрі және бағдарламаның атауы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Жаңартылған: дд мм жж</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