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e62a6" w14:textId="c5e62a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Киберқауіпсіздікті қамтамасыз ету және жедел іздестіру іс-шараларын жүргізуге арналған арнайы техникалық құралдар салаларында қызметті жүзеге асыру үшін біліктілік талаптарын және оларға сәйкестікті растайтын құжаттар тізбесін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2015 жылғы 30 қаңтардағы № 4 бұйрығы. Қазақстан Республикасының Әділет министрлігінде 2015 жылы 17 наурызда № 10473 тіркелді.</w:t>
      </w:r>
    </w:p>
    <w:p>
      <w:pPr>
        <w:spacing w:after="0"/>
        <w:ind w:left="0"/>
        <w:jc w:val="both"/>
      </w:pPr>
      <w:r>
        <w:rPr>
          <w:rFonts w:ascii="Times New Roman"/>
          <w:b w:val="false"/>
          <w:i w:val="false"/>
          <w:color w:val="ff0000"/>
          <w:sz w:val="28"/>
        </w:rPr>
        <w:t xml:space="preserve">
      Ескерту. Тақырып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 тармағының</w:t>
      </w:r>
      <w:r>
        <w:rPr>
          <w:rFonts w:ascii="Times New Roman"/>
          <w:b w:val="false"/>
          <w:i w:val="false"/>
          <w:color w:val="000000"/>
          <w:sz w:val="28"/>
        </w:rPr>
        <w:t xml:space="preserve"> 1-1) тармақшасына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14.06.2023 </w:t>
      </w:r>
      <w:r>
        <w:rPr>
          <w:rFonts w:ascii="Times New Roman"/>
          <w:b w:val="false"/>
          <w:i w:val="false"/>
          <w:color w:val="000000"/>
          <w:sz w:val="28"/>
        </w:rPr>
        <w:t>№ 41/қе</w:t>
      </w:r>
      <w:r>
        <w:rPr>
          <w:rFonts w:ascii="Times New Roman"/>
          <w:b w:val="false"/>
          <w:i w:val="false"/>
          <w:color w:val="ff0000"/>
          <w:sz w:val="28"/>
        </w:rPr>
        <w:t xml:space="preserve"> (алғаш ресми жарияланған күнінен бастап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w:t>
      </w:r>
    </w:p>
    <w:bookmarkEnd w:id="1"/>
    <w:p>
      <w:pPr>
        <w:spacing w:after="0"/>
        <w:ind w:left="0"/>
        <w:jc w:val="both"/>
      </w:pPr>
      <w:r>
        <w:rPr>
          <w:rFonts w:ascii="Times New Roman"/>
          <w:b w:val="false"/>
          <w:i w:val="false"/>
          <w:color w:val="000000"/>
          <w:sz w:val="28"/>
        </w:rPr>
        <w:t xml:space="preserve">
      1) жедел іздестіру іс-шараларын жүргізуге арналған арнайы техникалық құралдарды әзірлеу, өндіру, жөндеу және өткізу жөніндегі қызметті жүзеге асыру үшін біліктілік талаптары және оларға сәйкестікті растайтын құжаттар тізбесі,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w:t>
      </w:r>
    </w:p>
    <w:bookmarkStart w:name="z67" w:id="2"/>
    <w:p>
      <w:pPr>
        <w:spacing w:after="0"/>
        <w:ind w:left="0"/>
        <w:jc w:val="both"/>
      </w:pPr>
      <w:r>
        <w:rPr>
          <w:rFonts w:ascii="Times New Roman"/>
          <w:b w:val="false"/>
          <w:i w:val="false"/>
          <w:color w:val="000000"/>
          <w:sz w:val="28"/>
        </w:rPr>
        <w:t xml:space="preserve">
      2) ақпаратты криптографиялық қорғау құралдарын әзірлеу жөніндегі қызметті жүзеге асыру үшін біліктілік талаптары және оларға сәйкестікті растайтын құжаттар тізбесі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w:t>
      </w:r>
    </w:p>
    <w:bookmarkEnd w:id="2"/>
    <w:bookmarkStart w:name="z68" w:id="3"/>
    <w:p>
      <w:pPr>
        <w:spacing w:after="0"/>
        <w:ind w:left="0"/>
        <w:jc w:val="both"/>
      </w:pPr>
      <w:r>
        <w:rPr>
          <w:rFonts w:ascii="Times New Roman"/>
          <w:b w:val="false"/>
          <w:i w:val="false"/>
          <w:color w:val="000000"/>
          <w:sz w:val="28"/>
        </w:rPr>
        <w:t xml:space="preserve">
      3) ақпарат таралып кететін техникалық арналарды және жедел-іздестіру іс-шараларын жүргізуге арналған, сондай-ақ киберқауіпсіздікті қамтамасыз ету орталығы қызметінің және киберқауіпсіздіктің оқыс оқиғаларына ден қою қызметінің жұмысы шеңберіндегі арнаулы техникалық құралдарды анықтау жөніндегі қызметтер көрсету жөніндегі қызметті жүзеге асыру үшін біліктілік талаптары және оларға сәйкестікті растайтын құжаттар тізбесі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бекітілсін.</w:t>
      </w:r>
    </w:p>
    <w:bookmarkEnd w:id="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өзгерістер енгізілді - ҚР Ұлттық қауіпсіздік комитеті Төрағасының 14.06.2023 </w:t>
      </w:r>
      <w:r>
        <w:rPr>
          <w:rFonts w:ascii="Times New Roman"/>
          <w:b w:val="false"/>
          <w:i w:val="false"/>
          <w:color w:val="000000"/>
          <w:sz w:val="28"/>
        </w:rPr>
        <w:t>№ 41/қе</w:t>
      </w:r>
      <w:r>
        <w:rPr>
          <w:rFonts w:ascii="Times New Roman"/>
          <w:b w:val="false"/>
          <w:i w:val="false"/>
          <w:color w:val="ff0000"/>
          <w:sz w:val="28"/>
        </w:rPr>
        <w:t xml:space="preserve"> (алғаш ресми жарияланған күнінен бастап күнтізбелік алпыс күн өткен соң қолданысқа енгізіледі); 03.09.2026 </w:t>
      </w:r>
      <w:r>
        <w:rPr>
          <w:rFonts w:ascii="Times New Roman"/>
          <w:b w:val="false"/>
          <w:i w:val="false"/>
          <w:color w:val="00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 w:id="4"/>
    <w:p>
      <w:pPr>
        <w:spacing w:after="0"/>
        <w:ind w:left="0"/>
        <w:jc w:val="both"/>
      </w:pPr>
      <w:r>
        <w:rPr>
          <w:rFonts w:ascii="Times New Roman"/>
          <w:b w:val="false"/>
          <w:i w:val="false"/>
          <w:color w:val="000000"/>
          <w:sz w:val="28"/>
        </w:rPr>
        <w:t>
      2. Қазақстан Республикасы Ұлттық қауіпсіздік комитетінің Арнаулы ақпараттық қызметі заңнамамен белгіленген тәртіпте:</w:t>
      </w:r>
    </w:p>
    <w:bookmarkEnd w:id="4"/>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 және оның ресми жариялануын;</w:t>
      </w:r>
    </w:p>
    <w:p>
      <w:pPr>
        <w:spacing w:after="0"/>
        <w:ind w:left="0"/>
        <w:jc w:val="both"/>
      </w:pPr>
      <w:r>
        <w:rPr>
          <w:rFonts w:ascii="Times New Roman"/>
          <w:b w:val="false"/>
          <w:i w:val="false"/>
          <w:color w:val="000000"/>
          <w:sz w:val="28"/>
        </w:rPr>
        <w:t>
      2) осы бұйрықтың Қазақстан Республикасы Ұлттық қауіпсіздік комитетінің ресми Интернет-ресурсында орналастыруын қамтамасыз етсін.</w:t>
      </w:r>
    </w:p>
    <w:bookmarkStart w:name="z4" w:id="5"/>
    <w:p>
      <w:pPr>
        <w:spacing w:after="0"/>
        <w:ind w:left="0"/>
        <w:jc w:val="both"/>
      </w:pPr>
      <w:r>
        <w:rPr>
          <w:rFonts w:ascii="Times New Roman"/>
          <w:b w:val="false"/>
          <w:i w:val="false"/>
          <w:color w:val="000000"/>
          <w:sz w:val="28"/>
        </w:rPr>
        <w:t>
      3. Осы бұйрықтың орындалуын бақылау Қазақстан Республикасы Ұлттық қауіпсіздік комитеті Төрағасының бірінші орынбасарына жүктелсін.</w:t>
      </w:r>
    </w:p>
    <w:bookmarkEnd w:id="5"/>
    <w:bookmarkStart w:name="z5"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жиырма бір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Комитет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Әбіқаев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          Ә. Исекешев</w:t>
      </w:r>
    </w:p>
    <w:p>
      <w:pPr>
        <w:spacing w:after="0"/>
        <w:ind w:left="0"/>
        <w:jc w:val="both"/>
      </w:pPr>
      <w:r>
        <w:rPr>
          <w:rFonts w:ascii="Times New Roman"/>
          <w:b w:val="false"/>
          <w:i w:val="false"/>
          <w:color w:val="000000"/>
          <w:sz w:val="28"/>
        </w:rPr>
        <w:t xml:space="preserve">
      2015 жылғы 30 қаңтар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                 Е. Досаев</w:t>
      </w:r>
    </w:p>
    <w:p>
      <w:pPr>
        <w:spacing w:after="0"/>
        <w:ind w:left="0"/>
        <w:jc w:val="both"/>
      </w:pPr>
      <w:r>
        <w:rPr>
          <w:rFonts w:ascii="Times New Roman"/>
          <w:b w:val="false"/>
          <w:i w:val="false"/>
          <w:color w:val="000000"/>
          <w:sz w:val="28"/>
        </w:rPr>
        <w:t>
      2015 жылғы 30 қаңтар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бұйрығына</w:t>
            </w:r>
            <w:r>
              <w:br/>
            </w:r>
            <w:r>
              <w:rPr>
                <w:rFonts w:ascii="Times New Roman"/>
                <w:b w:val="false"/>
                <w:i w:val="false"/>
                <w:color w:val="000000"/>
                <w:sz w:val="20"/>
              </w:rPr>
              <w:t>1-қосымша</w:t>
            </w:r>
          </w:p>
        </w:tc>
      </w:tr>
    </w:tbl>
    <w:bookmarkStart w:name="z7" w:id="7"/>
    <w:p>
      <w:pPr>
        <w:spacing w:after="0"/>
        <w:ind w:left="0"/>
        <w:jc w:val="left"/>
      </w:pPr>
      <w:r>
        <w:rPr>
          <w:rFonts w:ascii="Times New Roman"/>
          <w:b/>
          <w:i w:val="false"/>
          <w:color w:val="000000"/>
        </w:rPr>
        <w:t xml:space="preserve"> Жедел іздестіру іс-шараларын жүргізуге арналған арнайы техникалық құралдарды әзірлеу, өндіру, жөндеу және өткізу жөніндегі қызметті жүзеге асыру үшін біліктілік талаптары және оларға сәйкестікті растайтын құжаттар тізбесі</w:t>
      </w:r>
    </w:p>
    <w:bookmarkEnd w:id="7"/>
    <w:p>
      <w:pPr>
        <w:spacing w:after="0"/>
        <w:ind w:left="0"/>
        <w:jc w:val="both"/>
      </w:pPr>
      <w:r>
        <w:rPr>
          <w:rFonts w:ascii="Times New Roman"/>
          <w:b w:val="false"/>
          <w:i w:val="false"/>
          <w:color w:val="ff0000"/>
          <w:sz w:val="28"/>
        </w:rPr>
        <w:t xml:space="preserve">
      Ескерту. 1-қосымша жаңа редакцияда – ҚР Ұлттық қауіпсіздік комитеті Төрағасының 22.05.2019 </w:t>
      </w:r>
      <w:r>
        <w:rPr>
          <w:rFonts w:ascii="Times New Roman"/>
          <w:b w:val="false"/>
          <w:i w:val="false"/>
          <w:color w:val="ff0000"/>
          <w:sz w:val="28"/>
        </w:rPr>
        <w:t>№ 33/қе</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Ұлттық қауіпсіздік комитеті Төрағасының 14.06.2023 </w:t>
      </w:r>
      <w:r>
        <w:rPr>
          <w:rFonts w:ascii="Times New Roman"/>
          <w:b w:val="false"/>
          <w:i w:val="false"/>
          <w:color w:val="ff0000"/>
          <w:sz w:val="28"/>
        </w:rPr>
        <w:t>№ 41/қе</w:t>
      </w:r>
      <w:r>
        <w:rPr>
          <w:rFonts w:ascii="Times New Roman"/>
          <w:b w:val="false"/>
          <w:i w:val="false"/>
          <w:color w:val="ff0000"/>
          <w:sz w:val="28"/>
        </w:rPr>
        <w:t xml:space="preserve"> (алғаш ресми жарияланған күнінен бастап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талабын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 іздестіру іс-шараларын жүргізуге арналған арнайы техникалық құралдарды (бұдан әрі – АТҚ) әзірлеу және өндіру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немесе жеке тұлға мәртебесі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Біліктілік талаптарына сәйкестікті растау туралы ақпаратты қамтитын мәліметтер нысаны осы біліктілік талаптарына </w:t>
            </w:r>
            <w:r>
              <w:rPr>
                <w:rFonts w:ascii="Times New Roman"/>
                <w:b w:val="false"/>
                <w:i w:val="false"/>
                <w:color w:val="000000"/>
                <w:sz w:val="20"/>
              </w:rPr>
              <w:t>1-қосымшаға</w:t>
            </w:r>
            <w:r>
              <w:rPr>
                <w:rFonts w:ascii="Times New Roman"/>
                <w:b w:val="false"/>
                <w:i w:val="false"/>
                <w:color w:val="000000"/>
                <w:sz w:val="20"/>
              </w:rPr>
              <w:t xml:space="preserve"> сәйкес (бұдан әрі –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қорын пайдалану арқылы тексеріледі (бұдан әрі – ЕЛ МДҚ)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Білім және ғылым министрінің 2018 жылғы 27 қыркүйектегі</w:t>
            </w:r>
          </w:p>
          <w:p>
            <w:pPr>
              <w:spacing w:after="20"/>
              <w:ind w:left="20"/>
              <w:jc w:val="both"/>
            </w:pPr>
            <w:r>
              <w:rPr>
                <w:rFonts w:ascii="Times New Roman"/>
                <w:b w:val="false"/>
                <w:i w:val="false"/>
                <w:color w:val="000000"/>
                <w:sz w:val="20"/>
              </w:rPr>
              <w:t xml:space="preserve">
№ 500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17564 болып тіркелген) Техникалық және кәсіптік, орта білімнен кейінгі білімнің мамандықтары мен біліктіліктерінің сыныптауышына сәйкес "Есептеу техникасы және ақпараттық желілер (түрлері бойынша)" "Ақпараттық қауіпсіздік жүйелері", "Бағдарламалық қамтамасыз ету (түрлері бойынша)", "Электротехника және энергетика", "Электроника және автоматтандыру", "Робототехника және кірістірілетін жүйелер (салалар бойынша), "Сандық техника (түрлері бойынша)", "Радиотехника, электроника және телекоммуникациялар" мамандығы бойынша техникалық білімі бар маман немесе ұқсас шетелдік білімі бар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адамдардың білім деңгейін бағалау, ол АТҚ-ны әзірлеу, өндіру, жөндеу және өткізу бойынша біліктілік сынағының нәтижелері бойынша жүзеге асырылады. Біліктілік сынағын тапсыруға арналған сұрақтар тізбесін лицензиар белгілейді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сынағын тапсыру өтініш берушінің, лицензиаттың қызметті жүзеге асыратын жері бойынша лицензиардың бөлімшесінде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қызмет түрі бойынша Қазақстан Республикасының мемлекеттік құпияларын құрайтын мәліметтер мен жұмыс жүргізуге Қазақстан Республикасының ұлттық қауіпсіздік органдарының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Мәліметтер нысаны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орны бойынша лицензиар бөлімшенің тексеруімен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2-қосымшаға</w:t>
            </w:r>
            <w:r>
              <w:rPr>
                <w:rFonts w:ascii="Times New Roman"/>
                <w:b w:val="false"/>
                <w:i w:val="false"/>
                <w:color w:val="000000"/>
                <w:sz w:val="20"/>
              </w:rPr>
              <w:t xml:space="preserve"> сәйкес жедел іздестіру іс-шараларын (бұдан әрі – ЖІІ) жүргізуге арналған АТҚ-ны әзірлеу, өндіру, жөндеу және өткізу жөніндегі қызметті жүзеге асыру үшін ең аз техникалық құралдар мен бақылау-өлшеу жабдықтарының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орны бойынша лицензиар бөлімшенің тексеруімен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бөлінген өндірістік үй-жай (меншік құқығында немесе өзге заңды негізде)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Әзірленетін және өндірілген АТҚ-ны сақтауға арналған арнайы бөлінген үй-жай (меншік құқығында немесе өзге заңды негізде).</w:t>
            </w:r>
          </w:p>
          <w:p>
            <w:pPr>
              <w:spacing w:after="20"/>
              <w:ind w:left="20"/>
              <w:jc w:val="both"/>
            </w:pPr>
            <w:r>
              <w:rPr>
                <w:rFonts w:ascii="Times New Roman"/>
                <w:b w:val="false"/>
                <w:i w:val="false"/>
                <w:color w:val="000000"/>
                <w:sz w:val="20"/>
              </w:rPr>
              <w:t>
Бұл ретте үй-жай:</w:t>
            </w:r>
          </w:p>
          <w:p>
            <w:pPr>
              <w:spacing w:after="20"/>
              <w:ind w:left="20"/>
              <w:jc w:val="both"/>
            </w:pPr>
            <w:r>
              <w:rPr>
                <w:rFonts w:ascii="Times New Roman"/>
                <w:b w:val="false"/>
                <w:i w:val="false"/>
                <w:color w:val="000000"/>
                <w:sz w:val="20"/>
              </w:rPr>
              <w:t>
1) терезелері темір тормен (егер үй-жай алғашқы немесе соңғы қабаттарда орналасса);</w:t>
            </w:r>
          </w:p>
          <w:p>
            <w:pPr>
              <w:spacing w:after="20"/>
              <w:ind w:left="20"/>
              <w:jc w:val="both"/>
            </w:pPr>
            <w:r>
              <w:rPr>
                <w:rFonts w:ascii="Times New Roman"/>
                <w:b w:val="false"/>
                <w:i w:val="false"/>
                <w:color w:val="000000"/>
                <w:sz w:val="20"/>
              </w:rPr>
              <w:t>
2) автоматтандырылған күзет және өрттен қорғау сигнализациясы жүйелерімен;</w:t>
            </w:r>
          </w:p>
          <w:p>
            <w:pPr>
              <w:spacing w:after="20"/>
              <w:ind w:left="20"/>
              <w:jc w:val="both"/>
            </w:pPr>
            <w:r>
              <w:rPr>
                <w:rFonts w:ascii="Times New Roman"/>
                <w:b w:val="false"/>
                <w:i w:val="false"/>
                <w:color w:val="000000"/>
                <w:sz w:val="20"/>
              </w:rPr>
              <w:t>
3) құлыпталатын және мөрленетін темір есіктермен;</w:t>
            </w:r>
          </w:p>
          <w:p>
            <w:pPr>
              <w:spacing w:after="20"/>
              <w:ind w:left="20"/>
              <w:jc w:val="both"/>
            </w:pPr>
            <w:r>
              <w:rPr>
                <w:rFonts w:ascii="Times New Roman"/>
                <w:b w:val="false"/>
                <w:i w:val="false"/>
                <w:color w:val="000000"/>
                <w:sz w:val="20"/>
              </w:rPr>
              <w:t>
4) мөрленетін кемінде бір темір шкафпен жабдықталуы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Лицензиатқа қойылатын қосымша талаптар:</w:t>
            </w:r>
          </w:p>
          <w:p>
            <w:pPr>
              <w:spacing w:after="20"/>
              <w:ind w:left="20"/>
              <w:jc w:val="both"/>
            </w:pPr>
            <w:r>
              <w:rPr>
                <w:rFonts w:ascii="Times New Roman"/>
                <w:b w:val="false"/>
                <w:i w:val="false"/>
                <w:color w:val="000000"/>
                <w:sz w:val="20"/>
              </w:rPr>
              <w:t>
1) осы біліктілік талаптарына 3-қосымшаға сәйкес нысан бойынша әзірленген және өндірілген ЖІІ жүргізуге арналған АТҚ туралы жарты жылда бір рет электрондық есеп ұсыну;</w:t>
            </w:r>
          </w:p>
          <w:p>
            <w:pPr>
              <w:spacing w:after="20"/>
              <w:ind w:left="20"/>
              <w:jc w:val="both"/>
            </w:pPr>
            <w:r>
              <w:rPr>
                <w:rFonts w:ascii="Times New Roman"/>
                <w:b w:val="false"/>
                <w:i w:val="false"/>
                <w:color w:val="000000"/>
                <w:sz w:val="20"/>
              </w:rPr>
              <w:t>
2) мынадай жағдайларда ЖІІ жүргізуге арналған АТҚ әзірлеуді жүзеге асыру: осы біліктілік талаптарына 4-қосымшаға сәйкес нысан бойынша ЖІІ жүргізуге арналған АТҚ әзірлеу туралы лицензиарды хабардар ету; лицензиарға ЖІІ жүргізуге арналған АТҚ әзірленген үлгі нұсқасын және зерттеу, тесттік пайдалану үшін құжаттамаларды ұсыну;</w:t>
            </w:r>
          </w:p>
          <w:p>
            <w:pPr>
              <w:spacing w:after="20"/>
              <w:ind w:left="20"/>
              <w:jc w:val="both"/>
            </w:pPr>
            <w:r>
              <w:rPr>
                <w:rFonts w:ascii="Times New Roman"/>
                <w:b w:val="false"/>
                <w:i w:val="false"/>
                <w:color w:val="000000"/>
                <w:sz w:val="20"/>
              </w:rPr>
              <w:t>
3) ЖІІ жүргізуге арналған АТҚ өндірісін мынадай шарттарда жүзеге асыру: осы біліктілік талаптарына 4-қосымшаға сәйкес нысан бойынша ЖІІ жүргізуге арналған АТҚ өндіру туралы лицензиарды хабардар ету;</w:t>
            </w:r>
          </w:p>
          <w:p>
            <w:pPr>
              <w:spacing w:after="20"/>
              <w:ind w:left="20"/>
              <w:jc w:val="both"/>
            </w:pPr>
            <w:r>
              <w:rPr>
                <w:rFonts w:ascii="Times New Roman"/>
                <w:b w:val="false"/>
                <w:i w:val="false"/>
                <w:color w:val="000000"/>
                <w:sz w:val="20"/>
              </w:rPr>
              <w:t>
ЖІІ жүргізуге арналған өндірілетін АТҚ конструкторлық құжаттамаларын ұсыну;</w:t>
            </w:r>
          </w:p>
          <w:p>
            <w:pPr>
              <w:spacing w:after="20"/>
              <w:ind w:left="20"/>
              <w:jc w:val="both"/>
            </w:pPr>
            <w:r>
              <w:rPr>
                <w:rFonts w:ascii="Times New Roman"/>
                <w:b w:val="false"/>
                <w:i w:val="false"/>
                <w:color w:val="000000"/>
                <w:sz w:val="20"/>
              </w:rPr>
              <w:t>
4) әзірленген және (немесе) әзірлеушінің (өндірушінің) сақталуындағы АТҚ даналарын, сондай-ақ оларға құжаттаманы меншік нысанына қарамастан тиісті лицензия негізінде, оның ішінде тек қана өнімді көрсету, оны лицензиардың келісімімен тестілік пайдалану мақсатында жедел-іздестіру қызметін жүзеге асыратын немесе өткізетін үшінші адамдарға тұрақты немесе уақытша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АТҚ-ны жөндеу және өткізу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немесе жеке тұлға мәртебесі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МДҚ-ны пайдалану арқылы тексеріледі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Білім және ғылым министрінің 2018 жылғы 27 қыркүйектегі № 500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17564 болып тіркелген) Техникалық және кәсіптік, орта білімнен кейінгі білімнің мамандықтары мен біліктіліктерінің сыныптауышына сәйкес "Есептеу техникасы және ақпараттық желілер (түрлері бойынша)" "Ақпараттық қауіпсіздік жүйелері", "Бағдарламалық қамтамасыз ету (түрлері бойынша)", "Электротехника және энергетика", "Электроника және автоматтандыру", "Робототехника және кірістірілетін жүйелер (салалар бойынша), "Сандық техника (түрлері бойынша)", "Радиотехника, электроника және телекоммуникациялар" мамандығы бойынша техникалық білімі бар маман немесе ұқсас шетелдік білімі бар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адамдардың білім деңгейін бағалау, ол АТҚ-ны әзірлеу, өндіру, жөндеу және өткізу бойынша біліктілік сынақтың нәтижелері бойынша жүзеге асырылады. Біліктілік сынақты тапсыруға арналған сұрақтар тізбесін лицензиар белгілейді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сынағын тапсыру өтініш берушінің, лицензиаттың қызметті жүзеге асыратын жері бойынша лицензиардың бөлімшесінде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қызмет түрі бойынша Қазақстан Республикасының мемлекеттік құпияларын құрайтын мәліметтермен жұмыс жүргізуге Қазақстан Республикасының ұлттық қауіпсіздік органдарының рұқсаты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2-қосымшаға сәйкес ЖІІ жүргізуге арналған АТҚ-ны әзірлеу, өндіру, жөндеу және өткізу жөніндегі қызметті жүзеге асыру үшін ең аз техникалық құралдар мен бақылау-өлшеу жабдықтарының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бөлінген үй-жай (меншік құқығында немесе өзге заңды негізде).</w:t>
            </w:r>
          </w:p>
          <w:p>
            <w:pPr>
              <w:spacing w:after="20"/>
              <w:ind w:left="20"/>
              <w:jc w:val="both"/>
            </w:pPr>
            <w:r>
              <w:rPr>
                <w:rFonts w:ascii="Times New Roman"/>
                <w:b w:val="false"/>
                <w:i w:val="false"/>
                <w:color w:val="000000"/>
                <w:sz w:val="20"/>
              </w:rPr>
              <w:t>
Бұл ретте үй-жай:</w:t>
            </w:r>
          </w:p>
          <w:p>
            <w:pPr>
              <w:spacing w:after="20"/>
              <w:ind w:left="20"/>
              <w:jc w:val="both"/>
            </w:pPr>
            <w:r>
              <w:rPr>
                <w:rFonts w:ascii="Times New Roman"/>
                <w:b w:val="false"/>
                <w:i w:val="false"/>
                <w:color w:val="000000"/>
                <w:sz w:val="20"/>
              </w:rPr>
              <w:t>
1) терезелері темір тормен (егер үй-жай алғашқы немесе соңғы қабаттарда орналасса);</w:t>
            </w:r>
          </w:p>
          <w:p>
            <w:pPr>
              <w:spacing w:after="20"/>
              <w:ind w:left="20"/>
              <w:jc w:val="both"/>
            </w:pPr>
            <w:r>
              <w:rPr>
                <w:rFonts w:ascii="Times New Roman"/>
                <w:b w:val="false"/>
                <w:i w:val="false"/>
                <w:color w:val="000000"/>
                <w:sz w:val="20"/>
              </w:rPr>
              <w:t>
2) автоматтандырыл-ған күзет және өрттен қорғау сигнализациясы жүйелерімен;</w:t>
            </w:r>
          </w:p>
          <w:p>
            <w:pPr>
              <w:spacing w:after="20"/>
              <w:ind w:left="20"/>
              <w:jc w:val="both"/>
            </w:pPr>
            <w:r>
              <w:rPr>
                <w:rFonts w:ascii="Times New Roman"/>
                <w:b w:val="false"/>
                <w:i w:val="false"/>
                <w:color w:val="000000"/>
                <w:sz w:val="20"/>
              </w:rPr>
              <w:t>
3) құлыпталатын және мөрленетін темір есіктермен;</w:t>
            </w:r>
          </w:p>
          <w:p>
            <w:pPr>
              <w:spacing w:after="20"/>
              <w:ind w:left="20"/>
              <w:jc w:val="both"/>
            </w:pPr>
            <w:r>
              <w:rPr>
                <w:rFonts w:ascii="Times New Roman"/>
                <w:b w:val="false"/>
                <w:i w:val="false"/>
                <w:color w:val="000000"/>
                <w:sz w:val="20"/>
              </w:rPr>
              <w:t>
4) мөрленетін кемінде бір темір шкафпен жабдықталуы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Лицензиатқа қойылатын қосымша талаптар:</w:t>
            </w:r>
          </w:p>
          <w:p>
            <w:pPr>
              <w:spacing w:after="20"/>
              <w:ind w:left="20"/>
              <w:jc w:val="both"/>
            </w:pPr>
            <w:r>
              <w:rPr>
                <w:rFonts w:ascii="Times New Roman"/>
                <w:b w:val="false"/>
                <w:i w:val="false"/>
                <w:color w:val="000000"/>
                <w:sz w:val="20"/>
              </w:rPr>
              <w:t>
1) осы біліктілік талаптарына 5-қосымшаға сәйкес нысан бойынша өткізілген ЖІІ жүргізуге арналған АТҚ туралы тоқсан сайынғы электрондық есепті ұсыну;</w:t>
            </w:r>
          </w:p>
          <w:p>
            <w:pPr>
              <w:spacing w:after="20"/>
              <w:ind w:left="20"/>
              <w:jc w:val="both"/>
            </w:pPr>
            <w:r>
              <w:rPr>
                <w:rFonts w:ascii="Times New Roman"/>
                <w:b w:val="false"/>
                <w:i w:val="false"/>
                <w:color w:val="000000"/>
                <w:sz w:val="20"/>
              </w:rPr>
              <w:t>
2) осы біліктілік талаптарына 6-қосымшаға сәйкес нысан бойынша жөнделген ЖІІ жүргізуге арналған АТҚ туралы жыл сайынғы электрондық есепті ұсыну;</w:t>
            </w:r>
          </w:p>
          <w:p>
            <w:pPr>
              <w:spacing w:after="20"/>
              <w:ind w:left="20"/>
              <w:jc w:val="both"/>
            </w:pPr>
            <w:r>
              <w:rPr>
                <w:rFonts w:ascii="Times New Roman"/>
                <w:b w:val="false"/>
                <w:i w:val="false"/>
                <w:color w:val="000000"/>
                <w:sz w:val="20"/>
              </w:rPr>
              <w:t>
3) осы біліктілік талаптарына 7-қосымшаға сәйкес нысан бойынша ЖІІ жүргізуге арналған АТҚ сатып алу және өткізу жасалған шарттар (келісімшарттар) туралы лицензиарды хабардар еткен жағдайларда жүзеге асырылады;</w:t>
            </w:r>
          </w:p>
          <w:p>
            <w:pPr>
              <w:spacing w:after="20"/>
              <w:ind w:left="20"/>
              <w:jc w:val="both"/>
            </w:pPr>
            <w:r>
              <w:rPr>
                <w:rFonts w:ascii="Times New Roman"/>
                <w:b w:val="false"/>
                <w:i w:val="false"/>
                <w:color w:val="000000"/>
                <w:sz w:val="20"/>
              </w:rPr>
              <w:t>
4) осы біліктілік талаптарына 8-қосымшаға сәйкес нысан бойынша ЖІІ жүргізуге арналған АТҚ жөндеу жасалған шарттар (келісімшарттар) туралы лицензиарды хабардар еткен жағдайларда жүзеге асырылады;</w:t>
            </w:r>
          </w:p>
          <w:p>
            <w:pPr>
              <w:spacing w:after="20"/>
              <w:ind w:left="20"/>
              <w:jc w:val="both"/>
            </w:pPr>
            <w:r>
              <w:rPr>
                <w:rFonts w:ascii="Times New Roman"/>
                <w:b w:val="false"/>
                <w:i w:val="false"/>
                <w:color w:val="000000"/>
                <w:sz w:val="20"/>
              </w:rPr>
              <w:t>
5) өткізілетін немесе жөнделетін АТҚ, сондай-ақ оған құжаттаманы меншік нысандарына қарамастан үшінші адамдарға тек лицензиардың келісімі бойынша тұрақты немесе уақытша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іздестіру іс-шараларын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арналған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құралдарды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 жөндеу және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69" w:id="8"/>
    <w:p>
      <w:pPr>
        <w:spacing w:after="0"/>
        <w:ind w:left="0"/>
        <w:jc w:val="left"/>
      </w:pPr>
      <w:r>
        <w:rPr>
          <w:rFonts w:ascii="Times New Roman"/>
          <w:b/>
          <w:i w:val="false"/>
          <w:color w:val="000000"/>
        </w:rPr>
        <w:t xml:space="preserve"> Біліктілік талаптарына сәйкестік туралы ақпаратты қамтитын мәліметтер нысаны</w:t>
      </w:r>
    </w:p>
    <w:bookmarkEnd w:id="8"/>
    <w:p>
      <w:pPr>
        <w:spacing w:after="0"/>
        <w:ind w:left="0"/>
        <w:jc w:val="both"/>
      </w:pPr>
      <w:r>
        <w:rPr>
          <w:rFonts w:ascii="Times New Roman"/>
          <w:b w:val="false"/>
          <w:i w:val="false"/>
          <w:color w:val="ff0000"/>
          <w:sz w:val="28"/>
        </w:rPr>
        <w:t xml:space="preserve">
      Ескерту. 1-қосымша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0" w:id="9"/>
    <w:p>
      <w:pPr>
        <w:spacing w:after="0"/>
        <w:ind w:left="0"/>
        <w:jc w:val="both"/>
      </w:pPr>
      <w:r>
        <w:rPr>
          <w:rFonts w:ascii="Times New Roman"/>
          <w:b w:val="false"/>
          <w:i w:val="false"/>
          <w:color w:val="000000"/>
          <w:sz w:val="28"/>
        </w:rPr>
        <w:t>
      1. Жедел іздестіру іс-шараларын жүргізуге арналған арнайы техникалық құралдарды</w:t>
      </w:r>
    </w:p>
    <w:bookmarkEnd w:id="9"/>
    <w:bookmarkStart w:name="z71" w:id="10"/>
    <w:p>
      <w:pPr>
        <w:spacing w:after="0"/>
        <w:ind w:left="0"/>
        <w:jc w:val="both"/>
      </w:pPr>
      <w:r>
        <w:rPr>
          <w:rFonts w:ascii="Times New Roman"/>
          <w:b w:val="false"/>
          <w:i w:val="false"/>
          <w:color w:val="000000"/>
          <w:sz w:val="28"/>
        </w:rPr>
        <w:t>
      әзірлеу және өндіру жөніндегі қызметпен айналысу үшін:</w:t>
      </w:r>
    </w:p>
    <w:bookmarkEnd w:id="10"/>
    <w:bookmarkStart w:name="z72" w:id="11"/>
    <w:p>
      <w:pPr>
        <w:spacing w:after="0"/>
        <w:ind w:left="0"/>
        <w:jc w:val="both"/>
      </w:pPr>
      <w:r>
        <w:rPr>
          <w:rFonts w:ascii="Times New Roman"/>
          <w:b w:val="false"/>
          <w:i w:val="false"/>
          <w:color w:val="000000"/>
          <w:sz w:val="28"/>
        </w:rPr>
        <w:t>
      1) заңды тұлғаның немесе дара кәсіпкердің мәртебесі туралы ақпарат</w:t>
      </w:r>
    </w:p>
    <w:bookmarkEnd w:id="11"/>
    <w:bookmarkStart w:name="z73" w:id="12"/>
    <w:p>
      <w:pPr>
        <w:spacing w:after="0"/>
        <w:ind w:left="0"/>
        <w:jc w:val="both"/>
      </w:pPr>
      <w:r>
        <w:rPr>
          <w:rFonts w:ascii="Times New Roman"/>
          <w:b w:val="false"/>
          <w:i w:val="false"/>
          <w:color w:val="000000"/>
          <w:sz w:val="28"/>
        </w:rPr>
        <w:t>
      __________________________________________________________________________</w:t>
      </w:r>
    </w:p>
    <w:bookmarkEnd w:id="12"/>
    <w:bookmarkStart w:name="z74" w:id="13"/>
    <w:p>
      <w:pPr>
        <w:spacing w:after="0"/>
        <w:ind w:left="0"/>
        <w:jc w:val="both"/>
      </w:pPr>
      <w:r>
        <w:rPr>
          <w:rFonts w:ascii="Times New Roman"/>
          <w:b w:val="false"/>
          <w:i w:val="false"/>
          <w:color w:val="000000"/>
          <w:sz w:val="28"/>
        </w:rPr>
        <w:t>
      (мемлекеттік тіркеу (қайта тіркеу) туралы анықтаманың/куәліктің</w:t>
      </w:r>
    </w:p>
    <w:bookmarkEnd w:id="13"/>
    <w:bookmarkStart w:name="z75" w:id="14"/>
    <w:p>
      <w:pPr>
        <w:spacing w:after="0"/>
        <w:ind w:left="0"/>
        <w:jc w:val="both"/>
      </w:pPr>
      <w:r>
        <w:rPr>
          <w:rFonts w:ascii="Times New Roman"/>
          <w:b w:val="false"/>
          <w:i w:val="false"/>
          <w:color w:val="000000"/>
          <w:sz w:val="28"/>
        </w:rPr>
        <w:t>
      _________________________________________________________________________;</w:t>
      </w:r>
    </w:p>
    <w:bookmarkEnd w:id="14"/>
    <w:bookmarkStart w:name="z76" w:id="15"/>
    <w:p>
      <w:pPr>
        <w:spacing w:after="0"/>
        <w:ind w:left="0"/>
        <w:jc w:val="both"/>
      </w:pPr>
      <w:r>
        <w:rPr>
          <w:rFonts w:ascii="Times New Roman"/>
          <w:b w:val="false"/>
          <w:i w:val="false"/>
          <w:color w:val="000000"/>
          <w:sz w:val="28"/>
        </w:rPr>
        <w:t>
      нөмірі және берілген күні)</w:t>
      </w:r>
    </w:p>
    <w:bookmarkEnd w:id="15"/>
    <w:bookmarkStart w:name="z77" w:id="16"/>
    <w:p>
      <w:pPr>
        <w:spacing w:after="0"/>
        <w:ind w:left="0"/>
        <w:jc w:val="both"/>
      </w:pPr>
      <w:r>
        <w:rPr>
          <w:rFonts w:ascii="Times New Roman"/>
          <w:b w:val="false"/>
          <w:i w:val="false"/>
          <w:color w:val="000000"/>
          <w:sz w:val="28"/>
        </w:rPr>
        <w:t>
      2) Қазақстан Республикасы Білім және ғылым министрінің 2018 жылғы 27 қыркүйектегі</w:t>
      </w:r>
    </w:p>
    <w:bookmarkEnd w:id="16"/>
    <w:bookmarkStart w:name="z78" w:id="17"/>
    <w:p>
      <w:pPr>
        <w:spacing w:after="0"/>
        <w:ind w:left="0"/>
        <w:jc w:val="both"/>
      </w:pPr>
      <w:r>
        <w:rPr>
          <w:rFonts w:ascii="Times New Roman"/>
          <w:b w:val="false"/>
          <w:i w:val="false"/>
          <w:color w:val="000000"/>
          <w:sz w:val="28"/>
        </w:rPr>
        <w:t xml:space="preserve">
      № 500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w:t>
      </w:r>
    </w:p>
    <w:bookmarkEnd w:id="17"/>
    <w:bookmarkStart w:name="z79" w:id="18"/>
    <w:p>
      <w:pPr>
        <w:spacing w:after="0"/>
        <w:ind w:left="0"/>
        <w:jc w:val="both"/>
      </w:pPr>
      <w:r>
        <w:rPr>
          <w:rFonts w:ascii="Times New Roman"/>
          <w:b w:val="false"/>
          <w:i w:val="false"/>
          <w:color w:val="000000"/>
          <w:sz w:val="28"/>
        </w:rPr>
        <w:t>
      тізілімінде № 17564 болып тіркелген) Техникалық және кәсіптік, орта білімнен кейінгі</w:t>
      </w:r>
    </w:p>
    <w:bookmarkEnd w:id="18"/>
    <w:bookmarkStart w:name="z80" w:id="19"/>
    <w:p>
      <w:pPr>
        <w:spacing w:after="0"/>
        <w:ind w:left="0"/>
        <w:jc w:val="both"/>
      </w:pPr>
      <w:r>
        <w:rPr>
          <w:rFonts w:ascii="Times New Roman"/>
          <w:b w:val="false"/>
          <w:i w:val="false"/>
          <w:color w:val="000000"/>
          <w:sz w:val="28"/>
        </w:rPr>
        <w:t>
      білімнің мамандықтары мен біліктіліктерінің сыныптауышына сәйкес "Есептеу</w:t>
      </w:r>
    </w:p>
    <w:bookmarkEnd w:id="19"/>
    <w:bookmarkStart w:name="z81" w:id="20"/>
    <w:p>
      <w:pPr>
        <w:spacing w:after="0"/>
        <w:ind w:left="0"/>
        <w:jc w:val="both"/>
      </w:pPr>
      <w:r>
        <w:rPr>
          <w:rFonts w:ascii="Times New Roman"/>
          <w:b w:val="false"/>
          <w:i w:val="false"/>
          <w:color w:val="000000"/>
          <w:sz w:val="28"/>
        </w:rPr>
        <w:t>
      техникасы және ақпараттық желілер (түрлері бойынша)" "Ақпараттық қауіпсіздік</w:t>
      </w:r>
    </w:p>
    <w:bookmarkEnd w:id="20"/>
    <w:bookmarkStart w:name="z82" w:id="21"/>
    <w:p>
      <w:pPr>
        <w:spacing w:after="0"/>
        <w:ind w:left="0"/>
        <w:jc w:val="both"/>
      </w:pPr>
      <w:r>
        <w:rPr>
          <w:rFonts w:ascii="Times New Roman"/>
          <w:b w:val="false"/>
          <w:i w:val="false"/>
          <w:color w:val="000000"/>
          <w:sz w:val="28"/>
        </w:rPr>
        <w:t>
      жүйелері", "Бағдарламалық қамтамасыз ету (түрлері бойынша)", "Электротехника</w:t>
      </w:r>
    </w:p>
    <w:bookmarkEnd w:id="21"/>
    <w:bookmarkStart w:name="z83" w:id="22"/>
    <w:p>
      <w:pPr>
        <w:spacing w:after="0"/>
        <w:ind w:left="0"/>
        <w:jc w:val="both"/>
      </w:pPr>
      <w:r>
        <w:rPr>
          <w:rFonts w:ascii="Times New Roman"/>
          <w:b w:val="false"/>
          <w:i w:val="false"/>
          <w:color w:val="000000"/>
          <w:sz w:val="28"/>
        </w:rPr>
        <w:t>
      және энергетика", "Электроника және автоматтандыру", "Робототехника және</w:t>
      </w:r>
    </w:p>
    <w:bookmarkEnd w:id="22"/>
    <w:bookmarkStart w:name="z84" w:id="23"/>
    <w:p>
      <w:pPr>
        <w:spacing w:after="0"/>
        <w:ind w:left="0"/>
        <w:jc w:val="both"/>
      </w:pPr>
      <w:r>
        <w:rPr>
          <w:rFonts w:ascii="Times New Roman"/>
          <w:b w:val="false"/>
          <w:i w:val="false"/>
          <w:color w:val="000000"/>
          <w:sz w:val="28"/>
        </w:rPr>
        <w:t>
      кірістірілетін жүйелер (салалар бойынша), "Сандық техника (түрлері бойынша)",</w:t>
      </w:r>
    </w:p>
    <w:bookmarkEnd w:id="23"/>
    <w:bookmarkStart w:name="z85" w:id="24"/>
    <w:p>
      <w:pPr>
        <w:spacing w:after="0"/>
        <w:ind w:left="0"/>
        <w:jc w:val="both"/>
      </w:pPr>
      <w:r>
        <w:rPr>
          <w:rFonts w:ascii="Times New Roman"/>
          <w:b w:val="false"/>
          <w:i w:val="false"/>
          <w:color w:val="000000"/>
          <w:sz w:val="28"/>
        </w:rPr>
        <w:t>
      "Радиотехника, электроника және телекоммуникациялар" мамандығы бойынша</w:t>
      </w:r>
    </w:p>
    <w:bookmarkEnd w:id="24"/>
    <w:bookmarkStart w:name="z86" w:id="25"/>
    <w:p>
      <w:pPr>
        <w:spacing w:after="0"/>
        <w:ind w:left="0"/>
        <w:jc w:val="both"/>
      </w:pPr>
      <w:r>
        <w:rPr>
          <w:rFonts w:ascii="Times New Roman"/>
          <w:b w:val="false"/>
          <w:i w:val="false"/>
          <w:color w:val="000000"/>
          <w:sz w:val="28"/>
        </w:rPr>
        <w:t>
      техникалық білімі бар маман немесе ұқсас шетелдік білімі бар маман(дар) туралы</w:t>
      </w:r>
    </w:p>
    <w:bookmarkEnd w:id="25"/>
    <w:bookmarkStart w:name="z87" w:id="26"/>
    <w:p>
      <w:pPr>
        <w:spacing w:after="0"/>
        <w:ind w:left="0"/>
        <w:jc w:val="both"/>
      </w:pPr>
      <w:r>
        <w:rPr>
          <w:rFonts w:ascii="Times New Roman"/>
          <w:b w:val="false"/>
          <w:i w:val="false"/>
          <w:color w:val="000000"/>
          <w:sz w:val="28"/>
        </w:rPr>
        <w:t>
      ақпарат</w:t>
      </w:r>
    </w:p>
    <w:bookmarkEnd w:id="26"/>
    <w:bookmarkStart w:name="z88" w:id="27"/>
    <w:p>
      <w:pPr>
        <w:spacing w:after="0"/>
        <w:ind w:left="0"/>
        <w:jc w:val="both"/>
      </w:pPr>
      <w:r>
        <w:rPr>
          <w:rFonts w:ascii="Times New Roman"/>
          <w:b w:val="false"/>
          <w:i w:val="false"/>
          <w:color w:val="000000"/>
          <w:sz w:val="28"/>
        </w:rPr>
        <w:t>
      __________________________________________________________________________</w:t>
      </w:r>
    </w:p>
    <w:bookmarkEnd w:id="27"/>
    <w:bookmarkStart w:name="z89" w:id="28"/>
    <w:p>
      <w:pPr>
        <w:spacing w:after="0"/>
        <w:ind w:left="0"/>
        <w:jc w:val="both"/>
      </w:pPr>
      <w:r>
        <w:rPr>
          <w:rFonts w:ascii="Times New Roman"/>
          <w:b w:val="false"/>
          <w:i w:val="false"/>
          <w:color w:val="000000"/>
          <w:sz w:val="28"/>
        </w:rPr>
        <w:t>
      (мамандығын және біліктілігін, сондай-ақ диплом(дар)ының</w:t>
      </w:r>
    </w:p>
    <w:bookmarkEnd w:id="28"/>
    <w:bookmarkStart w:name="z90" w:id="29"/>
    <w:p>
      <w:pPr>
        <w:spacing w:after="0"/>
        <w:ind w:left="0"/>
        <w:jc w:val="both"/>
      </w:pPr>
      <w:r>
        <w:rPr>
          <w:rFonts w:ascii="Times New Roman"/>
          <w:b w:val="false"/>
          <w:i w:val="false"/>
          <w:color w:val="000000"/>
          <w:sz w:val="28"/>
        </w:rPr>
        <w:t>
      __________________________________________________________________________</w:t>
      </w:r>
    </w:p>
    <w:bookmarkEnd w:id="29"/>
    <w:bookmarkStart w:name="z91" w:id="30"/>
    <w:p>
      <w:pPr>
        <w:spacing w:after="0"/>
        <w:ind w:left="0"/>
        <w:jc w:val="both"/>
      </w:pPr>
      <w:r>
        <w:rPr>
          <w:rFonts w:ascii="Times New Roman"/>
          <w:b w:val="false"/>
          <w:i w:val="false"/>
          <w:color w:val="000000"/>
          <w:sz w:val="28"/>
        </w:rPr>
        <w:t>
      көшірмесін(-лерін) қоса беріп, диплом(дар)ының нөмірін, берілген</w:t>
      </w:r>
    </w:p>
    <w:bookmarkEnd w:id="30"/>
    <w:bookmarkStart w:name="z92" w:id="31"/>
    <w:p>
      <w:pPr>
        <w:spacing w:after="0"/>
        <w:ind w:left="0"/>
        <w:jc w:val="both"/>
      </w:pPr>
      <w:r>
        <w:rPr>
          <w:rFonts w:ascii="Times New Roman"/>
          <w:b w:val="false"/>
          <w:i w:val="false"/>
          <w:color w:val="000000"/>
          <w:sz w:val="28"/>
        </w:rPr>
        <w:t>
      _________________________________________________________________________;</w:t>
      </w:r>
    </w:p>
    <w:bookmarkEnd w:id="31"/>
    <w:bookmarkStart w:name="z93" w:id="32"/>
    <w:p>
      <w:pPr>
        <w:spacing w:after="0"/>
        <w:ind w:left="0"/>
        <w:jc w:val="both"/>
      </w:pPr>
      <w:r>
        <w:rPr>
          <w:rFonts w:ascii="Times New Roman"/>
          <w:b w:val="false"/>
          <w:i w:val="false"/>
          <w:color w:val="000000"/>
          <w:sz w:val="28"/>
        </w:rPr>
        <w:t>
      күнін және орнын, оқу орнының атауын көрсету)</w:t>
      </w:r>
    </w:p>
    <w:bookmarkEnd w:id="32"/>
    <w:bookmarkStart w:name="z94" w:id="33"/>
    <w:p>
      <w:pPr>
        <w:spacing w:after="0"/>
        <w:ind w:left="0"/>
        <w:jc w:val="both"/>
      </w:pPr>
      <w:r>
        <w:rPr>
          <w:rFonts w:ascii="Times New Roman"/>
          <w:b w:val="false"/>
          <w:i w:val="false"/>
          <w:color w:val="000000"/>
          <w:sz w:val="28"/>
        </w:rPr>
        <w:t>
      3) мәлімделген қызмет түрі бойынша Қазақстан Республикасының мемлекеттік</w:t>
      </w:r>
    </w:p>
    <w:bookmarkEnd w:id="33"/>
    <w:bookmarkStart w:name="z95" w:id="34"/>
    <w:p>
      <w:pPr>
        <w:spacing w:after="0"/>
        <w:ind w:left="0"/>
        <w:jc w:val="both"/>
      </w:pPr>
      <w:r>
        <w:rPr>
          <w:rFonts w:ascii="Times New Roman"/>
          <w:b w:val="false"/>
          <w:i w:val="false"/>
          <w:color w:val="000000"/>
          <w:sz w:val="28"/>
        </w:rPr>
        <w:t>
      құпияларын құрайтын мәліметтермен жұмыс жүргізуге Қазақстан Республикасының</w:t>
      </w:r>
    </w:p>
    <w:bookmarkEnd w:id="34"/>
    <w:bookmarkStart w:name="z96" w:id="35"/>
    <w:p>
      <w:pPr>
        <w:spacing w:after="0"/>
        <w:ind w:left="0"/>
        <w:jc w:val="both"/>
      </w:pPr>
      <w:r>
        <w:rPr>
          <w:rFonts w:ascii="Times New Roman"/>
          <w:b w:val="false"/>
          <w:i w:val="false"/>
          <w:color w:val="000000"/>
          <w:sz w:val="28"/>
        </w:rPr>
        <w:t>
      ұлттық қауіпсіздік органдары рұқсатының болуы туралы ақпарат</w:t>
      </w:r>
    </w:p>
    <w:bookmarkEnd w:id="35"/>
    <w:bookmarkStart w:name="z97" w:id="36"/>
    <w:p>
      <w:pPr>
        <w:spacing w:after="0"/>
        <w:ind w:left="0"/>
        <w:jc w:val="both"/>
      </w:pPr>
      <w:r>
        <w:rPr>
          <w:rFonts w:ascii="Times New Roman"/>
          <w:b w:val="false"/>
          <w:i w:val="false"/>
          <w:color w:val="000000"/>
          <w:sz w:val="28"/>
        </w:rPr>
        <w:t>
      __________________________________________________________________________</w:t>
      </w:r>
    </w:p>
    <w:bookmarkEnd w:id="36"/>
    <w:bookmarkStart w:name="z98" w:id="37"/>
    <w:p>
      <w:pPr>
        <w:spacing w:after="0"/>
        <w:ind w:left="0"/>
        <w:jc w:val="both"/>
      </w:pPr>
      <w:r>
        <w:rPr>
          <w:rFonts w:ascii="Times New Roman"/>
          <w:b w:val="false"/>
          <w:i w:val="false"/>
          <w:color w:val="000000"/>
          <w:sz w:val="28"/>
        </w:rPr>
        <w:t>
      (құжаттың көшірмесін қоса беріп, рұқсаттың деректемелерін:</w:t>
      </w:r>
    </w:p>
    <w:bookmarkEnd w:id="37"/>
    <w:bookmarkStart w:name="z99" w:id="38"/>
    <w:p>
      <w:pPr>
        <w:spacing w:after="0"/>
        <w:ind w:left="0"/>
        <w:jc w:val="both"/>
      </w:pPr>
      <w:r>
        <w:rPr>
          <w:rFonts w:ascii="Times New Roman"/>
          <w:b w:val="false"/>
          <w:i w:val="false"/>
          <w:color w:val="000000"/>
          <w:sz w:val="28"/>
        </w:rPr>
        <w:t>
      __________________________________________________________________________</w:t>
      </w:r>
    </w:p>
    <w:bookmarkEnd w:id="38"/>
    <w:bookmarkStart w:name="z100" w:id="39"/>
    <w:p>
      <w:pPr>
        <w:spacing w:after="0"/>
        <w:ind w:left="0"/>
        <w:jc w:val="both"/>
      </w:pPr>
      <w:r>
        <w:rPr>
          <w:rFonts w:ascii="Times New Roman"/>
          <w:b w:val="false"/>
          <w:i w:val="false"/>
          <w:color w:val="000000"/>
          <w:sz w:val="28"/>
        </w:rPr>
        <w:t>
      нөмірін, күнін және осы рұқсатты берген Қазақстан Республикасы</w:t>
      </w:r>
    </w:p>
    <w:bookmarkEnd w:id="39"/>
    <w:bookmarkStart w:name="z101" w:id="40"/>
    <w:p>
      <w:pPr>
        <w:spacing w:after="0"/>
        <w:ind w:left="0"/>
        <w:jc w:val="both"/>
      </w:pPr>
      <w:r>
        <w:rPr>
          <w:rFonts w:ascii="Times New Roman"/>
          <w:b w:val="false"/>
          <w:i w:val="false"/>
          <w:color w:val="000000"/>
          <w:sz w:val="28"/>
        </w:rPr>
        <w:t>
      _________________________________________________________________________;</w:t>
      </w:r>
    </w:p>
    <w:bookmarkEnd w:id="40"/>
    <w:bookmarkStart w:name="z102" w:id="41"/>
    <w:p>
      <w:pPr>
        <w:spacing w:after="0"/>
        <w:ind w:left="0"/>
        <w:jc w:val="both"/>
      </w:pPr>
      <w:r>
        <w:rPr>
          <w:rFonts w:ascii="Times New Roman"/>
          <w:b w:val="false"/>
          <w:i w:val="false"/>
          <w:color w:val="000000"/>
          <w:sz w:val="28"/>
        </w:rPr>
        <w:t>
      ұлттық қауіпсіздік органдарының бөлімшесін көрсету)</w:t>
      </w:r>
    </w:p>
    <w:bookmarkEnd w:id="41"/>
    <w:bookmarkStart w:name="z103" w:id="42"/>
    <w:p>
      <w:pPr>
        <w:spacing w:after="0"/>
        <w:ind w:left="0"/>
        <w:jc w:val="both"/>
      </w:pPr>
      <w:r>
        <w:rPr>
          <w:rFonts w:ascii="Times New Roman"/>
          <w:b w:val="false"/>
          <w:i w:val="false"/>
          <w:color w:val="000000"/>
          <w:sz w:val="28"/>
        </w:rPr>
        <w:t>
      4) осы біліктілік талаптарына 2-қосымшаға сәйкес техникалық құралдардың және</w:t>
      </w:r>
    </w:p>
    <w:bookmarkEnd w:id="42"/>
    <w:bookmarkStart w:name="z104" w:id="43"/>
    <w:p>
      <w:pPr>
        <w:spacing w:after="0"/>
        <w:ind w:left="0"/>
        <w:jc w:val="both"/>
      </w:pPr>
      <w:r>
        <w:rPr>
          <w:rFonts w:ascii="Times New Roman"/>
          <w:b w:val="false"/>
          <w:i w:val="false"/>
          <w:color w:val="000000"/>
          <w:sz w:val="28"/>
        </w:rPr>
        <w:t>
      бақылау- өлшеу жабдығының ең аз жинағының болуы туралы ақпарат</w:t>
      </w:r>
    </w:p>
    <w:bookmarkEnd w:id="43"/>
    <w:bookmarkStart w:name="z105" w:id="44"/>
    <w:p>
      <w:pPr>
        <w:spacing w:after="0"/>
        <w:ind w:left="0"/>
        <w:jc w:val="both"/>
      </w:pPr>
      <w:r>
        <w:rPr>
          <w:rFonts w:ascii="Times New Roman"/>
          <w:b w:val="false"/>
          <w:i w:val="false"/>
          <w:color w:val="000000"/>
          <w:sz w:val="28"/>
        </w:rPr>
        <w:t>
      ______________________________________________________________________</w:t>
      </w:r>
    </w:p>
    <w:bookmarkEnd w:id="44"/>
    <w:bookmarkStart w:name="z106" w:id="45"/>
    <w:p>
      <w:pPr>
        <w:spacing w:after="0"/>
        <w:ind w:left="0"/>
        <w:jc w:val="both"/>
      </w:pPr>
      <w:r>
        <w:rPr>
          <w:rFonts w:ascii="Times New Roman"/>
          <w:b w:val="false"/>
          <w:i w:val="false"/>
          <w:color w:val="000000"/>
          <w:sz w:val="28"/>
        </w:rPr>
        <w:t>
      (құжатт(ард)ың көшірмесін(-лерін) қоса беріп, осы құралдардың және</w:t>
      </w:r>
    </w:p>
    <w:bookmarkEnd w:id="45"/>
    <w:bookmarkStart w:name="z107" w:id="46"/>
    <w:p>
      <w:pPr>
        <w:spacing w:after="0"/>
        <w:ind w:left="0"/>
        <w:jc w:val="both"/>
      </w:pPr>
      <w:r>
        <w:rPr>
          <w:rFonts w:ascii="Times New Roman"/>
          <w:b w:val="false"/>
          <w:i w:val="false"/>
          <w:color w:val="000000"/>
          <w:sz w:val="28"/>
        </w:rPr>
        <w:t>
      __________________________________________________________________________</w:t>
      </w:r>
    </w:p>
    <w:bookmarkEnd w:id="46"/>
    <w:bookmarkStart w:name="z108" w:id="47"/>
    <w:p>
      <w:pPr>
        <w:spacing w:after="0"/>
        <w:ind w:left="0"/>
        <w:jc w:val="both"/>
      </w:pPr>
      <w:r>
        <w:rPr>
          <w:rFonts w:ascii="Times New Roman"/>
          <w:b w:val="false"/>
          <w:i w:val="false"/>
          <w:color w:val="000000"/>
          <w:sz w:val="28"/>
        </w:rPr>
        <w:t>
      жабдықтың меншік құқығында немесе өзге заңды негізде болуын</w:t>
      </w:r>
    </w:p>
    <w:bookmarkEnd w:id="47"/>
    <w:bookmarkStart w:name="z109" w:id="48"/>
    <w:p>
      <w:pPr>
        <w:spacing w:after="0"/>
        <w:ind w:left="0"/>
        <w:jc w:val="both"/>
      </w:pPr>
      <w:r>
        <w:rPr>
          <w:rFonts w:ascii="Times New Roman"/>
          <w:b w:val="false"/>
          <w:i w:val="false"/>
          <w:color w:val="000000"/>
          <w:sz w:val="28"/>
        </w:rPr>
        <w:t>
      _________________________________________________________________________;</w:t>
      </w:r>
    </w:p>
    <w:bookmarkEnd w:id="48"/>
    <w:bookmarkStart w:name="z110" w:id="49"/>
    <w:p>
      <w:pPr>
        <w:spacing w:after="0"/>
        <w:ind w:left="0"/>
        <w:jc w:val="both"/>
      </w:pPr>
      <w:r>
        <w:rPr>
          <w:rFonts w:ascii="Times New Roman"/>
          <w:b w:val="false"/>
          <w:i w:val="false"/>
          <w:color w:val="000000"/>
          <w:sz w:val="28"/>
        </w:rPr>
        <w:t>
      растайтын құжаттардың деректемелерін: тіркеу нөмірін және күнін көрсету)</w:t>
      </w:r>
    </w:p>
    <w:bookmarkEnd w:id="49"/>
    <w:bookmarkStart w:name="z111" w:id="50"/>
    <w:p>
      <w:pPr>
        <w:spacing w:after="0"/>
        <w:ind w:left="0"/>
        <w:jc w:val="both"/>
      </w:pPr>
      <w:r>
        <w:rPr>
          <w:rFonts w:ascii="Times New Roman"/>
          <w:b w:val="false"/>
          <w:i w:val="false"/>
          <w:color w:val="000000"/>
          <w:sz w:val="28"/>
        </w:rPr>
        <w:t>
      5) арнайы бөлінген өндірістік үй-жайдың болуы туралы ақпарат</w:t>
      </w:r>
    </w:p>
    <w:bookmarkEnd w:id="50"/>
    <w:bookmarkStart w:name="z112" w:id="51"/>
    <w:p>
      <w:pPr>
        <w:spacing w:after="0"/>
        <w:ind w:left="0"/>
        <w:jc w:val="both"/>
      </w:pPr>
      <w:r>
        <w:rPr>
          <w:rFonts w:ascii="Times New Roman"/>
          <w:b w:val="false"/>
          <w:i w:val="false"/>
          <w:color w:val="000000"/>
          <w:sz w:val="28"/>
        </w:rPr>
        <w:t>
      __________________________________________________________________________</w:t>
      </w:r>
    </w:p>
    <w:bookmarkEnd w:id="51"/>
    <w:bookmarkStart w:name="z113" w:id="52"/>
    <w:p>
      <w:pPr>
        <w:spacing w:after="0"/>
        <w:ind w:left="0"/>
        <w:jc w:val="both"/>
      </w:pPr>
      <w:r>
        <w:rPr>
          <w:rFonts w:ascii="Times New Roman"/>
          <w:b w:val="false"/>
          <w:i w:val="false"/>
          <w:color w:val="000000"/>
          <w:sz w:val="28"/>
        </w:rPr>
        <w:t>
      (құжатт(ард)ың көшірмесін(-лерін) қоса беріп, меншік құқығын немесе</w:t>
      </w:r>
    </w:p>
    <w:bookmarkEnd w:id="52"/>
    <w:bookmarkStart w:name="z114" w:id="53"/>
    <w:p>
      <w:pPr>
        <w:spacing w:after="0"/>
        <w:ind w:left="0"/>
        <w:jc w:val="both"/>
      </w:pPr>
      <w:r>
        <w:rPr>
          <w:rFonts w:ascii="Times New Roman"/>
          <w:b w:val="false"/>
          <w:i w:val="false"/>
          <w:color w:val="000000"/>
          <w:sz w:val="28"/>
        </w:rPr>
        <w:t>
      __________________________________________________________________________</w:t>
      </w:r>
    </w:p>
    <w:bookmarkEnd w:id="53"/>
    <w:bookmarkStart w:name="z115" w:id="54"/>
    <w:p>
      <w:pPr>
        <w:spacing w:after="0"/>
        <w:ind w:left="0"/>
        <w:jc w:val="both"/>
      </w:pPr>
      <w:r>
        <w:rPr>
          <w:rFonts w:ascii="Times New Roman"/>
          <w:b w:val="false"/>
          <w:i w:val="false"/>
          <w:color w:val="000000"/>
          <w:sz w:val="28"/>
        </w:rPr>
        <w:t>
      өзге заңды негізді растайтын құжаттардың деректемелерін:</w:t>
      </w:r>
    </w:p>
    <w:bookmarkEnd w:id="54"/>
    <w:bookmarkStart w:name="z116" w:id="55"/>
    <w:p>
      <w:pPr>
        <w:spacing w:after="0"/>
        <w:ind w:left="0"/>
        <w:jc w:val="both"/>
      </w:pPr>
      <w:r>
        <w:rPr>
          <w:rFonts w:ascii="Times New Roman"/>
          <w:b w:val="false"/>
          <w:i w:val="false"/>
          <w:color w:val="000000"/>
          <w:sz w:val="28"/>
        </w:rPr>
        <w:t>
      құжаттың атауын, тіркеу нөмірін және күнін көрсету)</w:t>
      </w:r>
    </w:p>
    <w:bookmarkEnd w:id="55"/>
    <w:bookmarkStart w:name="z117" w:id="56"/>
    <w:p>
      <w:pPr>
        <w:spacing w:after="0"/>
        <w:ind w:left="0"/>
        <w:jc w:val="both"/>
      </w:pPr>
      <w:r>
        <w:rPr>
          <w:rFonts w:ascii="Times New Roman"/>
          <w:b w:val="false"/>
          <w:i w:val="false"/>
          <w:color w:val="000000"/>
          <w:sz w:val="28"/>
        </w:rPr>
        <w:t>
      ________________________________________________________________________;</w:t>
      </w:r>
    </w:p>
    <w:bookmarkEnd w:id="56"/>
    <w:bookmarkStart w:name="z118" w:id="57"/>
    <w:p>
      <w:pPr>
        <w:spacing w:after="0"/>
        <w:ind w:left="0"/>
        <w:jc w:val="both"/>
      </w:pPr>
      <w:r>
        <w:rPr>
          <w:rFonts w:ascii="Times New Roman"/>
          <w:b w:val="false"/>
          <w:i w:val="false"/>
          <w:color w:val="000000"/>
          <w:sz w:val="28"/>
        </w:rPr>
        <w:t xml:space="preserve">
      6) әзірленіп жатқан және өндірілген арнайы техникалық құралдарды сақтау үшін </w:t>
      </w:r>
    </w:p>
    <w:bookmarkEnd w:id="57"/>
    <w:bookmarkStart w:name="z119" w:id="58"/>
    <w:p>
      <w:pPr>
        <w:spacing w:after="0"/>
        <w:ind w:left="0"/>
        <w:jc w:val="both"/>
      </w:pPr>
      <w:r>
        <w:rPr>
          <w:rFonts w:ascii="Times New Roman"/>
          <w:b w:val="false"/>
          <w:i w:val="false"/>
          <w:color w:val="000000"/>
          <w:sz w:val="28"/>
        </w:rPr>
        <w:t>
      арнайы бөлінген үй-жайдың болуы туралы ақпарат</w:t>
      </w:r>
    </w:p>
    <w:bookmarkEnd w:id="58"/>
    <w:bookmarkStart w:name="z120" w:id="59"/>
    <w:p>
      <w:pPr>
        <w:spacing w:after="0"/>
        <w:ind w:left="0"/>
        <w:jc w:val="both"/>
      </w:pPr>
      <w:r>
        <w:rPr>
          <w:rFonts w:ascii="Times New Roman"/>
          <w:b w:val="false"/>
          <w:i w:val="false"/>
          <w:color w:val="000000"/>
          <w:sz w:val="28"/>
        </w:rPr>
        <w:t>
      __________________________________________________________________________</w:t>
      </w:r>
    </w:p>
    <w:bookmarkEnd w:id="59"/>
    <w:bookmarkStart w:name="z121" w:id="60"/>
    <w:p>
      <w:pPr>
        <w:spacing w:after="0"/>
        <w:ind w:left="0"/>
        <w:jc w:val="both"/>
      </w:pPr>
      <w:r>
        <w:rPr>
          <w:rFonts w:ascii="Times New Roman"/>
          <w:b w:val="false"/>
          <w:i w:val="false"/>
          <w:color w:val="000000"/>
          <w:sz w:val="28"/>
        </w:rPr>
        <w:t>
      (құжатт(ард)ың көшірмесін(-лерін) қоса беріп, меншік құқығын немесе</w:t>
      </w:r>
    </w:p>
    <w:bookmarkEnd w:id="60"/>
    <w:bookmarkStart w:name="z122" w:id="61"/>
    <w:p>
      <w:pPr>
        <w:spacing w:after="0"/>
        <w:ind w:left="0"/>
        <w:jc w:val="both"/>
      </w:pPr>
      <w:r>
        <w:rPr>
          <w:rFonts w:ascii="Times New Roman"/>
          <w:b w:val="false"/>
          <w:i w:val="false"/>
          <w:color w:val="000000"/>
          <w:sz w:val="28"/>
        </w:rPr>
        <w:t>
      _________________________________________________________________________</w:t>
      </w:r>
    </w:p>
    <w:bookmarkEnd w:id="61"/>
    <w:bookmarkStart w:name="z123" w:id="62"/>
    <w:p>
      <w:pPr>
        <w:spacing w:after="0"/>
        <w:ind w:left="0"/>
        <w:jc w:val="both"/>
      </w:pPr>
      <w:r>
        <w:rPr>
          <w:rFonts w:ascii="Times New Roman"/>
          <w:b w:val="false"/>
          <w:i w:val="false"/>
          <w:color w:val="000000"/>
          <w:sz w:val="28"/>
        </w:rPr>
        <w:t>
      өзге де заңды негізді растайтын құжаттардың, сондай-ақ мамандандырылған</w:t>
      </w:r>
    </w:p>
    <w:bookmarkEnd w:id="62"/>
    <w:bookmarkStart w:name="z124" w:id="63"/>
    <w:p>
      <w:pPr>
        <w:spacing w:after="0"/>
        <w:ind w:left="0"/>
        <w:jc w:val="both"/>
      </w:pPr>
      <w:r>
        <w:rPr>
          <w:rFonts w:ascii="Times New Roman"/>
          <w:b w:val="false"/>
          <w:i w:val="false"/>
          <w:color w:val="000000"/>
          <w:sz w:val="28"/>
        </w:rPr>
        <w:t>
      __________________________________________________________________________</w:t>
      </w:r>
    </w:p>
    <w:bookmarkEnd w:id="63"/>
    <w:bookmarkStart w:name="z125" w:id="64"/>
    <w:p>
      <w:pPr>
        <w:spacing w:after="0"/>
        <w:ind w:left="0"/>
        <w:jc w:val="both"/>
      </w:pPr>
      <w:r>
        <w:rPr>
          <w:rFonts w:ascii="Times New Roman"/>
          <w:b w:val="false"/>
          <w:i w:val="false"/>
          <w:color w:val="000000"/>
          <w:sz w:val="28"/>
        </w:rPr>
        <w:t>
      ұйым(дар)мен автоматтандырылған күзет және өрттен қорғау сигнализация</w:t>
      </w:r>
    </w:p>
    <w:bookmarkEnd w:id="64"/>
    <w:bookmarkStart w:name="z126" w:id="65"/>
    <w:p>
      <w:pPr>
        <w:spacing w:after="0"/>
        <w:ind w:left="0"/>
        <w:jc w:val="both"/>
      </w:pPr>
      <w:r>
        <w:rPr>
          <w:rFonts w:ascii="Times New Roman"/>
          <w:b w:val="false"/>
          <w:i w:val="false"/>
          <w:color w:val="000000"/>
          <w:sz w:val="28"/>
        </w:rPr>
        <w:t>
      __________________________________________________________________________</w:t>
      </w:r>
    </w:p>
    <w:bookmarkEnd w:id="65"/>
    <w:bookmarkStart w:name="z127" w:id="66"/>
    <w:p>
      <w:pPr>
        <w:spacing w:after="0"/>
        <w:ind w:left="0"/>
        <w:jc w:val="both"/>
      </w:pPr>
      <w:r>
        <w:rPr>
          <w:rFonts w:ascii="Times New Roman"/>
          <w:b w:val="false"/>
          <w:i w:val="false"/>
          <w:color w:val="000000"/>
          <w:sz w:val="28"/>
        </w:rPr>
        <w:t>
      жүйелеріне қызмет көрсету туралы шартт(ард)ың деректемелерін:</w:t>
      </w:r>
    </w:p>
    <w:bookmarkEnd w:id="66"/>
    <w:bookmarkStart w:name="z128" w:id="67"/>
    <w:p>
      <w:pPr>
        <w:spacing w:after="0"/>
        <w:ind w:left="0"/>
        <w:jc w:val="both"/>
      </w:pPr>
      <w:r>
        <w:rPr>
          <w:rFonts w:ascii="Times New Roman"/>
          <w:b w:val="false"/>
          <w:i w:val="false"/>
          <w:color w:val="000000"/>
          <w:sz w:val="28"/>
        </w:rPr>
        <w:t>
      тіркеу нөмірлерін және күндерін, сондай-ақ тиісті ұйымдардың атауларын көрсету)</w:t>
      </w:r>
    </w:p>
    <w:bookmarkEnd w:id="67"/>
    <w:bookmarkStart w:name="z129" w:id="68"/>
    <w:p>
      <w:pPr>
        <w:spacing w:after="0"/>
        <w:ind w:left="0"/>
        <w:jc w:val="both"/>
      </w:pPr>
      <w:r>
        <w:rPr>
          <w:rFonts w:ascii="Times New Roman"/>
          <w:b w:val="false"/>
          <w:i w:val="false"/>
          <w:color w:val="000000"/>
          <w:sz w:val="28"/>
        </w:rPr>
        <w:t>
      ________________________________________________________________________;</w:t>
      </w:r>
    </w:p>
    <w:bookmarkEnd w:id="68"/>
    <w:bookmarkStart w:name="z130" w:id="69"/>
    <w:p>
      <w:pPr>
        <w:spacing w:after="0"/>
        <w:ind w:left="0"/>
        <w:jc w:val="both"/>
      </w:pPr>
      <w:r>
        <w:rPr>
          <w:rFonts w:ascii="Times New Roman"/>
          <w:b w:val="false"/>
          <w:i w:val="false"/>
          <w:color w:val="000000"/>
          <w:sz w:val="28"/>
        </w:rPr>
        <w:t>
      7) лицензиаттың қосымша біліктілік талаптарына сәйкестігін растайтын ақпарат</w:t>
      </w:r>
    </w:p>
    <w:bookmarkEnd w:id="69"/>
    <w:bookmarkStart w:name="z131" w:id="70"/>
    <w:p>
      <w:pPr>
        <w:spacing w:after="0"/>
        <w:ind w:left="0"/>
        <w:jc w:val="both"/>
      </w:pPr>
      <w:r>
        <w:rPr>
          <w:rFonts w:ascii="Times New Roman"/>
          <w:b w:val="false"/>
          <w:i w:val="false"/>
          <w:color w:val="000000"/>
          <w:sz w:val="28"/>
        </w:rPr>
        <w:t>
      __________________________________________________________________________</w:t>
      </w:r>
    </w:p>
    <w:bookmarkEnd w:id="70"/>
    <w:bookmarkStart w:name="z132" w:id="71"/>
    <w:p>
      <w:pPr>
        <w:spacing w:after="0"/>
        <w:ind w:left="0"/>
        <w:jc w:val="both"/>
      </w:pPr>
      <w:r>
        <w:rPr>
          <w:rFonts w:ascii="Times New Roman"/>
          <w:b w:val="false"/>
          <w:i w:val="false"/>
          <w:color w:val="000000"/>
          <w:sz w:val="28"/>
        </w:rPr>
        <w:t>
      (лицензиатқа қойылатын қосымша талаптардың орындалуы туралы</w:t>
      </w:r>
    </w:p>
    <w:bookmarkEnd w:id="71"/>
    <w:bookmarkStart w:name="z133" w:id="72"/>
    <w:p>
      <w:pPr>
        <w:spacing w:after="0"/>
        <w:ind w:left="0"/>
        <w:jc w:val="both"/>
      </w:pPr>
      <w:r>
        <w:rPr>
          <w:rFonts w:ascii="Times New Roman"/>
          <w:b w:val="false"/>
          <w:i w:val="false"/>
          <w:color w:val="000000"/>
          <w:sz w:val="28"/>
        </w:rPr>
        <w:t>
      _________________________________________________________________________.</w:t>
      </w:r>
    </w:p>
    <w:bookmarkEnd w:id="72"/>
    <w:bookmarkStart w:name="z134" w:id="73"/>
    <w:p>
      <w:pPr>
        <w:spacing w:after="0"/>
        <w:ind w:left="0"/>
        <w:jc w:val="both"/>
      </w:pPr>
      <w:r>
        <w:rPr>
          <w:rFonts w:ascii="Times New Roman"/>
          <w:b w:val="false"/>
          <w:i w:val="false"/>
          <w:color w:val="000000"/>
          <w:sz w:val="28"/>
        </w:rPr>
        <w:t>
      тиісті ақпарат және басқалар)</w:t>
      </w:r>
    </w:p>
    <w:bookmarkEnd w:id="73"/>
    <w:bookmarkStart w:name="z135" w:id="74"/>
    <w:p>
      <w:pPr>
        <w:spacing w:after="0"/>
        <w:ind w:left="0"/>
        <w:jc w:val="both"/>
      </w:pPr>
      <w:r>
        <w:rPr>
          <w:rFonts w:ascii="Times New Roman"/>
          <w:b w:val="false"/>
          <w:i w:val="false"/>
          <w:color w:val="000000"/>
          <w:sz w:val="28"/>
        </w:rPr>
        <w:t>
      __________________________________________________________________________</w:t>
      </w:r>
    </w:p>
    <w:bookmarkEnd w:id="74"/>
    <w:bookmarkStart w:name="z136" w:id="75"/>
    <w:p>
      <w:pPr>
        <w:spacing w:after="0"/>
        <w:ind w:left="0"/>
        <w:jc w:val="both"/>
      </w:pPr>
      <w:r>
        <w:rPr>
          <w:rFonts w:ascii="Times New Roman"/>
          <w:b w:val="false"/>
          <w:i w:val="false"/>
          <w:color w:val="000000"/>
          <w:sz w:val="28"/>
        </w:rPr>
        <w:t>
      Мәліметтерді көрсетілетін қызметті беруші тиісті мемлекеттік цифрлық жүйелерден</w:t>
      </w:r>
    </w:p>
    <w:bookmarkEnd w:id="75"/>
    <w:bookmarkStart w:name="z137" w:id="76"/>
    <w:p>
      <w:pPr>
        <w:spacing w:after="0"/>
        <w:ind w:left="0"/>
        <w:jc w:val="both"/>
      </w:pPr>
      <w:r>
        <w:rPr>
          <w:rFonts w:ascii="Times New Roman"/>
          <w:b w:val="false"/>
          <w:i w:val="false"/>
          <w:color w:val="000000"/>
          <w:sz w:val="28"/>
        </w:rPr>
        <w:t>
      "цифрлық үкімет" шлюзі арқылы дербес алады</w:t>
      </w:r>
    </w:p>
    <w:bookmarkEnd w:id="76"/>
    <w:bookmarkStart w:name="z138" w:id="77"/>
    <w:p>
      <w:pPr>
        <w:spacing w:after="0"/>
        <w:ind w:left="0"/>
        <w:jc w:val="both"/>
      </w:pPr>
      <w:r>
        <w:rPr>
          <w:rFonts w:ascii="Times New Roman"/>
          <w:b w:val="false"/>
          <w:i w:val="false"/>
          <w:color w:val="000000"/>
          <w:sz w:val="28"/>
        </w:rPr>
        <w:t>
      2. Жедел іздестіру іс-шараларын жүргізуге арналған арнайы техникалық құралдарды</w:t>
      </w:r>
    </w:p>
    <w:bookmarkEnd w:id="77"/>
    <w:bookmarkStart w:name="z139" w:id="78"/>
    <w:p>
      <w:pPr>
        <w:spacing w:after="0"/>
        <w:ind w:left="0"/>
        <w:jc w:val="both"/>
      </w:pPr>
      <w:r>
        <w:rPr>
          <w:rFonts w:ascii="Times New Roman"/>
          <w:b w:val="false"/>
          <w:i w:val="false"/>
          <w:color w:val="000000"/>
          <w:sz w:val="28"/>
        </w:rPr>
        <w:t>
      жөндеу және өткізу жөніндегі қызметпен айналысу үшін:</w:t>
      </w:r>
    </w:p>
    <w:bookmarkEnd w:id="78"/>
    <w:bookmarkStart w:name="z140" w:id="79"/>
    <w:p>
      <w:pPr>
        <w:spacing w:after="0"/>
        <w:ind w:left="0"/>
        <w:jc w:val="both"/>
      </w:pPr>
      <w:r>
        <w:rPr>
          <w:rFonts w:ascii="Times New Roman"/>
          <w:b w:val="false"/>
          <w:i w:val="false"/>
          <w:color w:val="000000"/>
          <w:sz w:val="28"/>
        </w:rPr>
        <w:t>
      1) заңды тұлғаның немесе дара кәсіпкердің мәртебесі туралы ақпарат</w:t>
      </w:r>
    </w:p>
    <w:bookmarkEnd w:id="79"/>
    <w:bookmarkStart w:name="z141" w:id="80"/>
    <w:p>
      <w:pPr>
        <w:spacing w:after="0"/>
        <w:ind w:left="0"/>
        <w:jc w:val="both"/>
      </w:pPr>
      <w:r>
        <w:rPr>
          <w:rFonts w:ascii="Times New Roman"/>
          <w:b w:val="false"/>
          <w:i w:val="false"/>
          <w:color w:val="000000"/>
          <w:sz w:val="28"/>
        </w:rPr>
        <w:t>
      __________________________________________________________________________</w:t>
      </w:r>
    </w:p>
    <w:bookmarkEnd w:id="80"/>
    <w:bookmarkStart w:name="z142" w:id="81"/>
    <w:p>
      <w:pPr>
        <w:spacing w:after="0"/>
        <w:ind w:left="0"/>
        <w:jc w:val="both"/>
      </w:pPr>
      <w:r>
        <w:rPr>
          <w:rFonts w:ascii="Times New Roman"/>
          <w:b w:val="false"/>
          <w:i w:val="false"/>
          <w:color w:val="000000"/>
          <w:sz w:val="28"/>
        </w:rPr>
        <w:t>
      (мемлекеттік тіркеу (қайта тіркеу) туралы анықтаманың/куәліктің нөмірі</w:t>
      </w:r>
    </w:p>
    <w:bookmarkEnd w:id="81"/>
    <w:bookmarkStart w:name="z143" w:id="82"/>
    <w:p>
      <w:pPr>
        <w:spacing w:after="0"/>
        <w:ind w:left="0"/>
        <w:jc w:val="both"/>
      </w:pPr>
      <w:r>
        <w:rPr>
          <w:rFonts w:ascii="Times New Roman"/>
          <w:b w:val="false"/>
          <w:i w:val="false"/>
          <w:color w:val="000000"/>
          <w:sz w:val="28"/>
        </w:rPr>
        <w:t>
      _________________________________________________________________________;</w:t>
      </w:r>
    </w:p>
    <w:bookmarkEnd w:id="82"/>
    <w:bookmarkStart w:name="z144" w:id="83"/>
    <w:p>
      <w:pPr>
        <w:spacing w:after="0"/>
        <w:ind w:left="0"/>
        <w:jc w:val="both"/>
      </w:pPr>
      <w:r>
        <w:rPr>
          <w:rFonts w:ascii="Times New Roman"/>
          <w:b w:val="false"/>
          <w:i w:val="false"/>
          <w:color w:val="000000"/>
          <w:sz w:val="28"/>
        </w:rPr>
        <w:t>
      және берілген күні)</w:t>
      </w:r>
    </w:p>
    <w:bookmarkEnd w:id="83"/>
    <w:bookmarkStart w:name="z145" w:id="84"/>
    <w:p>
      <w:pPr>
        <w:spacing w:after="0"/>
        <w:ind w:left="0"/>
        <w:jc w:val="both"/>
      </w:pPr>
      <w:r>
        <w:rPr>
          <w:rFonts w:ascii="Times New Roman"/>
          <w:b w:val="false"/>
          <w:i w:val="false"/>
          <w:color w:val="000000"/>
          <w:sz w:val="28"/>
        </w:rPr>
        <w:t>
      2) Қазақстан Республикасы Білім және ғылым министрінің 2018 жылғы 27 қыркүйектегі</w:t>
      </w:r>
    </w:p>
    <w:bookmarkEnd w:id="84"/>
    <w:bookmarkStart w:name="z146" w:id="85"/>
    <w:p>
      <w:pPr>
        <w:spacing w:after="0"/>
        <w:ind w:left="0"/>
        <w:jc w:val="both"/>
      </w:pPr>
      <w:r>
        <w:rPr>
          <w:rFonts w:ascii="Times New Roman"/>
          <w:b w:val="false"/>
          <w:i w:val="false"/>
          <w:color w:val="000000"/>
          <w:sz w:val="28"/>
        </w:rPr>
        <w:t xml:space="preserve">
      № 500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және кәсіптік, орта білімнен кейінгі білімнің</w:t>
      </w:r>
    </w:p>
    <w:bookmarkEnd w:id="85"/>
    <w:bookmarkStart w:name="z147" w:id="86"/>
    <w:p>
      <w:pPr>
        <w:spacing w:after="0"/>
        <w:ind w:left="0"/>
        <w:jc w:val="both"/>
      </w:pPr>
      <w:r>
        <w:rPr>
          <w:rFonts w:ascii="Times New Roman"/>
          <w:b w:val="false"/>
          <w:i w:val="false"/>
          <w:color w:val="000000"/>
          <w:sz w:val="28"/>
        </w:rPr>
        <w:t>
      мамандықтары мен біліктіліктерінің сыныптауышына (Нормативтік құқықтық</w:t>
      </w:r>
    </w:p>
    <w:bookmarkEnd w:id="86"/>
    <w:bookmarkStart w:name="z148" w:id="87"/>
    <w:p>
      <w:pPr>
        <w:spacing w:after="0"/>
        <w:ind w:left="0"/>
        <w:jc w:val="both"/>
      </w:pPr>
      <w:r>
        <w:rPr>
          <w:rFonts w:ascii="Times New Roman"/>
          <w:b w:val="false"/>
          <w:i w:val="false"/>
          <w:color w:val="000000"/>
          <w:sz w:val="28"/>
        </w:rPr>
        <w:t>
      актілерді мемлекеттік тіркеу тізілімінде № 17564 болып тіркелген) сәйкес "Есептеу</w:t>
      </w:r>
    </w:p>
    <w:bookmarkEnd w:id="87"/>
    <w:bookmarkStart w:name="z149" w:id="88"/>
    <w:p>
      <w:pPr>
        <w:spacing w:after="0"/>
        <w:ind w:left="0"/>
        <w:jc w:val="both"/>
      </w:pPr>
      <w:r>
        <w:rPr>
          <w:rFonts w:ascii="Times New Roman"/>
          <w:b w:val="false"/>
          <w:i w:val="false"/>
          <w:color w:val="000000"/>
          <w:sz w:val="28"/>
        </w:rPr>
        <w:t>
      техникасы және ақпараттық желілер (түрлері бойынша)" "Ақпараттық қауіпсіздік</w:t>
      </w:r>
    </w:p>
    <w:bookmarkEnd w:id="88"/>
    <w:bookmarkStart w:name="z150" w:id="89"/>
    <w:p>
      <w:pPr>
        <w:spacing w:after="0"/>
        <w:ind w:left="0"/>
        <w:jc w:val="both"/>
      </w:pPr>
      <w:r>
        <w:rPr>
          <w:rFonts w:ascii="Times New Roman"/>
          <w:b w:val="false"/>
          <w:i w:val="false"/>
          <w:color w:val="000000"/>
          <w:sz w:val="28"/>
        </w:rPr>
        <w:t>
      жүйелері", "Бағдарламалық қамтамасыз ету (түрлері бойынша)", "Электротехника</w:t>
      </w:r>
    </w:p>
    <w:bookmarkEnd w:id="89"/>
    <w:bookmarkStart w:name="z151" w:id="90"/>
    <w:p>
      <w:pPr>
        <w:spacing w:after="0"/>
        <w:ind w:left="0"/>
        <w:jc w:val="both"/>
      </w:pPr>
      <w:r>
        <w:rPr>
          <w:rFonts w:ascii="Times New Roman"/>
          <w:b w:val="false"/>
          <w:i w:val="false"/>
          <w:color w:val="000000"/>
          <w:sz w:val="28"/>
        </w:rPr>
        <w:t>
      және энергетика", "Электроника және автоматтандыру", "Робототехника және</w:t>
      </w:r>
    </w:p>
    <w:bookmarkEnd w:id="90"/>
    <w:bookmarkStart w:name="z152" w:id="91"/>
    <w:p>
      <w:pPr>
        <w:spacing w:after="0"/>
        <w:ind w:left="0"/>
        <w:jc w:val="both"/>
      </w:pPr>
      <w:r>
        <w:rPr>
          <w:rFonts w:ascii="Times New Roman"/>
          <w:b w:val="false"/>
          <w:i w:val="false"/>
          <w:color w:val="000000"/>
          <w:sz w:val="28"/>
        </w:rPr>
        <w:t>
      кірістірілетін жүйелер (салалар бойынша), "Сандық техника (түрлері бойынша)",</w:t>
      </w:r>
    </w:p>
    <w:bookmarkEnd w:id="91"/>
    <w:bookmarkStart w:name="z153" w:id="92"/>
    <w:p>
      <w:pPr>
        <w:spacing w:after="0"/>
        <w:ind w:left="0"/>
        <w:jc w:val="both"/>
      </w:pPr>
      <w:r>
        <w:rPr>
          <w:rFonts w:ascii="Times New Roman"/>
          <w:b w:val="false"/>
          <w:i w:val="false"/>
          <w:color w:val="000000"/>
          <w:sz w:val="28"/>
        </w:rPr>
        <w:t>
      "Радиотехника, электроника және телекоммуникациялар" мамандығы бойынша</w:t>
      </w:r>
    </w:p>
    <w:bookmarkEnd w:id="92"/>
    <w:bookmarkStart w:name="z154" w:id="93"/>
    <w:p>
      <w:pPr>
        <w:spacing w:after="0"/>
        <w:ind w:left="0"/>
        <w:jc w:val="both"/>
      </w:pPr>
      <w:r>
        <w:rPr>
          <w:rFonts w:ascii="Times New Roman"/>
          <w:b w:val="false"/>
          <w:i w:val="false"/>
          <w:color w:val="000000"/>
          <w:sz w:val="28"/>
        </w:rPr>
        <w:t>
      техникалық білімі бар маман немесе ұқсас шетелдік білімі бар маман(дар) туралы</w:t>
      </w:r>
    </w:p>
    <w:bookmarkEnd w:id="93"/>
    <w:bookmarkStart w:name="z155" w:id="94"/>
    <w:p>
      <w:pPr>
        <w:spacing w:after="0"/>
        <w:ind w:left="0"/>
        <w:jc w:val="both"/>
      </w:pPr>
      <w:r>
        <w:rPr>
          <w:rFonts w:ascii="Times New Roman"/>
          <w:b w:val="false"/>
          <w:i w:val="false"/>
          <w:color w:val="000000"/>
          <w:sz w:val="28"/>
        </w:rPr>
        <w:t>
      ақпарат</w:t>
      </w:r>
    </w:p>
    <w:bookmarkEnd w:id="94"/>
    <w:bookmarkStart w:name="z156" w:id="95"/>
    <w:p>
      <w:pPr>
        <w:spacing w:after="0"/>
        <w:ind w:left="0"/>
        <w:jc w:val="both"/>
      </w:pPr>
      <w:r>
        <w:rPr>
          <w:rFonts w:ascii="Times New Roman"/>
          <w:b w:val="false"/>
          <w:i w:val="false"/>
          <w:color w:val="000000"/>
          <w:sz w:val="28"/>
        </w:rPr>
        <w:t>
      _________________________________________________________________________</w:t>
      </w:r>
    </w:p>
    <w:bookmarkEnd w:id="95"/>
    <w:bookmarkStart w:name="z157" w:id="96"/>
    <w:p>
      <w:pPr>
        <w:spacing w:after="0"/>
        <w:ind w:left="0"/>
        <w:jc w:val="both"/>
      </w:pPr>
      <w:r>
        <w:rPr>
          <w:rFonts w:ascii="Times New Roman"/>
          <w:b w:val="false"/>
          <w:i w:val="false"/>
          <w:color w:val="000000"/>
          <w:sz w:val="28"/>
        </w:rPr>
        <w:t>
      (мамандығын және біліктілігін, сондай-ақ диплом(дар)ының</w:t>
      </w:r>
    </w:p>
    <w:bookmarkEnd w:id="96"/>
    <w:bookmarkStart w:name="z158" w:id="97"/>
    <w:p>
      <w:pPr>
        <w:spacing w:after="0"/>
        <w:ind w:left="0"/>
        <w:jc w:val="both"/>
      </w:pPr>
      <w:r>
        <w:rPr>
          <w:rFonts w:ascii="Times New Roman"/>
          <w:b w:val="false"/>
          <w:i w:val="false"/>
          <w:color w:val="000000"/>
          <w:sz w:val="28"/>
        </w:rPr>
        <w:t>
      _________________________________________________________________________</w:t>
      </w:r>
    </w:p>
    <w:bookmarkEnd w:id="97"/>
    <w:bookmarkStart w:name="z159" w:id="98"/>
    <w:p>
      <w:pPr>
        <w:spacing w:after="0"/>
        <w:ind w:left="0"/>
        <w:jc w:val="both"/>
      </w:pPr>
      <w:r>
        <w:rPr>
          <w:rFonts w:ascii="Times New Roman"/>
          <w:b w:val="false"/>
          <w:i w:val="false"/>
          <w:color w:val="000000"/>
          <w:sz w:val="28"/>
        </w:rPr>
        <w:t>
      көшірмесін(-лерін) қоса беріп, диплом(дар)ының нөмірін, берілген</w:t>
      </w:r>
    </w:p>
    <w:bookmarkEnd w:id="98"/>
    <w:bookmarkStart w:name="z160" w:id="99"/>
    <w:p>
      <w:pPr>
        <w:spacing w:after="0"/>
        <w:ind w:left="0"/>
        <w:jc w:val="both"/>
      </w:pPr>
      <w:r>
        <w:rPr>
          <w:rFonts w:ascii="Times New Roman"/>
          <w:b w:val="false"/>
          <w:i w:val="false"/>
          <w:color w:val="000000"/>
          <w:sz w:val="28"/>
        </w:rPr>
        <w:t>
      _________________________________________________________________________;</w:t>
      </w:r>
    </w:p>
    <w:bookmarkEnd w:id="99"/>
    <w:bookmarkStart w:name="z161" w:id="100"/>
    <w:p>
      <w:pPr>
        <w:spacing w:after="0"/>
        <w:ind w:left="0"/>
        <w:jc w:val="both"/>
      </w:pPr>
      <w:r>
        <w:rPr>
          <w:rFonts w:ascii="Times New Roman"/>
          <w:b w:val="false"/>
          <w:i w:val="false"/>
          <w:color w:val="000000"/>
          <w:sz w:val="28"/>
        </w:rPr>
        <w:t>
      күнін және орнын, оқу орнының атауын көрсету)</w:t>
      </w:r>
    </w:p>
    <w:bookmarkEnd w:id="100"/>
    <w:bookmarkStart w:name="z162" w:id="101"/>
    <w:p>
      <w:pPr>
        <w:spacing w:after="0"/>
        <w:ind w:left="0"/>
        <w:jc w:val="both"/>
      </w:pPr>
      <w:r>
        <w:rPr>
          <w:rFonts w:ascii="Times New Roman"/>
          <w:b w:val="false"/>
          <w:i w:val="false"/>
          <w:color w:val="000000"/>
          <w:sz w:val="28"/>
        </w:rPr>
        <w:t>
      3) мәлімделген қызмет түрі бойынша Қазақстан Республикасының мемлекеттік</w:t>
      </w:r>
    </w:p>
    <w:bookmarkEnd w:id="101"/>
    <w:bookmarkStart w:name="z163" w:id="102"/>
    <w:p>
      <w:pPr>
        <w:spacing w:after="0"/>
        <w:ind w:left="0"/>
        <w:jc w:val="both"/>
      </w:pPr>
      <w:r>
        <w:rPr>
          <w:rFonts w:ascii="Times New Roman"/>
          <w:b w:val="false"/>
          <w:i w:val="false"/>
          <w:color w:val="000000"/>
          <w:sz w:val="28"/>
        </w:rPr>
        <w:t>
      құпияларын құрайтын мәліметтермен жұмыс жүргізуге Қазақстан Республикасының</w:t>
      </w:r>
    </w:p>
    <w:bookmarkEnd w:id="102"/>
    <w:bookmarkStart w:name="z164" w:id="103"/>
    <w:p>
      <w:pPr>
        <w:spacing w:after="0"/>
        <w:ind w:left="0"/>
        <w:jc w:val="both"/>
      </w:pPr>
      <w:r>
        <w:rPr>
          <w:rFonts w:ascii="Times New Roman"/>
          <w:b w:val="false"/>
          <w:i w:val="false"/>
          <w:color w:val="000000"/>
          <w:sz w:val="28"/>
        </w:rPr>
        <w:t>
      ұлттық қауіпсіздік органдары рұқсатының болуы туралы ақпарат</w:t>
      </w:r>
    </w:p>
    <w:bookmarkEnd w:id="103"/>
    <w:bookmarkStart w:name="z165" w:id="104"/>
    <w:p>
      <w:pPr>
        <w:spacing w:after="0"/>
        <w:ind w:left="0"/>
        <w:jc w:val="both"/>
      </w:pPr>
      <w:r>
        <w:rPr>
          <w:rFonts w:ascii="Times New Roman"/>
          <w:b w:val="false"/>
          <w:i w:val="false"/>
          <w:color w:val="000000"/>
          <w:sz w:val="28"/>
        </w:rPr>
        <w:t>
      _________________________________________________________________________</w:t>
      </w:r>
    </w:p>
    <w:bookmarkEnd w:id="104"/>
    <w:bookmarkStart w:name="z166" w:id="105"/>
    <w:p>
      <w:pPr>
        <w:spacing w:after="0"/>
        <w:ind w:left="0"/>
        <w:jc w:val="both"/>
      </w:pPr>
      <w:r>
        <w:rPr>
          <w:rFonts w:ascii="Times New Roman"/>
          <w:b w:val="false"/>
          <w:i w:val="false"/>
          <w:color w:val="000000"/>
          <w:sz w:val="28"/>
        </w:rPr>
        <w:t>
      (құжаттың көшірмесін қоса беріп, рұқсаттың деректемелерін:</w:t>
      </w:r>
    </w:p>
    <w:bookmarkEnd w:id="105"/>
    <w:bookmarkStart w:name="z167" w:id="106"/>
    <w:p>
      <w:pPr>
        <w:spacing w:after="0"/>
        <w:ind w:left="0"/>
        <w:jc w:val="both"/>
      </w:pPr>
      <w:r>
        <w:rPr>
          <w:rFonts w:ascii="Times New Roman"/>
          <w:b w:val="false"/>
          <w:i w:val="false"/>
          <w:color w:val="000000"/>
          <w:sz w:val="28"/>
        </w:rPr>
        <w:t>
      __________________________________________________________________________</w:t>
      </w:r>
    </w:p>
    <w:bookmarkEnd w:id="106"/>
    <w:bookmarkStart w:name="z168" w:id="107"/>
    <w:p>
      <w:pPr>
        <w:spacing w:after="0"/>
        <w:ind w:left="0"/>
        <w:jc w:val="both"/>
      </w:pPr>
      <w:r>
        <w:rPr>
          <w:rFonts w:ascii="Times New Roman"/>
          <w:b w:val="false"/>
          <w:i w:val="false"/>
          <w:color w:val="000000"/>
          <w:sz w:val="28"/>
        </w:rPr>
        <w:t>
      нөмірін, күнін және осы рұқсатты берген Қазақстан Республикасы</w:t>
      </w:r>
    </w:p>
    <w:bookmarkEnd w:id="107"/>
    <w:bookmarkStart w:name="z169" w:id="108"/>
    <w:p>
      <w:pPr>
        <w:spacing w:after="0"/>
        <w:ind w:left="0"/>
        <w:jc w:val="both"/>
      </w:pPr>
      <w:r>
        <w:rPr>
          <w:rFonts w:ascii="Times New Roman"/>
          <w:b w:val="false"/>
          <w:i w:val="false"/>
          <w:color w:val="000000"/>
          <w:sz w:val="28"/>
        </w:rPr>
        <w:t>
      _________________________________________________________________________;</w:t>
      </w:r>
    </w:p>
    <w:bookmarkEnd w:id="108"/>
    <w:bookmarkStart w:name="z170" w:id="109"/>
    <w:p>
      <w:pPr>
        <w:spacing w:after="0"/>
        <w:ind w:left="0"/>
        <w:jc w:val="both"/>
      </w:pPr>
      <w:r>
        <w:rPr>
          <w:rFonts w:ascii="Times New Roman"/>
          <w:b w:val="false"/>
          <w:i w:val="false"/>
          <w:color w:val="000000"/>
          <w:sz w:val="28"/>
        </w:rPr>
        <w:t>
      ұлттық қауіпсіздік органдарының бөлімшесін көрсету)</w:t>
      </w:r>
    </w:p>
    <w:bookmarkEnd w:id="109"/>
    <w:bookmarkStart w:name="z171" w:id="110"/>
    <w:p>
      <w:pPr>
        <w:spacing w:after="0"/>
        <w:ind w:left="0"/>
        <w:jc w:val="both"/>
      </w:pPr>
      <w:r>
        <w:rPr>
          <w:rFonts w:ascii="Times New Roman"/>
          <w:b w:val="false"/>
          <w:i w:val="false"/>
          <w:color w:val="000000"/>
          <w:sz w:val="28"/>
        </w:rPr>
        <w:t>
      4) осы біліктілік талаптарына 2-қосымшаға сәйкес техникалық құралдардың және</w:t>
      </w:r>
    </w:p>
    <w:bookmarkEnd w:id="110"/>
    <w:bookmarkStart w:name="z172" w:id="111"/>
    <w:p>
      <w:pPr>
        <w:spacing w:after="0"/>
        <w:ind w:left="0"/>
        <w:jc w:val="both"/>
      </w:pPr>
      <w:r>
        <w:rPr>
          <w:rFonts w:ascii="Times New Roman"/>
          <w:b w:val="false"/>
          <w:i w:val="false"/>
          <w:color w:val="000000"/>
          <w:sz w:val="28"/>
        </w:rPr>
        <w:t>
      бақылау-өлшеу жабдығының ең аз жинағының болуы туралы ақпарат</w:t>
      </w:r>
    </w:p>
    <w:bookmarkEnd w:id="111"/>
    <w:bookmarkStart w:name="z173" w:id="112"/>
    <w:p>
      <w:pPr>
        <w:spacing w:after="0"/>
        <w:ind w:left="0"/>
        <w:jc w:val="both"/>
      </w:pPr>
      <w:r>
        <w:rPr>
          <w:rFonts w:ascii="Times New Roman"/>
          <w:b w:val="false"/>
          <w:i w:val="false"/>
          <w:color w:val="000000"/>
          <w:sz w:val="28"/>
        </w:rPr>
        <w:t>
      _________________________________________________________________________</w:t>
      </w:r>
    </w:p>
    <w:bookmarkEnd w:id="112"/>
    <w:bookmarkStart w:name="z174" w:id="113"/>
    <w:p>
      <w:pPr>
        <w:spacing w:after="0"/>
        <w:ind w:left="0"/>
        <w:jc w:val="both"/>
      </w:pPr>
      <w:r>
        <w:rPr>
          <w:rFonts w:ascii="Times New Roman"/>
          <w:b w:val="false"/>
          <w:i w:val="false"/>
          <w:color w:val="000000"/>
          <w:sz w:val="28"/>
        </w:rPr>
        <w:t>
      (құжатт(ард)ың көшірмесін(-лерін) қоса беріп, осы құралдардың және</w:t>
      </w:r>
    </w:p>
    <w:bookmarkEnd w:id="113"/>
    <w:bookmarkStart w:name="z175" w:id="114"/>
    <w:p>
      <w:pPr>
        <w:spacing w:after="0"/>
        <w:ind w:left="0"/>
        <w:jc w:val="both"/>
      </w:pPr>
      <w:r>
        <w:rPr>
          <w:rFonts w:ascii="Times New Roman"/>
          <w:b w:val="false"/>
          <w:i w:val="false"/>
          <w:color w:val="000000"/>
          <w:sz w:val="28"/>
        </w:rPr>
        <w:t>
      __________________________________________________________________________</w:t>
      </w:r>
    </w:p>
    <w:bookmarkEnd w:id="114"/>
    <w:bookmarkStart w:name="z176" w:id="115"/>
    <w:p>
      <w:pPr>
        <w:spacing w:after="0"/>
        <w:ind w:left="0"/>
        <w:jc w:val="both"/>
      </w:pPr>
      <w:r>
        <w:rPr>
          <w:rFonts w:ascii="Times New Roman"/>
          <w:b w:val="false"/>
          <w:i w:val="false"/>
          <w:color w:val="000000"/>
          <w:sz w:val="28"/>
        </w:rPr>
        <w:t>
      жабдықтың меншік құқығында немесе өзге заңды негізде болуын растайтын</w:t>
      </w:r>
    </w:p>
    <w:bookmarkEnd w:id="115"/>
    <w:bookmarkStart w:name="z177" w:id="116"/>
    <w:p>
      <w:pPr>
        <w:spacing w:after="0"/>
        <w:ind w:left="0"/>
        <w:jc w:val="both"/>
      </w:pPr>
      <w:r>
        <w:rPr>
          <w:rFonts w:ascii="Times New Roman"/>
          <w:b w:val="false"/>
          <w:i w:val="false"/>
          <w:color w:val="000000"/>
          <w:sz w:val="28"/>
        </w:rPr>
        <w:t>
      _________________________________________________________________________;</w:t>
      </w:r>
    </w:p>
    <w:bookmarkEnd w:id="116"/>
    <w:bookmarkStart w:name="z178" w:id="117"/>
    <w:p>
      <w:pPr>
        <w:spacing w:after="0"/>
        <w:ind w:left="0"/>
        <w:jc w:val="both"/>
      </w:pPr>
      <w:r>
        <w:rPr>
          <w:rFonts w:ascii="Times New Roman"/>
          <w:b w:val="false"/>
          <w:i w:val="false"/>
          <w:color w:val="000000"/>
          <w:sz w:val="28"/>
        </w:rPr>
        <w:t>
      құжаттардың деректемелерін: тіркеу нөмірін және күнін көрсету)</w:t>
      </w:r>
    </w:p>
    <w:bookmarkEnd w:id="117"/>
    <w:bookmarkStart w:name="z179" w:id="118"/>
    <w:p>
      <w:pPr>
        <w:spacing w:after="0"/>
        <w:ind w:left="0"/>
        <w:jc w:val="both"/>
      </w:pPr>
      <w:r>
        <w:rPr>
          <w:rFonts w:ascii="Times New Roman"/>
          <w:b w:val="false"/>
          <w:i w:val="false"/>
          <w:color w:val="000000"/>
          <w:sz w:val="28"/>
        </w:rPr>
        <w:t>
      5) арнайы бөлінген үй-жайдың болуы туралы ақпарат</w:t>
      </w:r>
    </w:p>
    <w:bookmarkEnd w:id="118"/>
    <w:bookmarkStart w:name="z180" w:id="119"/>
    <w:p>
      <w:pPr>
        <w:spacing w:after="0"/>
        <w:ind w:left="0"/>
        <w:jc w:val="both"/>
      </w:pPr>
      <w:r>
        <w:rPr>
          <w:rFonts w:ascii="Times New Roman"/>
          <w:b w:val="false"/>
          <w:i w:val="false"/>
          <w:color w:val="000000"/>
          <w:sz w:val="28"/>
        </w:rPr>
        <w:t>
      __________________________________________________________________________</w:t>
      </w:r>
    </w:p>
    <w:bookmarkEnd w:id="119"/>
    <w:bookmarkStart w:name="z181" w:id="120"/>
    <w:p>
      <w:pPr>
        <w:spacing w:after="0"/>
        <w:ind w:left="0"/>
        <w:jc w:val="both"/>
      </w:pPr>
      <w:r>
        <w:rPr>
          <w:rFonts w:ascii="Times New Roman"/>
          <w:b w:val="false"/>
          <w:i w:val="false"/>
          <w:color w:val="000000"/>
          <w:sz w:val="28"/>
        </w:rPr>
        <w:t>
      (құжатт(ард)ың көшірмесін(-лерін) қоса беріп, меншік құқығын немесе</w:t>
      </w:r>
    </w:p>
    <w:bookmarkEnd w:id="120"/>
    <w:bookmarkStart w:name="z182" w:id="121"/>
    <w:p>
      <w:pPr>
        <w:spacing w:after="0"/>
        <w:ind w:left="0"/>
        <w:jc w:val="both"/>
      </w:pPr>
      <w:r>
        <w:rPr>
          <w:rFonts w:ascii="Times New Roman"/>
          <w:b w:val="false"/>
          <w:i w:val="false"/>
          <w:color w:val="000000"/>
          <w:sz w:val="28"/>
        </w:rPr>
        <w:t>
      __________________________________________________________________________</w:t>
      </w:r>
    </w:p>
    <w:bookmarkEnd w:id="121"/>
    <w:bookmarkStart w:name="z183" w:id="122"/>
    <w:p>
      <w:pPr>
        <w:spacing w:after="0"/>
        <w:ind w:left="0"/>
        <w:jc w:val="both"/>
      </w:pPr>
      <w:r>
        <w:rPr>
          <w:rFonts w:ascii="Times New Roman"/>
          <w:b w:val="false"/>
          <w:i w:val="false"/>
          <w:color w:val="000000"/>
          <w:sz w:val="28"/>
        </w:rPr>
        <w:t>
      өзге де заңды негізді растайтын құжаттардың, сондай-ақ мамандандырылған</w:t>
      </w:r>
    </w:p>
    <w:bookmarkEnd w:id="122"/>
    <w:bookmarkStart w:name="z184" w:id="123"/>
    <w:p>
      <w:pPr>
        <w:spacing w:after="0"/>
        <w:ind w:left="0"/>
        <w:jc w:val="both"/>
      </w:pPr>
      <w:r>
        <w:rPr>
          <w:rFonts w:ascii="Times New Roman"/>
          <w:b w:val="false"/>
          <w:i w:val="false"/>
          <w:color w:val="000000"/>
          <w:sz w:val="28"/>
        </w:rPr>
        <w:t>
      _________________________________________________________________________</w:t>
      </w:r>
    </w:p>
    <w:bookmarkEnd w:id="123"/>
    <w:bookmarkStart w:name="z185" w:id="124"/>
    <w:p>
      <w:pPr>
        <w:spacing w:after="0"/>
        <w:ind w:left="0"/>
        <w:jc w:val="both"/>
      </w:pPr>
      <w:r>
        <w:rPr>
          <w:rFonts w:ascii="Times New Roman"/>
          <w:b w:val="false"/>
          <w:i w:val="false"/>
          <w:color w:val="000000"/>
          <w:sz w:val="28"/>
        </w:rPr>
        <w:t>
      ұйым(дар)мен автоматтандырылған күзет және өрттен қорғау сигнализация</w:t>
      </w:r>
    </w:p>
    <w:bookmarkEnd w:id="124"/>
    <w:bookmarkStart w:name="z186" w:id="125"/>
    <w:p>
      <w:pPr>
        <w:spacing w:after="0"/>
        <w:ind w:left="0"/>
        <w:jc w:val="both"/>
      </w:pPr>
      <w:r>
        <w:rPr>
          <w:rFonts w:ascii="Times New Roman"/>
          <w:b w:val="false"/>
          <w:i w:val="false"/>
          <w:color w:val="000000"/>
          <w:sz w:val="28"/>
        </w:rPr>
        <w:t>
      __________________________________________________________________________</w:t>
      </w:r>
    </w:p>
    <w:bookmarkEnd w:id="125"/>
    <w:bookmarkStart w:name="z187" w:id="126"/>
    <w:p>
      <w:pPr>
        <w:spacing w:after="0"/>
        <w:ind w:left="0"/>
        <w:jc w:val="both"/>
      </w:pPr>
      <w:r>
        <w:rPr>
          <w:rFonts w:ascii="Times New Roman"/>
          <w:b w:val="false"/>
          <w:i w:val="false"/>
          <w:color w:val="000000"/>
          <w:sz w:val="28"/>
        </w:rPr>
        <w:t>
      жүйелеріне қызмет көрсету туралы шартт(ард)ың деректемелерін: тіркеу</w:t>
      </w:r>
    </w:p>
    <w:bookmarkEnd w:id="126"/>
    <w:bookmarkStart w:name="z188" w:id="127"/>
    <w:p>
      <w:pPr>
        <w:spacing w:after="0"/>
        <w:ind w:left="0"/>
        <w:jc w:val="both"/>
      </w:pPr>
      <w:r>
        <w:rPr>
          <w:rFonts w:ascii="Times New Roman"/>
          <w:b w:val="false"/>
          <w:i w:val="false"/>
          <w:color w:val="000000"/>
          <w:sz w:val="28"/>
        </w:rPr>
        <w:t>
      _________________________________________________________________________;</w:t>
      </w:r>
    </w:p>
    <w:bookmarkEnd w:id="127"/>
    <w:bookmarkStart w:name="z189" w:id="128"/>
    <w:p>
      <w:pPr>
        <w:spacing w:after="0"/>
        <w:ind w:left="0"/>
        <w:jc w:val="both"/>
      </w:pPr>
      <w:r>
        <w:rPr>
          <w:rFonts w:ascii="Times New Roman"/>
          <w:b w:val="false"/>
          <w:i w:val="false"/>
          <w:color w:val="000000"/>
          <w:sz w:val="28"/>
        </w:rPr>
        <w:t>
      нөмірлерін және күндерін, сондай-ақ тиісті ұйымдардың атауларын көрсету)</w:t>
      </w:r>
    </w:p>
    <w:bookmarkEnd w:id="128"/>
    <w:bookmarkStart w:name="z190" w:id="129"/>
    <w:p>
      <w:pPr>
        <w:spacing w:after="0"/>
        <w:ind w:left="0"/>
        <w:jc w:val="both"/>
      </w:pPr>
      <w:r>
        <w:rPr>
          <w:rFonts w:ascii="Times New Roman"/>
          <w:b w:val="false"/>
          <w:i w:val="false"/>
          <w:color w:val="000000"/>
          <w:sz w:val="28"/>
        </w:rPr>
        <w:t>
      6) лицензиаттың қосымша біліктілік талаптарына сәйкестігін растайтын ақпарат</w:t>
      </w:r>
    </w:p>
    <w:bookmarkEnd w:id="129"/>
    <w:bookmarkStart w:name="z191" w:id="130"/>
    <w:p>
      <w:pPr>
        <w:spacing w:after="0"/>
        <w:ind w:left="0"/>
        <w:jc w:val="both"/>
      </w:pPr>
      <w:r>
        <w:rPr>
          <w:rFonts w:ascii="Times New Roman"/>
          <w:b w:val="false"/>
          <w:i w:val="false"/>
          <w:color w:val="000000"/>
          <w:sz w:val="28"/>
        </w:rPr>
        <w:t>
      __________________________________________________________________________</w:t>
      </w:r>
    </w:p>
    <w:bookmarkEnd w:id="130"/>
    <w:bookmarkStart w:name="z192" w:id="131"/>
    <w:p>
      <w:pPr>
        <w:spacing w:after="0"/>
        <w:ind w:left="0"/>
        <w:jc w:val="both"/>
      </w:pPr>
      <w:r>
        <w:rPr>
          <w:rFonts w:ascii="Times New Roman"/>
          <w:b w:val="false"/>
          <w:i w:val="false"/>
          <w:color w:val="000000"/>
          <w:sz w:val="28"/>
        </w:rPr>
        <w:t>
      (лицензиатқа қойылатын қосымша талаптардың орындалуы туралы</w:t>
      </w:r>
    </w:p>
    <w:bookmarkEnd w:id="131"/>
    <w:bookmarkStart w:name="z193" w:id="132"/>
    <w:p>
      <w:pPr>
        <w:spacing w:after="0"/>
        <w:ind w:left="0"/>
        <w:jc w:val="both"/>
      </w:pPr>
      <w:r>
        <w:rPr>
          <w:rFonts w:ascii="Times New Roman"/>
          <w:b w:val="false"/>
          <w:i w:val="false"/>
          <w:color w:val="000000"/>
          <w:sz w:val="28"/>
        </w:rPr>
        <w:t>
      _________________________________________________________________________.</w:t>
      </w:r>
    </w:p>
    <w:bookmarkEnd w:id="132"/>
    <w:bookmarkStart w:name="z194" w:id="133"/>
    <w:p>
      <w:pPr>
        <w:spacing w:after="0"/>
        <w:ind w:left="0"/>
        <w:jc w:val="both"/>
      </w:pPr>
      <w:r>
        <w:rPr>
          <w:rFonts w:ascii="Times New Roman"/>
          <w:b w:val="false"/>
          <w:i w:val="false"/>
          <w:color w:val="000000"/>
          <w:sz w:val="28"/>
        </w:rPr>
        <w:t>
      тиісті ақпарат және басқалар)</w:t>
      </w:r>
    </w:p>
    <w:bookmarkEnd w:id="133"/>
    <w:bookmarkStart w:name="z195" w:id="134"/>
    <w:p>
      <w:pPr>
        <w:spacing w:after="0"/>
        <w:ind w:left="0"/>
        <w:jc w:val="both"/>
      </w:pPr>
      <w:r>
        <w:rPr>
          <w:rFonts w:ascii="Times New Roman"/>
          <w:b w:val="false"/>
          <w:i w:val="false"/>
          <w:color w:val="000000"/>
          <w:sz w:val="28"/>
        </w:rPr>
        <w:t>
      Мәліметтерді көрсетілетін қызметті беруші тиісті мемлекеттік цифрлық жүйелерден</w:t>
      </w:r>
    </w:p>
    <w:bookmarkEnd w:id="134"/>
    <w:bookmarkStart w:name="z196" w:id="135"/>
    <w:p>
      <w:pPr>
        <w:spacing w:after="0"/>
        <w:ind w:left="0"/>
        <w:jc w:val="both"/>
      </w:pPr>
      <w:r>
        <w:rPr>
          <w:rFonts w:ascii="Times New Roman"/>
          <w:b w:val="false"/>
          <w:i w:val="false"/>
          <w:color w:val="000000"/>
          <w:sz w:val="28"/>
        </w:rPr>
        <w:t>
      "цифрлық үкімет" шлюзі арқылы дербес алады.</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Жедел іздестіру іс-шараларын </w:t>
            </w:r>
            <w:r>
              <w:br/>
            </w:r>
            <w:r>
              <w:rPr>
                <w:rFonts w:ascii="Times New Roman"/>
                <w:b w:val="false"/>
                <w:i w:val="false"/>
                <w:color w:val="000000"/>
                <w:sz w:val="20"/>
              </w:rPr>
              <w:t xml:space="preserve">жүргізуге арналған арнайы </w:t>
            </w:r>
            <w:r>
              <w:br/>
            </w:r>
            <w:r>
              <w:rPr>
                <w:rFonts w:ascii="Times New Roman"/>
                <w:b w:val="false"/>
                <w:i w:val="false"/>
                <w:color w:val="000000"/>
                <w:sz w:val="20"/>
              </w:rPr>
              <w:t xml:space="preserve">техникалық құралдарды әзірлеу, </w:t>
            </w:r>
            <w:r>
              <w:br/>
            </w:r>
            <w:r>
              <w:rPr>
                <w:rFonts w:ascii="Times New Roman"/>
                <w:b w:val="false"/>
                <w:i w:val="false"/>
                <w:color w:val="000000"/>
                <w:sz w:val="20"/>
              </w:rPr>
              <w:t xml:space="preserve">өндіру, жөндеу және өткізу </w:t>
            </w:r>
            <w:r>
              <w:br/>
            </w:r>
            <w:r>
              <w:rPr>
                <w:rFonts w:ascii="Times New Roman"/>
                <w:b w:val="false"/>
                <w:i w:val="false"/>
                <w:color w:val="000000"/>
                <w:sz w:val="20"/>
              </w:rPr>
              <w:t xml:space="preserve">жөніндегі қызметті жүзеге асыру </w:t>
            </w:r>
            <w:r>
              <w:br/>
            </w:r>
            <w:r>
              <w:rPr>
                <w:rFonts w:ascii="Times New Roman"/>
                <w:b w:val="false"/>
                <w:i w:val="false"/>
                <w:color w:val="000000"/>
                <w:sz w:val="20"/>
              </w:rPr>
              <w:t xml:space="preserve">үшін біліктілік талаптарына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 xml:space="preserve">растайтын құжаттар тізбесіне </w:t>
            </w:r>
            <w:r>
              <w:br/>
            </w:r>
            <w:r>
              <w:rPr>
                <w:rFonts w:ascii="Times New Roman"/>
                <w:b w:val="false"/>
                <w:i w:val="false"/>
                <w:color w:val="000000"/>
                <w:sz w:val="20"/>
              </w:rPr>
              <w:t>2-қосымша</w:t>
            </w:r>
          </w:p>
        </w:tc>
      </w:tr>
    </w:tbl>
    <w:p>
      <w:pPr>
        <w:spacing w:after="0"/>
        <w:ind w:left="0"/>
        <w:jc w:val="left"/>
      </w:pPr>
      <w:r>
        <w:rPr>
          <w:rFonts w:ascii="Times New Roman"/>
          <w:b/>
          <w:i w:val="false"/>
          <w:color w:val="000000"/>
        </w:rPr>
        <w:t xml:space="preserve"> Жедел іздестіру іс-шараларын жүргізуге арналған арнайы техникалық құралдарды әзірлеу, өндіру, жөндеу және өткізу жөніндегі қызметті жүзеге асыру үшін техникалық құралдардың және бақылау-өлшеу жабдықтарының ең аз жинағы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құралдардың және бақылау-өлшеу жабдықтарының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Мультиметр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Осциллограф</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Вольтметр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Амперметр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 өлшегіш</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жиілікті сигналдардың генераторы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жиілікті сигналдардың генераторы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 күші мен кернеуі реттелетін тұрақты тоқ көзі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Реттелетін айнымалы кернеу көзі (автотрансформатор)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Өріс индикаторы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Дәнекерлейтін станция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іздестіру іс-шараларын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арналған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құралдарды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 жөндеу және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7" w:id="136"/>
    <w:p>
      <w:pPr>
        <w:spacing w:after="0"/>
        <w:ind w:left="0"/>
        <w:jc w:val="left"/>
      </w:pPr>
      <w:r>
        <w:rPr>
          <w:rFonts w:ascii="Times New Roman"/>
          <w:b/>
          <w:i w:val="false"/>
          <w:color w:val="000000"/>
        </w:rPr>
        <w:t xml:space="preserve"> 20___жылғы "___" _______ бастап 20___ жылғы "___" ______дейінгі кезеңде әзірленген және өндірілген жедел іздестіру іс-шараларын жүргізуге арналған арнайы техникалық құралдар туралы есеп</w:t>
      </w:r>
    </w:p>
    <w:bookmarkEnd w:id="136"/>
    <w:p>
      <w:pPr>
        <w:spacing w:after="0"/>
        <w:ind w:left="0"/>
        <w:jc w:val="both"/>
      </w:pPr>
      <w:r>
        <w:rPr>
          <w:rFonts w:ascii="Times New Roman"/>
          <w:b w:val="false"/>
          <w:i w:val="false"/>
          <w:color w:val="ff0000"/>
          <w:sz w:val="28"/>
        </w:rPr>
        <w:t xml:space="preserve">
      Ескерту. 3-қосымша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(өндірілген) АТҚ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(өндірілген) АТҚ функционалдық мақсаты және есепке алу (сериялық, зауыттық)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(өндіру) үшін негіздеме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(өндірілген) АТҚ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 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(өндірілген) АТҚ туралы есеп лицензиарға өткен (есептік) күнтізбелік жартыжылдық бойынша 25 шілдеден және 25 қаңтардан кешіктірілмей лицензиаттың уәкілетті адамының электрондық цифрлық қолтаңбасымен куәландырылған DOC форматтағы электрондық құжаттың нысанында www.egov.kz, www.elіcense.kz "цифрлық үкімет" веб-порталы арқылы жіберіледі.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іздестіру іс-шараларын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арналған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құралдарды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 жөндеу және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8" w:id="137"/>
    <w:p>
      <w:pPr>
        <w:spacing w:after="0"/>
        <w:ind w:left="0"/>
        <w:jc w:val="left"/>
      </w:pPr>
      <w:r>
        <w:rPr>
          <w:rFonts w:ascii="Times New Roman"/>
          <w:b/>
          <w:i w:val="false"/>
          <w:color w:val="000000"/>
        </w:rPr>
        <w:t xml:space="preserve"> Жедел іздестіру іс-шараларын жүргізуге арналған арнайы техникалық құралдарды әзірлеуге жасалған шарттар (келісімшарттар) туралы хабарлама</w:t>
      </w:r>
    </w:p>
    <w:bookmarkEnd w:id="137"/>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лицензиаттың атауы, заңды және нақты мекенжайы</w:t>
      </w:r>
    </w:p>
    <w:p>
      <w:pPr>
        <w:spacing w:after="0"/>
        <w:ind w:left="0"/>
        <w:jc w:val="both"/>
      </w:pPr>
      <w:r>
        <w:rPr>
          <w:rFonts w:ascii="Times New Roman"/>
          <w:b w:val="false"/>
          <w:i w:val="false"/>
          <w:color w:val="000000"/>
          <w:sz w:val="28"/>
        </w:rPr>
        <w:t>
      жедел іздестіру іс-шараларын жүргізуге арналған арнайы техникалық құралдарды</w:t>
      </w:r>
    </w:p>
    <w:p>
      <w:pPr>
        <w:spacing w:after="0"/>
        <w:ind w:left="0"/>
        <w:jc w:val="both"/>
      </w:pPr>
      <w:r>
        <w:rPr>
          <w:rFonts w:ascii="Times New Roman"/>
          <w:b w:val="false"/>
          <w:i w:val="false"/>
          <w:color w:val="000000"/>
          <w:sz w:val="28"/>
        </w:rPr>
        <w:t>
      әзірлеуге шарттар (келісімшарттар) жасалғаны туралы лицензиарды хабардар етеді.</w:t>
      </w:r>
    </w:p>
    <w:p>
      <w:pPr>
        <w:spacing w:after="0"/>
        <w:ind w:left="0"/>
        <w:jc w:val="both"/>
      </w:pPr>
      <w:r>
        <w:rPr>
          <w:rFonts w:ascii="Times New Roman"/>
          <w:b w:val="false"/>
          <w:i w:val="false"/>
          <w:color w:val="000000"/>
          <w:sz w:val="28"/>
        </w:rPr>
        <w:t>
      Жасалған шарттар (келісімшарттар) бойынша қысқаша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4-қосымша жаңа редакцияда – ҚР Ұлттық қауіпсіздік комитеті Төрағасының 03.09.2026 </w:t>
      </w:r>
      <w:r>
        <w:rPr>
          <w:rFonts w:ascii="Times New Roman"/>
          <w:b w:val="false"/>
          <w:i w:val="false"/>
          <w:color w:val="00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функционалдық мақсаты және тіркеу (сериялық, зауыттық)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Әзірлеу/өндіру үшін негіздеме. Лицензиаттың өнімді әзірлеуге/өндіруге арналған қызметтік ғимарат туралы бұйрығының, сондай-ақ тауарды АКҚҚ және АТҚ жатқызу тұрғысынан техникалық зерттеу бойынша уәкілетті орган берген қорытындының берілген күні мен нөмірі көрсетіледі. Шарттық (келісімшарттық) міндеттемелер орындалған жағдайда әзірлеуге (өндіруге) жасалған ұйыммен шарттың (келісімшарттың) нөмірі, шартты (келісімшартты) іске асыру және аяқтау мерзімі, заңды және нақты мекенжайы, жеке сәйкестендіру нөмірі / бизнес сәйкестендіру нөмірі (бар болған жағдайда)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іске асыру мерзімдері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Әзірленген/АТҚ саны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bl>
    <w:p>
      <w:pPr>
        <w:spacing w:after="0"/>
        <w:ind w:left="0"/>
        <w:jc w:val="both"/>
      </w:pPr>
      <w:r>
        <w:rPr>
          <w:rFonts w:ascii="Times New Roman"/>
          <w:b w:val="false"/>
          <w:i w:val="false"/>
          <w:color w:val="000000"/>
          <w:sz w:val="28"/>
        </w:rPr>
        <w:t>
      ________________ __________________ 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бойынша міндеттемелерді орындауды бастағанға дейін кемінде бес жұмыс күні бұрын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іздестіру іс-шараларын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арналған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құралдарды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 жөндеу және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99" w:id="138"/>
    <w:p>
      <w:pPr>
        <w:spacing w:after="0"/>
        <w:ind w:left="0"/>
        <w:jc w:val="left"/>
      </w:pPr>
      <w:r>
        <w:rPr>
          <w:rFonts w:ascii="Times New Roman"/>
          <w:b/>
          <w:i w:val="false"/>
          <w:color w:val="000000"/>
        </w:rPr>
        <w:t xml:space="preserve"> 20___жылғы "___" _______ бастап 20___ жылғы "___" ______ дейінгі кезеңде жедел іздестіру іс-шараларын жүргізуге арналған өткізілген арнайы техникалық құралдар туралы есеп</w:t>
      </w:r>
    </w:p>
    <w:bookmarkEnd w:id="138"/>
    <w:p>
      <w:pPr>
        <w:spacing w:after="0"/>
        <w:ind w:left="0"/>
        <w:jc w:val="both"/>
      </w:pPr>
      <w:r>
        <w:rPr>
          <w:rFonts w:ascii="Times New Roman"/>
          <w:b w:val="false"/>
          <w:i w:val="false"/>
          <w:color w:val="ff0000"/>
          <w:sz w:val="28"/>
        </w:rPr>
        <w:t xml:space="preserve">
      Ескерту. 5-қосымша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АТҚ атауы, оның зауыттық (сериялық)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Лицензиаттың АТҚ сатып алуы туралы деректер (шарттың (келісімшарттың) нөмірі, жасалу мерзімі, сатып алуға шарт жасалған ұйымның заңды және нақты мекенжайы, жеке сәйкестендіру нөмірі / бизнес сәйкестендіру нөмірі (бар болған жағдайда), байланыс телефондары)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үшін негіз (шарттың (келісімшарттың) нөмірі, жасалу және орындалу мерзімі, өткізуге шарт жасалған ұйымның заңды және нақты мекенжайы, жеке сәйкестендіру нөмірі / бизнес сәйкестендіру нөмірі (бар болған жағдайда), байланыс телефондары)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АТҚ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өткізілген АТҚ туралы есеп лицензиарға есепті тоқсаннан кейінгі айдың 25 күнінен кешіктірілмей лицензиаттың уәкілетті адамының электрондық цифрлық қолтаңбасымен куәландырылған DOC форматтағы электрондық құжаттың нысанында www.egov.kz, www.elіcense.kz "цифрлық үкімет" веб-порталы арқылы жіберіледі.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іздестіру іс-шараларын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арналған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құралдарды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 жөндеу және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0" w:id="139"/>
    <w:p>
      <w:pPr>
        <w:spacing w:after="0"/>
        <w:ind w:left="0"/>
        <w:jc w:val="left"/>
      </w:pPr>
      <w:r>
        <w:rPr>
          <w:rFonts w:ascii="Times New Roman"/>
          <w:b/>
          <w:i w:val="false"/>
          <w:color w:val="000000"/>
        </w:rPr>
        <w:t xml:space="preserve"> 20___жылғы "___" _______ бастап 20___ жылғы "___" __________ дейінгі кезеңде жедел іздестіру іс-шараларын жүргізуге арналған жөнделген арнайы техникалық құралдар туралы есеп</w:t>
      </w:r>
    </w:p>
    <w:bookmarkEnd w:id="139"/>
    <w:p>
      <w:pPr>
        <w:spacing w:after="0"/>
        <w:ind w:left="0"/>
        <w:jc w:val="both"/>
      </w:pPr>
      <w:r>
        <w:rPr>
          <w:rFonts w:ascii="Times New Roman"/>
          <w:b w:val="false"/>
          <w:i w:val="false"/>
          <w:color w:val="ff0000"/>
          <w:sz w:val="28"/>
        </w:rPr>
        <w:t xml:space="preserve">
      Ескерту. 6-қосымша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Жөнделген АТҚ атауы, оны есепке алу (сериялық, зауыттық)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функционалдық мақсаты, ақауының сипаты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Жөндеу үшін негіз (шарттың (келісімшарттың) нөмірі, жасалу және орындалу мерзімі, жөндеуге шарт жасалған ұйымның заңды және нақты мекенжайы, жеке сәйкестендіру нөмірі / бизнес сәйкестендіру нөмірі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Жөнделген АТҚ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Жөнделген (өндірілген) АТҚ туралы есеп лицензиарға есепті жылдан кейінгі жылдың 1 ақпанынан кешіктірілмей лицензиаттың уәкілетті адамының электрондық цифрлық қолтаңбасымен куәландырылған DOC форматтағы электрондық құжаттың нысанында www.egov.kz, www.elіcense.kz "цифрлық үкімет" веб-порталы арқылы жіберіледі.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іздестіру іс-шараларын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арналған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құралдарды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 жөндеу және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Жедел іздестіру іс-шараларын жүргізуге арналған арнайы техникалық құралдарды сатып алуға жасалған шарттар (келісімшарттар) туралы хабарлама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xml:space="preserve">       лицензиаттың атауы, заңды және нақты мекенжайы</w:t>
      </w:r>
    </w:p>
    <w:p>
      <w:pPr>
        <w:spacing w:after="0"/>
        <w:ind w:left="0"/>
        <w:jc w:val="both"/>
      </w:pPr>
      <w:r>
        <w:rPr>
          <w:rFonts w:ascii="Times New Roman"/>
          <w:b w:val="false"/>
          <w:i w:val="false"/>
          <w:color w:val="000000"/>
          <w:sz w:val="28"/>
        </w:rPr>
        <w:t>
      жедел іздестіру іс-шараларын жүргізуге арналған арнайы техникалық құралдарды</w:t>
      </w:r>
    </w:p>
    <w:p>
      <w:pPr>
        <w:spacing w:after="0"/>
        <w:ind w:left="0"/>
        <w:jc w:val="both"/>
      </w:pPr>
      <w:r>
        <w:rPr>
          <w:rFonts w:ascii="Times New Roman"/>
          <w:b w:val="false"/>
          <w:i w:val="false"/>
          <w:color w:val="000000"/>
          <w:sz w:val="28"/>
        </w:rPr>
        <w:t>
      сатып алуға шарттар (келісімшарттар) жасалғаны туралы лицензиарды хабардар етеді.</w:t>
      </w:r>
    </w:p>
    <w:p>
      <w:pPr>
        <w:spacing w:after="0"/>
        <w:ind w:left="0"/>
        <w:jc w:val="both"/>
      </w:pPr>
      <w:r>
        <w:rPr>
          <w:rFonts w:ascii="Times New Roman"/>
          <w:b w:val="false"/>
          <w:i w:val="false"/>
          <w:color w:val="000000"/>
          <w:sz w:val="28"/>
        </w:rPr>
        <w:t>
      Жасалған шарттар (келісімшарттар) бойынша қысқаша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7-қосымша жаңа редакцияда – ҚР Ұлттық қауіпсіздік комитеті Төрағасының 03.09.2026 </w:t>
      </w:r>
      <w:r>
        <w:rPr>
          <w:rFonts w:ascii="Times New Roman"/>
          <w:b w:val="false"/>
          <w:i w:val="false"/>
          <w:color w:val="00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сатып алуға жасалған шарт (келісімшарт) нөмірі және жасалған күні, оны іске асыру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сатып алуға шарт (келісімшарт) жасалған ұйымның атауы, заңды және нақты мекенжайы, жеке сәйкестендіру нөмірі / бизнес сәйкестендіру нөмірі (бар болған жағдайда), байланыс телефондары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өткізуге жасалған шарттың (келісімшарттың) нөмірі, жасалу және орындалу мерзімі, АТҚ өткізуге шарт жасалған ұйымның заңды және нақты мекенжайы, жеке сәйкестендіру нөмірі / бизнес сәйкестендіру нөмірі (бар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және өткізілетін АТҚ функционалдық мақсаты,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жасалған күннен бастап бес жұмыс күнінен кешіктірмей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жедел іздестіру іс-шараларын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жүргізуге арналған арнайы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техникалық құралдарды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өндіру, жөндеу және өткізу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01" w:id="140"/>
    <w:p>
      <w:pPr>
        <w:spacing w:after="0"/>
        <w:ind w:left="0"/>
        <w:jc w:val="left"/>
      </w:pPr>
      <w:r>
        <w:rPr>
          <w:rFonts w:ascii="Times New Roman"/>
          <w:b/>
          <w:i w:val="false"/>
          <w:color w:val="000000"/>
        </w:rPr>
        <w:t xml:space="preserve"> Жедел іздестіру іс-шараларын жүргізуге арналған арнайы техникалық құралдарды жөндеуге жасалған шарттар (келісімшарттар) туралы хабарлама </w:t>
      </w:r>
    </w:p>
    <w:bookmarkEnd w:id="140"/>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лицензиаттың атауы, заңды және нақты мекенжайы</w:t>
      </w:r>
    </w:p>
    <w:p>
      <w:pPr>
        <w:spacing w:after="0"/>
        <w:ind w:left="0"/>
        <w:jc w:val="both"/>
      </w:pPr>
      <w:r>
        <w:rPr>
          <w:rFonts w:ascii="Times New Roman"/>
          <w:b w:val="false"/>
          <w:i w:val="false"/>
          <w:color w:val="000000"/>
          <w:sz w:val="28"/>
        </w:rPr>
        <w:t>
      жедел іздестіру іс-шараларын жүргізуге арналған арнайы техникалық құралдарды</w:t>
      </w:r>
    </w:p>
    <w:p>
      <w:pPr>
        <w:spacing w:after="0"/>
        <w:ind w:left="0"/>
        <w:jc w:val="both"/>
      </w:pPr>
      <w:r>
        <w:rPr>
          <w:rFonts w:ascii="Times New Roman"/>
          <w:b w:val="false"/>
          <w:i w:val="false"/>
          <w:color w:val="000000"/>
          <w:sz w:val="28"/>
        </w:rPr>
        <w:t>
      жөндеуге шарттар (келісімшарттар) жасалғаны туралы лицензиарды хабардар етеді.</w:t>
      </w:r>
    </w:p>
    <w:p>
      <w:pPr>
        <w:spacing w:after="0"/>
        <w:ind w:left="0"/>
        <w:jc w:val="both"/>
      </w:pPr>
      <w:r>
        <w:rPr>
          <w:rFonts w:ascii="Times New Roman"/>
          <w:b w:val="false"/>
          <w:i w:val="false"/>
          <w:color w:val="000000"/>
          <w:sz w:val="28"/>
        </w:rPr>
        <w:t>
      Жасалған шарттар (келісімшарттар) бойынша қысқаша мәліметтер: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8-қосымша жаңа редакцияда – ҚР Ұлттық қауіпсіздік комитеті Төрағасының 03.09.2026 </w:t>
      </w:r>
      <w:r>
        <w:rPr>
          <w:rFonts w:ascii="Times New Roman"/>
          <w:b w:val="false"/>
          <w:i w:val="false"/>
          <w:color w:val="00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 нөмірі және жасалған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 жасалған ұйымның атауы, заңды және нақты мекенжайы, жеке сәйкестендіру нөмірі / бизнес сәйкестендіру нөмірі (бар болған жағдайда), байланыс телефондары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іске асыру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 функционалдық мақсаты, ақауының сипаты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жасалған күннен бастап бес жұмыс күнінен кешіктірмей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Жедел іздестіру іс-шараларын </w:t>
            </w:r>
            <w:r>
              <w:br/>
            </w:r>
            <w:r>
              <w:rPr>
                <w:rFonts w:ascii="Times New Roman"/>
                <w:b w:val="false"/>
                <w:i w:val="false"/>
                <w:color w:val="000000"/>
                <w:sz w:val="20"/>
              </w:rPr>
              <w:t xml:space="preserve">жүргізуге арналған арнайы </w:t>
            </w:r>
            <w:r>
              <w:br/>
            </w:r>
            <w:r>
              <w:rPr>
                <w:rFonts w:ascii="Times New Roman"/>
                <w:b w:val="false"/>
                <w:i w:val="false"/>
                <w:color w:val="000000"/>
                <w:sz w:val="20"/>
              </w:rPr>
              <w:t xml:space="preserve">техникалық құралдарды әзірлеу, </w:t>
            </w:r>
            <w:r>
              <w:br/>
            </w:r>
            <w:r>
              <w:rPr>
                <w:rFonts w:ascii="Times New Roman"/>
                <w:b w:val="false"/>
                <w:i w:val="false"/>
                <w:color w:val="000000"/>
                <w:sz w:val="20"/>
              </w:rPr>
              <w:t xml:space="preserve">өндіру, жөндеу және өткізу </w:t>
            </w:r>
            <w:r>
              <w:br/>
            </w:r>
            <w:r>
              <w:rPr>
                <w:rFonts w:ascii="Times New Roman"/>
                <w:b w:val="false"/>
                <w:i w:val="false"/>
                <w:color w:val="000000"/>
                <w:sz w:val="20"/>
              </w:rPr>
              <w:t xml:space="preserve">жөніндегі қызметті жүзеге асыру </w:t>
            </w:r>
            <w:r>
              <w:br/>
            </w:r>
            <w:r>
              <w:rPr>
                <w:rFonts w:ascii="Times New Roman"/>
                <w:b w:val="false"/>
                <w:i w:val="false"/>
                <w:color w:val="000000"/>
                <w:sz w:val="20"/>
              </w:rPr>
              <w:t xml:space="preserve">үшін біліктілік талаптарына </w:t>
            </w:r>
            <w:r>
              <w:br/>
            </w:r>
            <w:r>
              <w:rPr>
                <w:rFonts w:ascii="Times New Roman"/>
                <w:b w:val="false"/>
                <w:i w:val="false"/>
                <w:color w:val="000000"/>
                <w:sz w:val="20"/>
              </w:rPr>
              <w:t xml:space="preserve">және оларға сәйкестікті </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Жедел іздестіру іс-шараларын жүргізуге арналған арнайы техникалық құралдарды жөндеуге жасалған шарттар (келісімшарттар) туралы  ХАБАРЛАМА</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лицензиаттың атауы, заңды және нақты мекенжайы</w:t>
      </w:r>
    </w:p>
    <w:p>
      <w:pPr>
        <w:spacing w:after="0"/>
        <w:ind w:left="0"/>
        <w:jc w:val="both"/>
      </w:pPr>
      <w:r>
        <w:rPr>
          <w:rFonts w:ascii="Times New Roman"/>
          <w:b w:val="false"/>
          <w:i w:val="false"/>
          <w:color w:val="000000"/>
          <w:sz w:val="28"/>
        </w:rPr>
        <w:t>
      жедел іздестіру іс-шараларын жүргізуге арналған арнайы техникалық құралдарды жөндеуге шарттар (келісімшарттар) жасалғаны туралы лицензиарды хабардар етеді.</w:t>
      </w:r>
    </w:p>
    <w:p>
      <w:pPr>
        <w:spacing w:after="0"/>
        <w:ind w:left="0"/>
        <w:jc w:val="both"/>
      </w:pPr>
      <w:r>
        <w:rPr>
          <w:rFonts w:ascii="Times New Roman"/>
          <w:b w:val="false"/>
          <w:i w:val="false"/>
          <w:color w:val="000000"/>
          <w:sz w:val="28"/>
        </w:rPr>
        <w:t>
      Жасалған шарттар (келісімшарттар) бойынша қысқаша мәліметтер: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 нөмірі және жасалған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 жасалған ұйымның атауы, заңды және нақты мекенжайы, жеке сәйкестендіру нөмірі / бизнес сәйкестендіру нөмірі (бар болған жағдайда), байланыс телефондары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іске асыру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АТҚ-ның функционалдық мақсаты, ақауының сипаты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 ________________________________ _____________ </w:t>
      </w:r>
    </w:p>
    <w:p>
      <w:pPr>
        <w:spacing w:after="0"/>
        <w:ind w:left="0"/>
        <w:jc w:val="both"/>
      </w:pPr>
      <w:r>
        <w:rPr>
          <w:rFonts w:ascii="Times New Roman"/>
          <w:b w:val="false"/>
          <w:i w:val="false"/>
          <w:color w:val="000000"/>
          <w:sz w:val="28"/>
        </w:rPr>
        <w:t xml:space="preserve">
      лицензиаттың       (тегі, аты, әкесінің аты                   күні </w:t>
      </w:r>
    </w:p>
    <w:p>
      <w:pPr>
        <w:spacing w:after="0"/>
        <w:ind w:left="0"/>
        <w:jc w:val="both"/>
      </w:pPr>
      <w:r>
        <w:rPr>
          <w:rFonts w:ascii="Times New Roman"/>
          <w:b w:val="false"/>
          <w:i w:val="false"/>
          <w:color w:val="000000"/>
          <w:sz w:val="28"/>
        </w:rPr>
        <w:t>
      уәкілетті тұлғасы       (бар болған жағдайда)</w:t>
      </w:r>
    </w:p>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бойынша міндеттемелерді орындауды бастағанға дейін кемінде бес жұмыс күні бұрын лицензиаттың уәкілетті тұлғасының электрондық цифрлық қолтаңбасымен куәландырылған электрондық құжаттың нысанында www.egov.kz, www.elіcense.kz "электрондық үкімет" веб-порталы арқылы жіберіледі. Есептің түпнұсқасы лицензиаттың мемлекеттік құпияларды қорғау бөлімшесінде есепке қойылады.</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 2015 жылғы 30 қаңтардағы</w:t>
            </w:r>
            <w:r>
              <w:br/>
            </w:r>
            <w:r>
              <w:rPr>
                <w:rFonts w:ascii="Times New Roman"/>
                <w:b w:val="false"/>
                <w:i w:val="false"/>
                <w:color w:val="000000"/>
                <w:sz w:val="20"/>
              </w:rPr>
              <w:t>№ 4 бұйрығына</w:t>
            </w:r>
            <w:r>
              <w:br/>
            </w:r>
            <w:r>
              <w:rPr>
                <w:rFonts w:ascii="Times New Roman"/>
                <w:b w:val="false"/>
                <w:i w:val="false"/>
                <w:color w:val="000000"/>
                <w:sz w:val="20"/>
              </w:rPr>
              <w:t>2-қосымша</w:t>
            </w:r>
          </w:p>
        </w:tc>
      </w:tr>
    </w:tbl>
    <w:bookmarkStart w:name="z25" w:id="141"/>
    <w:p>
      <w:pPr>
        <w:spacing w:after="0"/>
        <w:ind w:left="0"/>
        <w:jc w:val="left"/>
      </w:pPr>
      <w:r>
        <w:rPr>
          <w:rFonts w:ascii="Times New Roman"/>
          <w:b/>
          <w:i w:val="false"/>
          <w:color w:val="000000"/>
        </w:rPr>
        <w:t xml:space="preserve"> Ақпаратты криптографиялық қорғау құралдарын әзірлеу жөніндегі қызметті жүзеге асыру үшін біліктілік талаптары және оларға сәйкестікті растайтын құжаттар тізбесі</w:t>
      </w:r>
    </w:p>
    <w:bookmarkEnd w:id="141"/>
    <w:p>
      <w:pPr>
        <w:spacing w:after="0"/>
        <w:ind w:left="0"/>
        <w:jc w:val="both"/>
      </w:pPr>
      <w:r>
        <w:rPr>
          <w:rFonts w:ascii="Times New Roman"/>
          <w:b w:val="false"/>
          <w:i w:val="false"/>
          <w:color w:val="ff0000"/>
          <w:sz w:val="28"/>
        </w:rPr>
        <w:t xml:space="preserve">
      Ескерту. 2-қосымша жаңа редакцияда – ҚР Ұлттық қауіпсіздік комитеті Төрағасының 22.05.2019 </w:t>
      </w:r>
      <w:r>
        <w:rPr>
          <w:rFonts w:ascii="Times New Roman"/>
          <w:b w:val="false"/>
          <w:i w:val="false"/>
          <w:color w:val="ff0000"/>
          <w:sz w:val="28"/>
        </w:rPr>
        <w:t>№ 33/қе</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өзгеріс енгізілді - ҚР Ұлттық қауіпсіздік комитеті Төрағасының 14.06.2023 </w:t>
      </w:r>
      <w:r>
        <w:rPr>
          <w:rFonts w:ascii="Times New Roman"/>
          <w:b w:val="false"/>
          <w:i w:val="false"/>
          <w:color w:val="ff0000"/>
          <w:sz w:val="28"/>
        </w:rPr>
        <w:t>№ 41/қе</w:t>
      </w:r>
      <w:r>
        <w:rPr>
          <w:rFonts w:ascii="Times New Roman"/>
          <w:b w:val="false"/>
          <w:i w:val="false"/>
          <w:color w:val="ff0000"/>
          <w:sz w:val="28"/>
        </w:rPr>
        <w:t xml:space="preserve"> (алғаш ресми жарияланған күнінен бастап күнтізбелік алпыс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Заңды немесе жеке тұлға мәртебесі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Біліктілік талаптарына сәйкестікті растау туралы ақпаратты қамтитын мәліметтер нысаны осы біліктілік талаптарына </w:t>
            </w:r>
            <w:r>
              <w:rPr>
                <w:rFonts w:ascii="Times New Roman"/>
                <w:b w:val="false"/>
                <w:i w:val="false"/>
                <w:color w:val="000000"/>
                <w:sz w:val="20"/>
              </w:rPr>
              <w:t>1-қосымшаға</w:t>
            </w:r>
            <w:r>
              <w:rPr>
                <w:rFonts w:ascii="Times New Roman"/>
                <w:b w:val="false"/>
                <w:i w:val="false"/>
                <w:color w:val="000000"/>
                <w:sz w:val="20"/>
              </w:rPr>
              <w:t xml:space="preserve"> сәйкес (бұдан әрі –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қорын пайдалану арқылы тексеріледі (бұдан әрі – ЕЛ МДҚ)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Білім және ғылым министрінің 2018 жылғы 27 қыркүйектегі № 500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17564 болып тіркелген) Техникалық және кәсіптік, орта білімнен кейінгі білімнің мамандықтары мен біліктіліктерінің сыныптауышына сәйкес "Есептеу техникасы және ақпараттық желілер (түрлері бойынша)" "Ақпараттық қауіпсіздік жүйелері", "Бағдарламалық қамтамасыз ету (түрлері бойынша)", "Электротехника және энергетика", "Электроника және автоматтандыру", "Робототехника және кірістірілетін жүйелер (салалар бойынша), "Сандық техника (түрлері бойынша)", "Радиотехника, электроника және телекоммуникациялар" мамандығы бойынша техникалық білімі бар маман немесе ұқсас шетелдік білімі бар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сынағының нәтижелері бойынша жүзеге асырылатын мәлімделген адамдардың білім деңгейін бағалау. Криптография саласында біліктілік сынақтарын тапсыруға арналған сұрақтар тізбесін лицензиар белгілейді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сынағын тапсыру өтініш берушінің, лицензиаттың қызметті жүзеге асыратын жері бойынша лицензиардың бөлімшесінде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бөлінген үй-жай (меншік құқығында немесе өзге заңды негізде).</w:t>
            </w:r>
          </w:p>
          <w:p>
            <w:pPr>
              <w:spacing w:after="20"/>
              <w:ind w:left="20"/>
              <w:jc w:val="both"/>
            </w:pPr>
            <w:r>
              <w:rPr>
                <w:rFonts w:ascii="Times New Roman"/>
                <w:b w:val="false"/>
                <w:i w:val="false"/>
                <w:color w:val="000000"/>
                <w:sz w:val="20"/>
              </w:rPr>
              <w:t>
Бұл ретте үй-жай:</w:t>
            </w:r>
          </w:p>
          <w:p>
            <w:pPr>
              <w:spacing w:after="20"/>
              <w:ind w:left="20"/>
              <w:jc w:val="both"/>
            </w:pPr>
            <w:r>
              <w:rPr>
                <w:rFonts w:ascii="Times New Roman"/>
                <w:b w:val="false"/>
                <w:i w:val="false"/>
                <w:color w:val="000000"/>
                <w:sz w:val="20"/>
              </w:rPr>
              <w:t>
1) терезелері темір тормен (егер үй-жай бірінші немесе соңғы қабаттарда орналасса);</w:t>
            </w:r>
          </w:p>
          <w:p>
            <w:pPr>
              <w:spacing w:after="20"/>
              <w:ind w:left="20"/>
              <w:jc w:val="both"/>
            </w:pPr>
            <w:r>
              <w:rPr>
                <w:rFonts w:ascii="Times New Roman"/>
                <w:b w:val="false"/>
                <w:i w:val="false"/>
                <w:color w:val="000000"/>
                <w:sz w:val="20"/>
              </w:rPr>
              <w:t>
2) автоматтандырылған күзет және өрттен қорғау сигнализациясы жүйелерімен;</w:t>
            </w:r>
          </w:p>
          <w:p>
            <w:pPr>
              <w:spacing w:after="20"/>
              <w:ind w:left="20"/>
              <w:jc w:val="both"/>
            </w:pPr>
            <w:r>
              <w:rPr>
                <w:rFonts w:ascii="Times New Roman"/>
                <w:b w:val="false"/>
                <w:i w:val="false"/>
                <w:color w:val="000000"/>
                <w:sz w:val="20"/>
              </w:rPr>
              <w:t>
3) құлыпталатын және мөрленетін темір есіктермен;</w:t>
            </w:r>
          </w:p>
          <w:p>
            <w:pPr>
              <w:spacing w:after="20"/>
              <w:ind w:left="20"/>
              <w:jc w:val="both"/>
            </w:pPr>
            <w:r>
              <w:rPr>
                <w:rFonts w:ascii="Times New Roman"/>
                <w:b w:val="false"/>
                <w:i w:val="false"/>
                <w:color w:val="000000"/>
                <w:sz w:val="20"/>
              </w:rPr>
              <w:t>
4) мөрленетін кемінде бір темір шкафпен жабдықталуы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Лицензиатқа қойылатын қосымша талаптар:</w:t>
            </w:r>
          </w:p>
          <w:p>
            <w:pPr>
              <w:spacing w:after="20"/>
              <w:ind w:left="20"/>
              <w:jc w:val="both"/>
            </w:pPr>
            <w:r>
              <w:rPr>
                <w:rFonts w:ascii="Times New Roman"/>
                <w:b w:val="false"/>
                <w:i w:val="false"/>
                <w:color w:val="000000"/>
                <w:sz w:val="20"/>
              </w:rPr>
              <w:t xml:space="preserve">
1) осы біліктілік талаптарына </w:t>
            </w:r>
            <w:r>
              <w:rPr>
                <w:rFonts w:ascii="Times New Roman"/>
                <w:b w:val="false"/>
                <w:i w:val="false"/>
                <w:color w:val="000000"/>
                <w:sz w:val="20"/>
              </w:rPr>
              <w:t>2-қосымшаға</w:t>
            </w:r>
            <w:r>
              <w:rPr>
                <w:rFonts w:ascii="Times New Roman"/>
                <w:b w:val="false"/>
                <w:i w:val="false"/>
                <w:color w:val="000000"/>
                <w:sz w:val="20"/>
              </w:rPr>
              <w:t xml:space="preserve"> сәйкес нысан бойынша әзірленген ақпаратты криптографиялық қорғау құралдары (бұдан әрі – АКҚҚ) туралы жыл сайынғы электрондық есепті ұсыну;</w:t>
            </w:r>
          </w:p>
          <w:p>
            <w:pPr>
              <w:spacing w:after="20"/>
              <w:ind w:left="20"/>
              <w:jc w:val="both"/>
            </w:pPr>
            <w:r>
              <w:rPr>
                <w:rFonts w:ascii="Times New Roman"/>
                <w:b w:val="false"/>
                <w:i w:val="false"/>
                <w:color w:val="000000"/>
                <w:sz w:val="20"/>
              </w:rPr>
              <w:t>
2) лицензиарды:</w:t>
            </w:r>
          </w:p>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міндеттемелерді орындауды бастағанға дейін кемінде бес жұмыс күні бұрын АКҚҚ-ны әзірлеуге жасалған шарттар (келісімшарттар);</w:t>
            </w:r>
          </w:p>
          <w:p>
            <w:pPr>
              <w:spacing w:after="20"/>
              <w:ind w:left="20"/>
              <w:jc w:val="both"/>
            </w:pPr>
            <w:r>
              <w:rPr>
                <w:rFonts w:ascii="Times New Roman"/>
                <w:b w:val="false"/>
                <w:i w:val="false"/>
                <w:color w:val="000000"/>
                <w:sz w:val="20"/>
              </w:rPr>
              <w:t xml:space="preserve">
осы біліктілік талаптарына </w:t>
            </w:r>
            <w:r>
              <w:rPr>
                <w:rFonts w:ascii="Times New Roman"/>
                <w:b w:val="false"/>
                <w:i w:val="false"/>
                <w:color w:val="000000"/>
                <w:sz w:val="20"/>
              </w:rPr>
              <w:t>4-қосымшаға</w:t>
            </w:r>
            <w:r>
              <w:rPr>
                <w:rFonts w:ascii="Times New Roman"/>
                <w:b w:val="false"/>
                <w:i w:val="false"/>
                <w:color w:val="000000"/>
                <w:sz w:val="20"/>
              </w:rPr>
              <w:t xml:space="preserve"> сәйкес нысан бойынша әзірленгеннен кейін бес жұмыс күнінен асырмай дербес (өз қаражаты есебінен) әзірленген АКҚҚ туралы хабарландыру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ақпаратты криптографиялық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құралдарын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әзірлеу жөніндегі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үшін біліктілік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талаптарына және оларға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сәйкестікті растайтын құжаттар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03" w:id="142"/>
    <w:p>
      <w:pPr>
        <w:spacing w:after="0"/>
        <w:ind w:left="0"/>
        <w:jc w:val="left"/>
      </w:pPr>
      <w:r>
        <w:rPr>
          <w:rFonts w:ascii="Times New Roman"/>
          <w:b/>
          <w:i w:val="false"/>
          <w:color w:val="000000"/>
        </w:rPr>
        <w:t xml:space="preserve"> Біліктілік талаптарына сәйкестік туралы ақпаратты қамтитын мәліметтер нысаны</w:t>
      </w:r>
    </w:p>
    <w:bookmarkEnd w:id="142"/>
    <w:p>
      <w:pPr>
        <w:spacing w:after="0"/>
        <w:ind w:left="0"/>
        <w:jc w:val="both"/>
      </w:pPr>
      <w:r>
        <w:rPr>
          <w:rFonts w:ascii="Times New Roman"/>
          <w:b w:val="false"/>
          <w:i w:val="false"/>
          <w:color w:val="ff0000"/>
          <w:sz w:val="28"/>
        </w:rPr>
        <w:t xml:space="preserve">
      Ескерту. 1-қосымша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04" w:id="143"/>
    <w:p>
      <w:pPr>
        <w:spacing w:after="0"/>
        <w:ind w:left="0"/>
        <w:jc w:val="both"/>
      </w:pPr>
      <w:r>
        <w:rPr>
          <w:rFonts w:ascii="Times New Roman"/>
          <w:b w:val="false"/>
          <w:i w:val="false"/>
          <w:color w:val="000000"/>
          <w:sz w:val="28"/>
        </w:rPr>
        <w:t>
      1. Заңды тұлғаның немесе дара кәсіпкердің мәртебесі туралы ақпарат</w:t>
      </w:r>
    </w:p>
    <w:bookmarkEnd w:id="143"/>
    <w:bookmarkStart w:name="z205" w:id="144"/>
    <w:p>
      <w:pPr>
        <w:spacing w:after="0"/>
        <w:ind w:left="0"/>
        <w:jc w:val="both"/>
      </w:pPr>
      <w:r>
        <w:rPr>
          <w:rFonts w:ascii="Times New Roman"/>
          <w:b w:val="false"/>
          <w:i w:val="false"/>
          <w:color w:val="000000"/>
          <w:sz w:val="28"/>
        </w:rPr>
        <w:t>
      __________________________________________________________________________</w:t>
      </w:r>
    </w:p>
    <w:bookmarkEnd w:id="144"/>
    <w:bookmarkStart w:name="z206" w:id="145"/>
    <w:p>
      <w:pPr>
        <w:spacing w:after="0"/>
        <w:ind w:left="0"/>
        <w:jc w:val="both"/>
      </w:pPr>
      <w:r>
        <w:rPr>
          <w:rFonts w:ascii="Times New Roman"/>
          <w:b w:val="false"/>
          <w:i w:val="false"/>
          <w:color w:val="000000"/>
          <w:sz w:val="28"/>
        </w:rPr>
        <w:t>
      (мемлекеттік тіркеу (қайта тіркеу) туралы анықтаманың/куәліктің</w:t>
      </w:r>
    </w:p>
    <w:bookmarkEnd w:id="145"/>
    <w:bookmarkStart w:name="z207" w:id="146"/>
    <w:p>
      <w:pPr>
        <w:spacing w:after="0"/>
        <w:ind w:left="0"/>
        <w:jc w:val="both"/>
      </w:pPr>
      <w:r>
        <w:rPr>
          <w:rFonts w:ascii="Times New Roman"/>
          <w:b w:val="false"/>
          <w:i w:val="false"/>
          <w:color w:val="000000"/>
          <w:sz w:val="28"/>
        </w:rPr>
        <w:t>
      ____________________________________________________________________;</w:t>
      </w:r>
    </w:p>
    <w:bookmarkEnd w:id="146"/>
    <w:bookmarkStart w:name="z208" w:id="147"/>
    <w:p>
      <w:pPr>
        <w:spacing w:after="0"/>
        <w:ind w:left="0"/>
        <w:jc w:val="both"/>
      </w:pPr>
      <w:r>
        <w:rPr>
          <w:rFonts w:ascii="Times New Roman"/>
          <w:b w:val="false"/>
          <w:i w:val="false"/>
          <w:color w:val="000000"/>
          <w:sz w:val="28"/>
        </w:rPr>
        <w:t>
      нөмірі және берілген күні)</w:t>
      </w:r>
    </w:p>
    <w:bookmarkEnd w:id="147"/>
    <w:bookmarkStart w:name="z209" w:id="148"/>
    <w:p>
      <w:pPr>
        <w:spacing w:after="0"/>
        <w:ind w:left="0"/>
        <w:jc w:val="both"/>
      </w:pPr>
      <w:r>
        <w:rPr>
          <w:rFonts w:ascii="Times New Roman"/>
          <w:b w:val="false"/>
          <w:i w:val="false"/>
          <w:color w:val="000000"/>
          <w:sz w:val="28"/>
        </w:rPr>
        <w:t xml:space="preserve">
      2. Қазақстан Республикасы Білім және ғылым министрінің 2018 жылғы 27 қыркүйектегі № 500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және кәсіптік, орта білімнен кейінгі білімнің мамандықтары мен біліктіліктерінің сыныптауышына (Нормативтік құқықтық актілерді мемлекеттік тіркеу тізілімінде № 17564 болып тіркелген) сәйкес "Есептеу техникасы және ақпараттық желілер (түрлері бойынша)" "Ақпараттық қауіпсіздік жүйелері", "Бағдарламалық қамтамасыз ету (түрлері бойынша)", "Электротехника және энергетика", "Электроника және автоматтандыру", "Робототехника және кірістірілетін жүйелер (салалар бойынша), "Сандық техника (түрлері бойынша)", "Радиотехника, электроника және телекоммуникациялар" мамандығы бойынша техникалық білімі бар маман немесе ұқсас шетелдік білімі бар маман(дар) туралы ақпарат</w:t>
      </w:r>
    </w:p>
    <w:bookmarkEnd w:id="148"/>
    <w:bookmarkStart w:name="z210" w:id="149"/>
    <w:p>
      <w:pPr>
        <w:spacing w:after="0"/>
        <w:ind w:left="0"/>
        <w:jc w:val="both"/>
      </w:pPr>
      <w:r>
        <w:rPr>
          <w:rFonts w:ascii="Times New Roman"/>
          <w:b w:val="false"/>
          <w:i w:val="false"/>
          <w:color w:val="000000"/>
          <w:sz w:val="28"/>
        </w:rPr>
        <w:t>
      ____________________________________________________________________</w:t>
      </w:r>
    </w:p>
    <w:bookmarkEnd w:id="149"/>
    <w:bookmarkStart w:name="z211" w:id="150"/>
    <w:p>
      <w:pPr>
        <w:spacing w:after="0"/>
        <w:ind w:left="0"/>
        <w:jc w:val="both"/>
      </w:pPr>
      <w:r>
        <w:rPr>
          <w:rFonts w:ascii="Times New Roman"/>
          <w:b w:val="false"/>
          <w:i w:val="false"/>
          <w:color w:val="000000"/>
          <w:sz w:val="28"/>
        </w:rPr>
        <w:t>
      (диплом(дар)ының көшірмесін(-лерін) қоса беріп, мамандығын</w:t>
      </w:r>
    </w:p>
    <w:bookmarkEnd w:id="150"/>
    <w:bookmarkStart w:name="z212" w:id="151"/>
    <w:p>
      <w:pPr>
        <w:spacing w:after="0"/>
        <w:ind w:left="0"/>
        <w:jc w:val="both"/>
      </w:pPr>
      <w:r>
        <w:rPr>
          <w:rFonts w:ascii="Times New Roman"/>
          <w:b w:val="false"/>
          <w:i w:val="false"/>
          <w:color w:val="000000"/>
          <w:sz w:val="28"/>
        </w:rPr>
        <w:t>
      _____________________________________________________________________</w:t>
      </w:r>
    </w:p>
    <w:bookmarkEnd w:id="151"/>
    <w:bookmarkStart w:name="z213" w:id="152"/>
    <w:p>
      <w:pPr>
        <w:spacing w:after="0"/>
        <w:ind w:left="0"/>
        <w:jc w:val="both"/>
      </w:pPr>
      <w:r>
        <w:rPr>
          <w:rFonts w:ascii="Times New Roman"/>
          <w:b w:val="false"/>
          <w:i w:val="false"/>
          <w:color w:val="000000"/>
          <w:sz w:val="28"/>
        </w:rPr>
        <w:t>
      және біліктілігін, сондай-ақ диплом(дар)ының нөмірін, берілген</w:t>
      </w:r>
    </w:p>
    <w:bookmarkEnd w:id="152"/>
    <w:bookmarkStart w:name="z214" w:id="153"/>
    <w:p>
      <w:pPr>
        <w:spacing w:after="0"/>
        <w:ind w:left="0"/>
        <w:jc w:val="both"/>
      </w:pPr>
      <w:r>
        <w:rPr>
          <w:rFonts w:ascii="Times New Roman"/>
          <w:b w:val="false"/>
          <w:i w:val="false"/>
          <w:color w:val="000000"/>
          <w:sz w:val="28"/>
        </w:rPr>
        <w:t>
      ____________________________________________________________________;</w:t>
      </w:r>
    </w:p>
    <w:bookmarkEnd w:id="153"/>
    <w:bookmarkStart w:name="z215" w:id="154"/>
    <w:p>
      <w:pPr>
        <w:spacing w:after="0"/>
        <w:ind w:left="0"/>
        <w:jc w:val="both"/>
      </w:pPr>
      <w:r>
        <w:rPr>
          <w:rFonts w:ascii="Times New Roman"/>
          <w:b w:val="false"/>
          <w:i w:val="false"/>
          <w:color w:val="000000"/>
          <w:sz w:val="28"/>
        </w:rPr>
        <w:t>
      күнін және орнын, оқу орнының атауын көрсету)</w:t>
      </w:r>
    </w:p>
    <w:bookmarkEnd w:id="154"/>
    <w:bookmarkStart w:name="z216" w:id="155"/>
    <w:p>
      <w:pPr>
        <w:spacing w:after="0"/>
        <w:ind w:left="0"/>
        <w:jc w:val="both"/>
      </w:pPr>
      <w:r>
        <w:rPr>
          <w:rFonts w:ascii="Times New Roman"/>
          <w:b w:val="false"/>
          <w:i w:val="false"/>
          <w:color w:val="000000"/>
          <w:sz w:val="28"/>
        </w:rPr>
        <w:t>
      3. Арнайы бөлінген үй-жайдың болуы туралы ақпарат</w:t>
      </w:r>
    </w:p>
    <w:bookmarkEnd w:id="155"/>
    <w:bookmarkStart w:name="z217" w:id="156"/>
    <w:p>
      <w:pPr>
        <w:spacing w:after="0"/>
        <w:ind w:left="0"/>
        <w:jc w:val="both"/>
      </w:pPr>
      <w:r>
        <w:rPr>
          <w:rFonts w:ascii="Times New Roman"/>
          <w:b w:val="false"/>
          <w:i w:val="false"/>
          <w:color w:val="000000"/>
          <w:sz w:val="28"/>
        </w:rPr>
        <w:t>
      _________________________________________________________________________</w:t>
      </w:r>
    </w:p>
    <w:bookmarkEnd w:id="156"/>
    <w:bookmarkStart w:name="z218" w:id="157"/>
    <w:p>
      <w:pPr>
        <w:spacing w:after="0"/>
        <w:ind w:left="0"/>
        <w:jc w:val="both"/>
      </w:pPr>
      <w:r>
        <w:rPr>
          <w:rFonts w:ascii="Times New Roman"/>
          <w:b w:val="false"/>
          <w:i w:val="false"/>
          <w:color w:val="000000"/>
          <w:sz w:val="28"/>
        </w:rPr>
        <w:t>
      (құжатт(ард)ың көшірмесін(-лерін) қоса беріп, меншік құқығын немесе</w:t>
      </w:r>
    </w:p>
    <w:bookmarkEnd w:id="157"/>
    <w:bookmarkStart w:name="z219" w:id="158"/>
    <w:p>
      <w:pPr>
        <w:spacing w:after="0"/>
        <w:ind w:left="0"/>
        <w:jc w:val="both"/>
      </w:pPr>
      <w:r>
        <w:rPr>
          <w:rFonts w:ascii="Times New Roman"/>
          <w:b w:val="false"/>
          <w:i w:val="false"/>
          <w:color w:val="000000"/>
          <w:sz w:val="28"/>
        </w:rPr>
        <w:t>
      __________________________________________________________________________</w:t>
      </w:r>
    </w:p>
    <w:bookmarkEnd w:id="158"/>
    <w:bookmarkStart w:name="z220" w:id="159"/>
    <w:p>
      <w:pPr>
        <w:spacing w:after="0"/>
        <w:ind w:left="0"/>
        <w:jc w:val="both"/>
      </w:pPr>
      <w:r>
        <w:rPr>
          <w:rFonts w:ascii="Times New Roman"/>
          <w:b w:val="false"/>
          <w:i w:val="false"/>
          <w:color w:val="000000"/>
          <w:sz w:val="28"/>
        </w:rPr>
        <w:t>
      өзге де заңды негізді растайтын құжаттардың, сондай-ақ мамандандырылған</w:t>
      </w:r>
    </w:p>
    <w:bookmarkEnd w:id="159"/>
    <w:bookmarkStart w:name="z221" w:id="160"/>
    <w:p>
      <w:pPr>
        <w:spacing w:after="0"/>
        <w:ind w:left="0"/>
        <w:jc w:val="both"/>
      </w:pPr>
      <w:r>
        <w:rPr>
          <w:rFonts w:ascii="Times New Roman"/>
          <w:b w:val="false"/>
          <w:i w:val="false"/>
          <w:color w:val="000000"/>
          <w:sz w:val="28"/>
        </w:rPr>
        <w:t>
      __________________________________________________________________________</w:t>
      </w:r>
    </w:p>
    <w:bookmarkEnd w:id="160"/>
    <w:bookmarkStart w:name="z222" w:id="161"/>
    <w:p>
      <w:pPr>
        <w:spacing w:after="0"/>
        <w:ind w:left="0"/>
        <w:jc w:val="both"/>
      </w:pPr>
      <w:r>
        <w:rPr>
          <w:rFonts w:ascii="Times New Roman"/>
          <w:b w:val="false"/>
          <w:i w:val="false"/>
          <w:color w:val="000000"/>
          <w:sz w:val="28"/>
        </w:rPr>
        <w:t>
      ұйым(дар)мен автоматтандырылған күзет және өрттен қорғау сигнализация</w:t>
      </w:r>
    </w:p>
    <w:bookmarkEnd w:id="161"/>
    <w:bookmarkStart w:name="z223" w:id="162"/>
    <w:p>
      <w:pPr>
        <w:spacing w:after="0"/>
        <w:ind w:left="0"/>
        <w:jc w:val="both"/>
      </w:pPr>
      <w:r>
        <w:rPr>
          <w:rFonts w:ascii="Times New Roman"/>
          <w:b w:val="false"/>
          <w:i w:val="false"/>
          <w:color w:val="000000"/>
          <w:sz w:val="28"/>
        </w:rPr>
        <w:t>
      __________________________________________________________________________</w:t>
      </w:r>
    </w:p>
    <w:bookmarkEnd w:id="162"/>
    <w:bookmarkStart w:name="z224" w:id="163"/>
    <w:p>
      <w:pPr>
        <w:spacing w:after="0"/>
        <w:ind w:left="0"/>
        <w:jc w:val="both"/>
      </w:pPr>
      <w:r>
        <w:rPr>
          <w:rFonts w:ascii="Times New Roman"/>
          <w:b w:val="false"/>
          <w:i w:val="false"/>
          <w:color w:val="000000"/>
          <w:sz w:val="28"/>
        </w:rPr>
        <w:t>
      жүйелеріне қызмет көрсету туралы шартт(ард)ың деректемелерін: тіркеу</w:t>
      </w:r>
    </w:p>
    <w:bookmarkEnd w:id="163"/>
    <w:bookmarkStart w:name="z225" w:id="164"/>
    <w:p>
      <w:pPr>
        <w:spacing w:after="0"/>
        <w:ind w:left="0"/>
        <w:jc w:val="both"/>
      </w:pPr>
      <w:r>
        <w:rPr>
          <w:rFonts w:ascii="Times New Roman"/>
          <w:b w:val="false"/>
          <w:i w:val="false"/>
          <w:color w:val="000000"/>
          <w:sz w:val="28"/>
        </w:rPr>
        <w:t>
      _________________________________________________________________________;</w:t>
      </w:r>
    </w:p>
    <w:bookmarkEnd w:id="164"/>
    <w:bookmarkStart w:name="z226" w:id="165"/>
    <w:p>
      <w:pPr>
        <w:spacing w:after="0"/>
        <w:ind w:left="0"/>
        <w:jc w:val="both"/>
      </w:pPr>
      <w:r>
        <w:rPr>
          <w:rFonts w:ascii="Times New Roman"/>
          <w:b w:val="false"/>
          <w:i w:val="false"/>
          <w:color w:val="000000"/>
          <w:sz w:val="28"/>
        </w:rPr>
        <w:t>
      нөмірлерін және күндерін, сондай-ақ тиісті ұйымдардың атауларын көрсету)</w:t>
      </w:r>
    </w:p>
    <w:bookmarkEnd w:id="165"/>
    <w:bookmarkStart w:name="z227" w:id="166"/>
    <w:p>
      <w:pPr>
        <w:spacing w:after="0"/>
        <w:ind w:left="0"/>
        <w:jc w:val="both"/>
      </w:pPr>
      <w:r>
        <w:rPr>
          <w:rFonts w:ascii="Times New Roman"/>
          <w:b w:val="false"/>
          <w:i w:val="false"/>
          <w:color w:val="000000"/>
          <w:sz w:val="28"/>
        </w:rPr>
        <w:t>
      4. Лицензиаттың қосымша біліктілік талаптарына сәйкестігін растайтын ақпарат</w:t>
      </w:r>
    </w:p>
    <w:bookmarkEnd w:id="166"/>
    <w:bookmarkStart w:name="z228" w:id="167"/>
    <w:p>
      <w:pPr>
        <w:spacing w:after="0"/>
        <w:ind w:left="0"/>
        <w:jc w:val="both"/>
      </w:pPr>
      <w:r>
        <w:rPr>
          <w:rFonts w:ascii="Times New Roman"/>
          <w:b w:val="false"/>
          <w:i w:val="false"/>
          <w:color w:val="000000"/>
          <w:sz w:val="28"/>
        </w:rPr>
        <w:t>
      ____________________________________________________________________</w:t>
      </w:r>
    </w:p>
    <w:bookmarkEnd w:id="167"/>
    <w:bookmarkStart w:name="z229" w:id="168"/>
    <w:p>
      <w:pPr>
        <w:spacing w:after="0"/>
        <w:ind w:left="0"/>
        <w:jc w:val="both"/>
      </w:pPr>
      <w:r>
        <w:rPr>
          <w:rFonts w:ascii="Times New Roman"/>
          <w:b w:val="false"/>
          <w:i w:val="false"/>
          <w:color w:val="000000"/>
          <w:sz w:val="28"/>
        </w:rPr>
        <w:t>
      (лицензиатқа қойылатын қосымша талаптардың орындалуы туралы</w:t>
      </w:r>
    </w:p>
    <w:bookmarkEnd w:id="168"/>
    <w:bookmarkStart w:name="z230" w:id="169"/>
    <w:p>
      <w:pPr>
        <w:spacing w:after="0"/>
        <w:ind w:left="0"/>
        <w:jc w:val="both"/>
      </w:pPr>
      <w:r>
        <w:rPr>
          <w:rFonts w:ascii="Times New Roman"/>
          <w:b w:val="false"/>
          <w:i w:val="false"/>
          <w:color w:val="000000"/>
          <w:sz w:val="28"/>
        </w:rPr>
        <w:t>
      ____________________________________________________________________.</w:t>
      </w:r>
    </w:p>
    <w:bookmarkEnd w:id="169"/>
    <w:bookmarkStart w:name="z231" w:id="170"/>
    <w:p>
      <w:pPr>
        <w:spacing w:after="0"/>
        <w:ind w:left="0"/>
        <w:jc w:val="both"/>
      </w:pPr>
      <w:r>
        <w:rPr>
          <w:rFonts w:ascii="Times New Roman"/>
          <w:b w:val="false"/>
          <w:i w:val="false"/>
          <w:color w:val="000000"/>
          <w:sz w:val="28"/>
        </w:rPr>
        <w:t>
      тиісті ақпарат және басқалар)</w:t>
      </w:r>
    </w:p>
    <w:bookmarkEnd w:id="170"/>
    <w:bookmarkStart w:name="z232" w:id="171"/>
    <w:p>
      <w:pPr>
        <w:spacing w:after="0"/>
        <w:ind w:left="0"/>
        <w:jc w:val="both"/>
      </w:pPr>
      <w:r>
        <w:rPr>
          <w:rFonts w:ascii="Times New Roman"/>
          <w:b w:val="false"/>
          <w:i w:val="false"/>
          <w:color w:val="000000"/>
          <w:sz w:val="28"/>
        </w:rPr>
        <w:t>
      Мәліметтерді көрсетілетін қызметті беруші тиісті мемлекеттік цифрлық жүйелерден "цифрлық үкімет" шлюзі арқылы дербес алады.</w:t>
      </w:r>
    </w:p>
    <w:bookmarkEnd w:id="1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ақпаратты криптографиялық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құралдарын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әзірлеу жөніндегі қызметті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жүзеге асыру үшін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233" w:id="172"/>
    <w:p>
      <w:pPr>
        <w:spacing w:after="0"/>
        <w:ind w:left="0"/>
        <w:jc w:val="left"/>
      </w:pPr>
      <w:r>
        <w:rPr>
          <w:rFonts w:ascii="Times New Roman"/>
          <w:b/>
          <w:i w:val="false"/>
          <w:color w:val="000000"/>
        </w:rPr>
        <w:t xml:space="preserve"> 20__ жылғы "___" ________ бастап 20__ жылғы "___" ________ дейінгі кезеңде әзірленген ақпаратты криптографиялық қорғау құралдары туралы есеп</w:t>
      </w:r>
    </w:p>
    <w:bookmarkEnd w:id="172"/>
    <w:p>
      <w:pPr>
        <w:spacing w:after="0"/>
        <w:ind w:left="0"/>
        <w:jc w:val="both"/>
      </w:pPr>
      <w:r>
        <w:rPr>
          <w:rFonts w:ascii="Times New Roman"/>
          <w:b w:val="false"/>
          <w:i w:val="false"/>
          <w:color w:val="ff0000"/>
          <w:sz w:val="28"/>
        </w:rPr>
        <w:t xml:space="preserve">
      Ескерту. 2-қосымша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АКҚҚ атауы, сәйкестік сертификатының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АКҚҚ функционалдық мақсаты және есепке алу (сериялық)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үшін негіз (дербес немесе әзірлеуге шартты (келісімшартты) іске асыру шеңберінде). Шарттың (келісімшарттың) міндеттемелерін орындау жағдайында шарттың (келісімшарттың) нөмірі, жасалу және орындалу мерзімі, әзірлеуге шарт жасалған ұйымның заңды және нақты мекенжайы, жеке сәйкестендіру нөмірі / бизнес сәйкестендіру нөмірі (бар болған жағдайда) көрсетіледі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АКҚҚ саны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АКҚҚ туралы есеп лицензиарға есепті жылдан кейінгі жылдың 1 ақпанынан кешіктірілмей лицензиаттың уәкілетті адамының электрондық цифрлық қолтаңбасымен куәландырылған DOC форматтағы электрондық құжаттың нысанында www.egov.kz, www.elіcense.kz "цифрлық үкімет" веб-порталы арқылы жіберіледі.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ақпаратты криптографиялық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құралдарын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Ақпаратты криптографиялық қорғау құралдарын әзірлеуге жасалған шарттар (келісімшарттар) туралы хабарлама</w:t>
      </w:r>
    </w:p>
    <w:p>
      <w:pPr>
        <w:spacing w:after="0"/>
        <w:ind w:left="0"/>
        <w:jc w:val="both"/>
      </w:pPr>
      <w:r>
        <w:rPr>
          <w:rFonts w:ascii="Times New Roman"/>
          <w:b w:val="false"/>
          <w:i w:val="false"/>
          <w:color w:val="000000"/>
          <w:sz w:val="28"/>
        </w:rPr>
        <w:t xml:space="preserve">
      ________________________________________________________________ </w:t>
      </w:r>
    </w:p>
    <w:p>
      <w:pPr>
        <w:spacing w:after="0"/>
        <w:ind w:left="0"/>
        <w:jc w:val="both"/>
      </w:pPr>
      <w:r>
        <w:rPr>
          <w:rFonts w:ascii="Times New Roman"/>
          <w:b w:val="false"/>
          <w:i w:val="false"/>
          <w:color w:val="000000"/>
          <w:sz w:val="28"/>
        </w:rPr>
        <w:t>
      лицензиаттың атауы, заңды және нақты мекенжайы</w:t>
      </w:r>
    </w:p>
    <w:bookmarkStart w:name="z236" w:id="173"/>
    <w:p>
      <w:pPr>
        <w:spacing w:after="0"/>
        <w:ind w:left="0"/>
        <w:jc w:val="both"/>
      </w:pPr>
      <w:r>
        <w:rPr>
          <w:rFonts w:ascii="Times New Roman"/>
          <w:b w:val="false"/>
          <w:i w:val="false"/>
          <w:color w:val="000000"/>
          <w:sz w:val="28"/>
        </w:rPr>
        <w:t>
      ақпаратты криптографиялық қорғау құралдарын әзірлеуге шарттар (келісімшарттар)</w:t>
      </w:r>
    </w:p>
    <w:bookmarkEnd w:id="173"/>
    <w:bookmarkStart w:name="z237" w:id="174"/>
    <w:p>
      <w:pPr>
        <w:spacing w:after="0"/>
        <w:ind w:left="0"/>
        <w:jc w:val="both"/>
      </w:pPr>
      <w:r>
        <w:rPr>
          <w:rFonts w:ascii="Times New Roman"/>
          <w:b w:val="false"/>
          <w:i w:val="false"/>
          <w:color w:val="000000"/>
          <w:sz w:val="28"/>
        </w:rPr>
        <w:t>
      жасалғаны туралы лицензиарды хабардар етеді.</w:t>
      </w:r>
    </w:p>
    <w:bookmarkEnd w:id="174"/>
    <w:bookmarkStart w:name="z238" w:id="175"/>
    <w:p>
      <w:pPr>
        <w:spacing w:after="0"/>
        <w:ind w:left="0"/>
        <w:jc w:val="both"/>
      </w:pPr>
      <w:r>
        <w:rPr>
          <w:rFonts w:ascii="Times New Roman"/>
          <w:b w:val="false"/>
          <w:i w:val="false"/>
          <w:color w:val="000000"/>
          <w:sz w:val="28"/>
        </w:rPr>
        <w:t>
      Жасалған шарттар (келісімшарттар) бойынша қысқаша мәліметтер:</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3-қосымша жаңа редакцияда – ҚР Ұлттық қауіпсіздік комитеті Төрағасының 03.09.2026 </w:t>
      </w:r>
      <w:r>
        <w:rPr>
          <w:rFonts w:ascii="Times New Roman"/>
          <w:b w:val="false"/>
          <w:i w:val="false"/>
          <w:color w:val="00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(келісімшарт) жасалған ұйымның атауы, заңды және нақты мекенжайы, жеке сәйкестендіру нөмірі / бизнес сәйкестендіру нөмірі (бар болған жағдайда), байланыс телефондары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іске асыру мерзімдері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іске асыру барысында әзірленетін АКҚҚ-ның функционалдық мақсаты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бойынша міндеттемелерді орындауды бастағанға дейін кемінде бес жұмыс күні бұрын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бұйрығымен бекітілген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ақпаратты криптографиялық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 құралдарын әзірлеу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жөніндегі қызметті жүзеге асыру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үшін біліктілік талаптарына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және оларға сәйкестікті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растайтын құжаттар тізбесіне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Дербес (өз қаражаты есебінен) әзірленген ақпаратты криптографиялық қорғау құралдары туралы хабарлама</w:t>
      </w:r>
    </w:p>
    <w:p>
      <w:pPr>
        <w:spacing w:after="0"/>
        <w:ind w:left="0"/>
        <w:jc w:val="both"/>
      </w:pPr>
      <w:r>
        <w:rPr>
          <w:rFonts w:ascii="Times New Roman"/>
          <w:b w:val="false"/>
          <w:i w:val="false"/>
          <w:color w:val="000000"/>
          <w:sz w:val="28"/>
        </w:rPr>
        <w:t xml:space="preserve">
      ________________________________________________________________ </w:t>
      </w:r>
    </w:p>
    <w:bookmarkStart w:name="z239" w:id="176"/>
    <w:p>
      <w:pPr>
        <w:spacing w:after="0"/>
        <w:ind w:left="0"/>
        <w:jc w:val="both"/>
      </w:pPr>
      <w:r>
        <w:rPr>
          <w:rFonts w:ascii="Times New Roman"/>
          <w:b w:val="false"/>
          <w:i w:val="false"/>
          <w:color w:val="000000"/>
          <w:sz w:val="28"/>
        </w:rPr>
        <w:t>
      лицензиаттың атауы, заңды және нақты мекенжайы</w:t>
      </w:r>
    </w:p>
    <w:bookmarkEnd w:id="176"/>
    <w:bookmarkStart w:name="z240" w:id="177"/>
    <w:p>
      <w:pPr>
        <w:spacing w:after="0"/>
        <w:ind w:left="0"/>
        <w:jc w:val="both"/>
      </w:pPr>
      <w:r>
        <w:rPr>
          <w:rFonts w:ascii="Times New Roman"/>
          <w:b w:val="false"/>
          <w:i w:val="false"/>
          <w:color w:val="000000"/>
          <w:sz w:val="28"/>
        </w:rPr>
        <w:t>
      жаңа ақпаратты криптографиялық қорғау құралдарының әзірленгені туралы лицензиарды хабардар етеді.</w:t>
      </w:r>
    </w:p>
    <w:bookmarkEnd w:id="177"/>
    <w:bookmarkStart w:name="z241" w:id="178"/>
    <w:p>
      <w:pPr>
        <w:spacing w:after="0"/>
        <w:ind w:left="0"/>
        <w:jc w:val="both"/>
      </w:pPr>
      <w:r>
        <w:rPr>
          <w:rFonts w:ascii="Times New Roman"/>
          <w:b w:val="false"/>
          <w:i w:val="false"/>
          <w:color w:val="000000"/>
          <w:sz w:val="28"/>
        </w:rPr>
        <w:t>
      Әзірленген ақпаратты криптографиялық қорғау құралдары туралы қысқаша мәліметтер:</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4-қосымша жаңа редакцияда – ҚР Ұлттық қауіпсіздік комитеті Төрағасының 03.09.2026 </w:t>
      </w:r>
      <w:r>
        <w:rPr>
          <w:rFonts w:ascii="Times New Roman"/>
          <w:b w:val="false"/>
          <w:i w:val="false"/>
          <w:color w:val="00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АКҚҚ, сәйкестік сертификатының нөмірі мен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АКҚҚ функционалдық мақсаты және есепке алу (сериялық)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Әзірленген АКҚҚ құжаттаманың болуы (есепке алу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Сертификаттау нәтижелері (сертификаттау нәтижелері бойынша сертификаттау органының қорытындысы, жасалған күні мен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________________________________________________________________________</w:t>
      </w:r>
    </w:p>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бойынша міндеттемелерді орындауды бастағанға дейін кемінде бес жұмыс күні бұрын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қауіпсіздік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комитеті Төрағасының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2015 жылғы 30 қаңтардағы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 бұйрығына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41" w:id="179"/>
    <w:p>
      <w:pPr>
        <w:spacing w:after="0"/>
        <w:ind w:left="0"/>
        <w:jc w:val="left"/>
      </w:pPr>
      <w:r>
        <w:rPr>
          <w:rFonts w:ascii="Times New Roman"/>
          <w:b/>
          <w:i w:val="false"/>
          <w:color w:val="000000"/>
        </w:rPr>
        <w:t xml:space="preserve"> </w:t>
      </w:r>
      <w:r>
        <w:rPr>
          <w:rFonts w:ascii="Times New Roman"/>
          <w:b/>
          <w:i w:val="false"/>
          <w:color w:val="000000"/>
        </w:rPr>
        <w:t>Ақпарат таралып кететін техникалық арналарды және жедел-іздестіру іс-шараларын жүргізуге арналған, сондай-ақ киберқауіпсіздікті қамтамасыз ету орталығы қызметінің және киберқауіпсіздіктің оқыс оқиғаларына ден қою қызметінің жұмысы шеңберіндегі арнаулы техникалық құралдарды анықтау жөніндегі қызметтер көрсету жөніндегі қызметті жүзеге асыру үшін біліктілік талаптары және оларға сәйкестікті растайтын құжаттар тізбесі</w:t>
      </w:r>
    </w:p>
    <w:bookmarkEnd w:id="179"/>
    <w:p>
      <w:pPr>
        <w:spacing w:after="0"/>
        <w:ind w:left="0"/>
        <w:jc w:val="both"/>
      </w:pPr>
      <w:r>
        <w:rPr>
          <w:rFonts w:ascii="Times New Roman"/>
          <w:b w:val="false"/>
          <w:i w:val="false"/>
          <w:color w:val="ff0000"/>
          <w:sz w:val="28"/>
        </w:rPr>
        <w:t xml:space="preserve">
      Ескерту. 3-қосымша жаңа редакцияда – ҚР Ұлттық қауіпсіздік комитеті Төрағасының 03.09.2026 </w:t>
      </w:r>
      <w:r>
        <w:rPr>
          <w:rFonts w:ascii="Times New Roman"/>
          <w:b w:val="false"/>
          <w:i w:val="false"/>
          <w:color w:val="ff0000"/>
          <w:sz w:val="28"/>
        </w:rPr>
        <w:t>№ 110/қе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 растайтын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таралып кететін техникалық арналарды және жедел іздестіру іс-шараларын жүргізуге арналған арнайы техникалық құралдарды (бұдан әрі – АТҚ) анықтау бойынша қызмет көрсету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немесе жеке тұлға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1-қосымшаға сәйкес осы біліктілік талабына сәйкестік туралы ақпаратты қамтитын мәліметтер нысаны (бұдан әрі –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"Е-лицензиялау" мемлекеттік деректер қорын пайдалану арқылы тексеріледі (бұдан әрі – ЕЛ МДҚ)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Білім және ғылым министрінің 2018 жылғы 27 қыркүйектегі № 500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17564 болып тіркелген) Техникалық және кәсіптік, орта білімнен кейінгі білімнің мамандықтары мен біліктіліктерінің сыныптауышына сәйкес "Есептеу техникасы және ақпараттық желілер (түрлері бойынша)" "Ақпараттық қауіпсіздік жүйелері", "Бағдарламалық қамтамасыз ету (түрлері бойынша)", "Электротехника және энергетика", "Электроника және автоматтандыру", "Робототехника және кірістірілетін жүйелер (салалар бойынша), "Сандық техника (түрлері бойынша)", "Радиотехника, электроника және телекоммуникациялар" мамандығы бойынша техникалық білімі бар маман немесе ұқсас шетелдік білімі бар маман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Мәлімделген қызмет түрі бойынша біліктілік сынақтың нәтижелері бойынша жүзеге асырылатын мәлімделген адамдардың білім деңгейін бағалау. Біліктілік сынағын тапсыруға арналған сұрақтар тізбесін лицензиар белгілейді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сынағын тапсыру өтініш берушінің, лицензиаттың қызметті жүзеге асыратын жері бойынша лицензиардың бөлімшесінде жүзеге асырылады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2-қосымшаға сәйкес техникалық іздестіру құралдарының ең аз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180"/>
          <w:p>
            <w:pPr>
              <w:spacing w:after="20"/>
              <w:ind w:left="20"/>
              <w:jc w:val="both"/>
            </w:pPr>
            <w:r>
              <w:rPr>
                <w:rFonts w:ascii="Times New Roman"/>
                <w:b w:val="false"/>
                <w:i w:val="false"/>
                <w:color w:val="000000"/>
                <w:sz w:val="20"/>
              </w:rPr>
              <w:t>
Арнайы бөлінген үй-жай (жекеменшік құқығында немесе өзге заңды негізде).</w:t>
            </w:r>
          </w:p>
          <w:bookmarkEnd w:id="180"/>
          <w:p>
            <w:pPr>
              <w:spacing w:after="20"/>
              <w:ind w:left="20"/>
              <w:jc w:val="both"/>
            </w:pPr>
            <w:r>
              <w:rPr>
                <w:rFonts w:ascii="Times New Roman"/>
                <w:b w:val="false"/>
                <w:i w:val="false"/>
                <w:color w:val="000000"/>
                <w:sz w:val="20"/>
              </w:rPr>
              <w:t>
</w:t>
            </w:r>
            <w:r>
              <w:rPr>
                <w:rFonts w:ascii="Times New Roman"/>
                <w:b w:val="false"/>
                <w:i w:val="false"/>
                <w:color w:val="000000"/>
                <w:sz w:val="20"/>
              </w:rPr>
              <w:t>Бұл ретте үй-жай:</w:t>
            </w:r>
          </w:p>
          <w:p>
            <w:pPr>
              <w:spacing w:after="20"/>
              <w:ind w:left="20"/>
              <w:jc w:val="both"/>
            </w:pPr>
            <w:r>
              <w:rPr>
                <w:rFonts w:ascii="Times New Roman"/>
                <w:b w:val="false"/>
                <w:i w:val="false"/>
                <w:color w:val="000000"/>
                <w:sz w:val="20"/>
              </w:rPr>
              <w:t>
</w:t>
            </w:r>
            <w:r>
              <w:rPr>
                <w:rFonts w:ascii="Times New Roman"/>
                <w:b w:val="false"/>
                <w:i w:val="false"/>
                <w:color w:val="000000"/>
                <w:sz w:val="20"/>
              </w:rPr>
              <w:t>1) терезелері темір тормен (егер үй-жай бірінші немесе соңғы қабаттарда орналасса);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автоматтандырылған күзет және өрттен қорғау сигнализациясы жүйелерімен;</w:t>
            </w:r>
          </w:p>
          <w:p>
            <w:pPr>
              <w:spacing w:after="20"/>
              <w:ind w:left="20"/>
              <w:jc w:val="both"/>
            </w:pPr>
            <w:r>
              <w:rPr>
                <w:rFonts w:ascii="Times New Roman"/>
                <w:b w:val="false"/>
                <w:i w:val="false"/>
                <w:color w:val="000000"/>
                <w:sz w:val="20"/>
              </w:rPr>
              <w:t>
</w:t>
            </w:r>
            <w:r>
              <w:rPr>
                <w:rFonts w:ascii="Times New Roman"/>
                <w:b w:val="false"/>
                <w:i w:val="false"/>
                <w:color w:val="000000"/>
                <w:sz w:val="20"/>
              </w:rPr>
              <w:t>3) құлыпталатын және мөрленетін темір есіктермен;</w:t>
            </w:r>
          </w:p>
          <w:p>
            <w:pPr>
              <w:spacing w:after="20"/>
              <w:ind w:left="20"/>
              <w:jc w:val="both"/>
            </w:pPr>
            <w:r>
              <w:rPr>
                <w:rFonts w:ascii="Times New Roman"/>
                <w:b w:val="false"/>
                <w:i w:val="false"/>
                <w:color w:val="000000"/>
                <w:sz w:val="20"/>
              </w:rPr>
              <w:t>
4) мөрленетін кемінде бір темір шкафпен жабдықталуы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 w:id="181"/>
          <w:p>
            <w:pPr>
              <w:spacing w:after="20"/>
              <w:ind w:left="20"/>
              <w:jc w:val="both"/>
            </w:pPr>
            <w:r>
              <w:rPr>
                <w:rFonts w:ascii="Times New Roman"/>
                <w:b w:val="false"/>
                <w:i w:val="false"/>
                <w:color w:val="000000"/>
                <w:sz w:val="20"/>
              </w:rPr>
              <w:t>
Лицензиатқа қойылатын қосымша талаптар:</w:t>
            </w:r>
          </w:p>
          <w:bookmarkEnd w:id="181"/>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лицензиармен келісім бойынша лицензиат әзірлеген және бекіткен:</w:t>
            </w:r>
          </w:p>
          <w:p>
            <w:pPr>
              <w:spacing w:after="20"/>
              <w:ind w:left="20"/>
              <w:jc w:val="both"/>
            </w:pPr>
            <w:r>
              <w:rPr>
                <w:rFonts w:ascii="Times New Roman"/>
                <w:b w:val="false"/>
                <w:i w:val="false"/>
                <w:color w:val="000000"/>
                <w:sz w:val="20"/>
              </w:rPr>
              <w:t>
</w:t>
            </w:r>
            <w:r>
              <w:rPr>
                <w:rFonts w:ascii="Times New Roman"/>
                <w:b w:val="false"/>
                <w:i w:val="false"/>
                <w:color w:val="000000"/>
                <w:sz w:val="20"/>
              </w:rPr>
              <w:t>ақпарат таралып кететін техникалық арналарды және АТҚ-ны үй-жайларда және техникалық құралдарда анықтау бойынша жұмыс жүргізу;</w:t>
            </w:r>
          </w:p>
          <w:p>
            <w:pPr>
              <w:spacing w:after="20"/>
              <w:ind w:left="20"/>
              <w:jc w:val="both"/>
            </w:pPr>
            <w:r>
              <w:rPr>
                <w:rFonts w:ascii="Times New Roman"/>
                <w:b w:val="false"/>
                <w:i w:val="false"/>
                <w:color w:val="000000"/>
                <w:sz w:val="20"/>
              </w:rPr>
              <w:t>
</w:t>
            </w:r>
            <w:r>
              <w:rPr>
                <w:rFonts w:ascii="Times New Roman"/>
                <w:b w:val="false"/>
                <w:i w:val="false"/>
                <w:color w:val="000000"/>
                <w:sz w:val="20"/>
              </w:rPr>
              <w:t>үй-жайлардың және техникалық құралдардың ақпараттың техникалық арналар бойынша таралып кетуінен қорғалу тиімділігін бағалау әдістемесінің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қызметтің өтініш берілген түрін осы біліктілік талаптары 6-тармағының 1)-тармақшасында көрсетілген әдістемелерге толық сәйкестікте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осы біліктілік талаптарына 3-қосымшаға сәйкес нысан бойынша ақпарат таралып кететін техникалық арналарды және жедел іздестіру іс-шараларын (бұдан әрі – ЖІІ) жүргізуге арналған АТҚ-ны анықтау бойынша көрсетілген қызметтер бойынша жыл сайынғы электрондық есепті ұсыну;</w:t>
            </w:r>
          </w:p>
          <w:p>
            <w:pPr>
              <w:spacing w:after="20"/>
              <w:ind w:left="20"/>
              <w:jc w:val="both"/>
            </w:pPr>
            <w:r>
              <w:rPr>
                <w:rFonts w:ascii="Times New Roman"/>
                <w:b w:val="false"/>
                <w:i w:val="false"/>
                <w:color w:val="000000"/>
                <w:sz w:val="20"/>
              </w:rPr>
              <w:t>
</w:t>
            </w:r>
            <w:r>
              <w:rPr>
                <w:rFonts w:ascii="Times New Roman"/>
                <w:b w:val="false"/>
                <w:i w:val="false"/>
                <w:color w:val="000000"/>
                <w:sz w:val="20"/>
              </w:rPr>
              <w:t>4) лицензиарды: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жұмыстарды орындауды бастағанға дейін кемінде бес жұмыс күні бұрын осы біліктілік талаптарына 4-қосымшаға сәйкес нысан бойынша ақпарат таралып кететін техникалық арналарды және ЖІІ жүргізуге арналған АТҚ-ны анықтау бойынша қызмет көрсету жөнінде (соның ішінде лицензиаттың өз мұқтаждықтарын қамтамасыз ету мақсатында) жасалған шарттар (келісімшарттар) туралы хабарлама ұсыну жолымен;</w:t>
            </w:r>
          </w:p>
          <w:p>
            <w:pPr>
              <w:spacing w:after="20"/>
              <w:ind w:left="20"/>
              <w:jc w:val="both"/>
            </w:pPr>
            <w:r>
              <w:rPr>
                <w:rFonts w:ascii="Times New Roman"/>
                <w:b w:val="false"/>
                <w:i w:val="false"/>
                <w:color w:val="000000"/>
                <w:sz w:val="20"/>
              </w:rPr>
              <w:t>
</w:t>
            </w:r>
            <w:r>
              <w:rPr>
                <w:rFonts w:ascii="Times New Roman"/>
                <w:b w:val="false"/>
                <w:i w:val="false"/>
                <w:color w:val="000000"/>
                <w:sz w:val="20"/>
              </w:rPr>
              <w:t>қызмет көрсету барысында анықталған АТҚ туралы анықтау фактісінен кейін үш жұмыс күні ішінде хабардар ету;</w:t>
            </w:r>
          </w:p>
          <w:p>
            <w:pPr>
              <w:spacing w:after="20"/>
              <w:ind w:left="20"/>
              <w:jc w:val="both"/>
            </w:pPr>
            <w:r>
              <w:rPr>
                <w:rFonts w:ascii="Times New Roman"/>
                <w:b w:val="false"/>
                <w:i w:val="false"/>
                <w:color w:val="000000"/>
                <w:sz w:val="20"/>
              </w:rPr>
              <w:t>
</w:t>
            </w:r>
            <w:r>
              <w:rPr>
                <w:rFonts w:ascii="Times New Roman"/>
                <w:b w:val="false"/>
                <w:i w:val="false"/>
                <w:color w:val="000000"/>
                <w:sz w:val="20"/>
              </w:rPr>
              <w:t>5) әзірленген әдістемені үшінші тұлғаларға тек лицензиардың келісімі бойынша тұрақты немесе уақытша пайдалануға беру;</w:t>
            </w:r>
          </w:p>
          <w:p>
            <w:pPr>
              <w:spacing w:after="20"/>
              <w:ind w:left="20"/>
              <w:jc w:val="both"/>
            </w:pPr>
            <w:r>
              <w:rPr>
                <w:rFonts w:ascii="Times New Roman"/>
                <w:b w:val="false"/>
                <w:i w:val="false"/>
                <w:color w:val="000000"/>
                <w:sz w:val="20"/>
              </w:rPr>
              <w:t>
6) техникалық іздестіру құралдарын үшінші тұлғаларға тек лицензиардың келісімі бойынша тұрақты немесе уақытша пайдалануға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 қамтамасыз ету орталығы қызметі шеңберінде ақпарат таралып кететін техникалық арналарды және жедел іздестіру іс-шараларын жүргізуге арналған арнайы техникалық құралдарды анықтау бойынша қызмет көрсету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немесе жеке тұлға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5-қосымшаға сәйкес осы біліктілік талабына сәйкестік туралы ақпаратты қамтитын мәліметтер нысаны (бұдан әрі –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МДҚ-ны пайдалану арқылы тексеріледі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182"/>
          <w:p>
            <w:pPr>
              <w:spacing w:after="20"/>
              <w:ind w:left="20"/>
              <w:jc w:val="both"/>
            </w:pPr>
            <w:r>
              <w:rPr>
                <w:rFonts w:ascii="Times New Roman"/>
                <w:b w:val="false"/>
                <w:i w:val="false"/>
                <w:color w:val="000000"/>
                <w:sz w:val="20"/>
              </w:rPr>
              <w:t>
Киберқауіпсіздік бағыты бойынша қайта дайындаудан, біліктілікті арттырудан өткен жоғары білімі бар мамандар тізбесі:</w:t>
            </w:r>
          </w:p>
          <w:bookmarkEnd w:id="182"/>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(ақпаратты қорғау) бейіні бойынша жоғары білімі туралы дипломы бар үш маманнан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2) ІSO 27001 халықаралық стандартының талаптарына аудит бағыты бойынша сертификаттары бар екі маманнан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криминалистика (мысалы, EC-Councіl Certіfіed Securіty Analyst, GІAC Certіfіed Forensіc Analyst және басқалары) бағыты бойынша бір маманнан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реверс инжиниринг және (немесе) зиянкес бағдарламаларды талдау (мысалы, GІAC Reverse Engіneerіng Malware және басқалары) бағыты бойынша бір маманнан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5) этикалық хакинг және (немесе) енуге тестілеу (мысалы, Offensіve Securіty Certіfіed Professіonal, EC-Councіl Certіfіed Ethіcal Hacker, GІAC Penetratіon Tester және басқалары) бағыты бойынша бір маманнан кем емес;</w:t>
            </w:r>
          </w:p>
          <w:p>
            <w:pPr>
              <w:spacing w:after="20"/>
              <w:ind w:left="20"/>
              <w:jc w:val="both"/>
            </w:pPr>
            <w:r>
              <w:rPr>
                <w:rFonts w:ascii="Times New Roman"/>
                <w:b w:val="false"/>
                <w:i w:val="false"/>
                <w:color w:val="000000"/>
                <w:sz w:val="20"/>
              </w:rPr>
              <w:t>
6) серверлік операциялық жүйелерді әкімшілендіру (мысалы, Red Hat Certіfіed System Admіnіstrator, Mіcrosoft Certіfіed Solutіons Assocіate және басқалары) бағыты бойынша екі маманнан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6-қосымшаға сәйкес іздестіру құралдарының ең аз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бөлінген үй-жай (жекеменшік құқығында немесе өзге заңды негізде). Бұл ретте үй-жай автоматтандырылған күзет және өрттен қорғау сигнализациясы жүйелерімен жабдықталуы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2" w:id="183"/>
          <w:p>
            <w:pPr>
              <w:spacing w:after="20"/>
              <w:ind w:left="20"/>
              <w:jc w:val="both"/>
            </w:pPr>
            <w:r>
              <w:rPr>
                <w:rFonts w:ascii="Times New Roman"/>
                <w:b w:val="false"/>
                <w:i w:val="false"/>
                <w:color w:val="000000"/>
                <w:sz w:val="20"/>
              </w:rPr>
              <w:t>
Лицензиатқа қойылатын қосымша талаптар:</w:t>
            </w:r>
          </w:p>
          <w:bookmarkEnd w:id="183"/>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лицензиармен келісім бойынша лицензиат әзірлеген және бекіткен киберқауіпсіздікті қамтамасыз ету орталығымен ақпарат таралып кететін техникалық арналарды және АТҚ-ны анықтау бойынша қызмет көрсету жөніндегі әдістемесінің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қызметтің өтініш берілген түрін осы біліктілік талаптары 11-тармағының 1) тармақшасында көрсетілген әдістемеге толық сәйкестікте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лицензиарды: жұмыстарды орындауды бастағанға дейін кемінде бес жұмыс күні бұрын осы біліктілік талаптарына 7-қосымшаға сәйкес нысан бойынша киберқауіпсіздікті қамтамасыз ету орталығымен ақпарат таралып кететін техникалық арналарды және ЖІІ жүргізуге арналған АТҚ-ны анықтау бойынша қызмет көрсету жөнінде (соның ішінде лицензиаттың өз мұқтаждықтарын қамтамасыз ету мақсатында) жасалған шарттар (келісімшарттар) туралы хабарлама ұсыну жолымен хабардар ету;</w:t>
            </w:r>
          </w:p>
          <w:p>
            <w:pPr>
              <w:spacing w:after="20"/>
              <w:ind w:left="20"/>
              <w:jc w:val="both"/>
            </w:pPr>
            <w:r>
              <w:rPr>
                <w:rFonts w:ascii="Times New Roman"/>
                <w:b w:val="false"/>
                <w:i w:val="false"/>
                <w:color w:val="000000"/>
                <w:sz w:val="20"/>
              </w:rPr>
              <w:t>
4) осы біліктілік талаптарына 8-қосымшаға сәйкес нысан бойынша киберқауіпсіздікті қамтамасыз ету орталығымен ақпарат таралып кететін техникалық арналарды және ЖІІ жүргізуге арналған АТҚ-ны анықтау бойынша көрсетілген қызметтер бойынша тоқсан сайынғы электрондық есепті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оқыс оқиғаларына ден қою қызметінің іс-қимылы шеңберінде ақпарат таралып кететін техникалық арналарды және жедел іздестіру іс-шараларын жүргізуге арналған арнайы техникалық құралдарды анықтау жөнінде қызмет көрсету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немесе жеке тұлға мәртебесі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9-қосымшаға сәйкес осы біліктілік талабына сәйкестік туралы ақпаратты қамтитын мәліметтер нысаны (бұдан әрі –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 МДҚ-ны пайдалану арқылы тексеріледі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184"/>
          <w:p>
            <w:pPr>
              <w:spacing w:after="20"/>
              <w:ind w:left="20"/>
              <w:jc w:val="both"/>
            </w:pPr>
            <w:r>
              <w:rPr>
                <w:rFonts w:ascii="Times New Roman"/>
                <w:b w:val="false"/>
                <w:i w:val="false"/>
                <w:color w:val="000000"/>
                <w:sz w:val="20"/>
              </w:rPr>
              <w:t>
Киберқауіпсіздік бағыты бойынша қайта дайындаудан, біліктілікті арттырудан өткен жоғары білімі бар мамандар тізбесі:</w:t>
            </w:r>
          </w:p>
          <w:bookmarkEnd w:id="184"/>
          <w:p>
            <w:pPr>
              <w:spacing w:after="20"/>
              <w:ind w:left="20"/>
              <w:jc w:val="both"/>
            </w:pPr>
            <w:r>
              <w:rPr>
                <w:rFonts w:ascii="Times New Roman"/>
                <w:b w:val="false"/>
                <w:i w:val="false"/>
                <w:color w:val="000000"/>
                <w:sz w:val="20"/>
              </w:rPr>
              <w:t>
</w:t>
            </w:r>
            <w:r>
              <w:rPr>
                <w:rFonts w:ascii="Times New Roman"/>
                <w:b w:val="false"/>
                <w:i w:val="false"/>
                <w:color w:val="000000"/>
                <w:sz w:val="20"/>
              </w:rPr>
              <w:t>1) киберқауіпсіздік (ақпаратты қорғау) бейіні бойынша жоғары білімі туралы дипломы бар үш маманнан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2) ІSO 27001 халықаралық стандартының талаптарына аудит бағыты бойынша сертификаттары бар екі маманнан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компьютерлік криминалистика (мысалы, EC-Councіl Certіfіed Securіty Analyst, GІAC Certіfіed Forensіc Analyst және басқалары) бағыты бойынша бір маманнан кем емес;</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реверс нжиниринг және (немесе) зиянкес бағдарламаларды сараптау (мысалы, GІAC Reverse Engіneerіng Malware және басқалары) бағыты бойынша бір маманнан кем емес;</w:t>
            </w:r>
          </w:p>
          <w:p>
            <w:pPr>
              <w:spacing w:after="20"/>
              <w:ind w:left="20"/>
              <w:jc w:val="both"/>
            </w:pPr>
            <w:r>
              <w:rPr>
                <w:rFonts w:ascii="Times New Roman"/>
                <w:b w:val="false"/>
                <w:i w:val="false"/>
                <w:color w:val="000000"/>
                <w:sz w:val="20"/>
              </w:rPr>
              <w:t>
5) этикалық хакинг және (немесе) енуге тестілеу (мысалы, Offensіve Securіty Certіfіed Professіonal, EC-Councіl Certіfіed Ethіcal Hacker, GІAC Penetratіon Tester және басқалары) бағыты бойынша бір маманнан кем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10-қосымшаға сәйкес іздестіру құралдарының ең аз жинағы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1" w:id="185"/>
          <w:p>
            <w:pPr>
              <w:spacing w:after="20"/>
              <w:ind w:left="20"/>
              <w:jc w:val="both"/>
            </w:pPr>
            <w:r>
              <w:rPr>
                <w:rFonts w:ascii="Times New Roman"/>
                <w:b w:val="false"/>
                <w:i w:val="false"/>
                <w:color w:val="000000"/>
                <w:sz w:val="20"/>
              </w:rPr>
              <w:t>
Арнайы бөлінген үй-жай (жекеменшік құқығында немесе өзге заңды негізде).</w:t>
            </w:r>
          </w:p>
          <w:bookmarkEnd w:id="185"/>
          <w:p>
            <w:pPr>
              <w:spacing w:after="20"/>
              <w:ind w:left="20"/>
              <w:jc w:val="both"/>
            </w:pPr>
            <w:r>
              <w:rPr>
                <w:rFonts w:ascii="Times New Roman"/>
                <w:b w:val="false"/>
                <w:i w:val="false"/>
                <w:color w:val="000000"/>
                <w:sz w:val="20"/>
              </w:rPr>
              <w:t>
Бұл ретте үй-жай автоматтандырылған күзет және өрттен қорғау сигнализациясы жүйелерімен жабдықталуы тиіс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өтініш берушінің, лицензиаттың қызметін жүзеге асыратын жер бойынша лицензиар бөлімшесі жүзеге асыратын тексеру арқылы расталады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82" w:id="186"/>
          <w:p>
            <w:pPr>
              <w:spacing w:after="20"/>
              <w:ind w:left="20"/>
              <w:jc w:val="both"/>
            </w:pPr>
            <w:r>
              <w:rPr>
                <w:rFonts w:ascii="Times New Roman"/>
                <w:b w:val="false"/>
                <w:i w:val="false"/>
                <w:color w:val="000000"/>
                <w:sz w:val="20"/>
              </w:rPr>
              <w:t>
Лицензиатқа қойылатын қосымша талаптар:</w:t>
            </w:r>
          </w:p>
          <w:bookmarkEnd w:id="186"/>
          <w:p>
            <w:pPr>
              <w:spacing w:after="20"/>
              <w:ind w:left="20"/>
              <w:jc w:val="both"/>
            </w:pPr>
            <w:r>
              <w:rPr>
                <w:rFonts w:ascii="Times New Roman"/>
                <w:b w:val="false"/>
                <w:i w:val="false"/>
                <w:color w:val="000000"/>
                <w:sz w:val="20"/>
              </w:rPr>
              <w:t>
</w:t>
            </w:r>
            <w:r>
              <w:rPr>
                <w:rFonts w:ascii="Times New Roman"/>
                <w:b w:val="false"/>
                <w:i w:val="false"/>
                <w:color w:val="000000"/>
                <w:sz w:val="20"/>
              </w:rPr>
              <w:t>1) лицензиармен келісім бойынша лицензиат әзірлеген және бекіткен киберқауіпсіздіктің оқыс оқиғаларына ден қою қызметімен ақпарат таралып кететін техникалық арналарды және АТҚ-ны анықтау бойынша қызмет көрсету жөніндегі әдістемесінің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2) қызметтің өтініш берілген түрін осы біліктілік талаптары 16-тармағының 1)-тармақшасында көрсетілген әдістемеге толық сәйкестікте жүзеге асыру;</w:t>
            </w:r>
          </w:p>
          <w:p>
            <w:pPr>
              <w:spacing w:after="20"/>
              <w:ind w:left="20"/>
              <w:jc w:val="both"/>
            </w:pPr>
            <w:r>
              <w:rPr>
                <w:rFonts w:ascii="Times New Roman"/>
                <w:b w:val="false"/>
                <w:i w:val="false"/>
                <w:color w:val="000000"/>
                <w:sz w:val="20"/>
              </w:rPr>
              <w:t>
</w:t>
            </w:r>
            <w:r>
              <w:rPr>
                <w:rFonts w:ascii="Times New Roman"/>
                <w:b w:val="false"/>
                <w:i w:val="false"/>
                <w:color w:val="000000"/>
                <w:sz w:val="20"/>
              </w:rPr>
              <w:t>3) лицензиарды: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жұмыстарды орындауды бастағанға дейін кемінде бес жұмыс күні бұрын осы біліктілік талаптарына 11-қосымшаға сәйкес нысан бойынша киберқауіпсіздіктің оқыс оқиғаларына ден қою қызметімен ақпарат таралып кететін техникалық арналарды және ЖІІ жүргізуге арналған АТҚ-ны анықтау бойынша қызмет көрсету жөнінде (соның ішінде лицензиаттың өз мұқтаждықтарын қамтамасыз ету мақсатында) жасалған шарттар (келісімшарттар) туралы хабарлама ұсыну жолымен хабардар ету;</w:t>
            </w:r>
          </w:p>
          <w:p>
            <w:pPr>
              <w:spacing w:after="20"/>
              <w:ind w:left="20"/>
              <w:jc w:val="both"/>
            </w:pPr>
            <w:r>
              <w:rPr>
                <w:rFonts w:ascii="Times New Roman"/>
                <w:b w:val="false"/>
                <w:i w:val="false"/>
                <w:color w:val="000000"/>
                <w:sz w:val="20"/>
              </w:rPr>
              <w:t>
4) осы біліктілік талаптарына 12-қосымшаға сәйкес нысан бойынша киберқауіпсіздіктің оқыс оқиғаларына ден қою қызметімен ақпарат таралып кететін техникалық арналарды және ЖІІ жүргізуге арналған АТҚ-ны анықтау бойынша көрсетілген қызметтер бойынша тоқсан сайынғы электрондық есепті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талапқа сәйкестік мәліметтер нысанын тексеру арқылы расталады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 және</w:t>
            </w:r>
            <w:r>
              <w:br/>
            </w:r>
            <w:r>
              <w:rPr>
                <w:rFonts w:ascii="Times New Roman"/>
                <w:b w:val="false"/>
                <w:i w:val="false"/>
                <w:color w:val="000000"/>
                <w:sz w:val="20"/>
              </w:rPr>
              <w:t>жедел-іздестіру іс-шараларын</w:t>
            </w:r>
            <w:r>
              <w:br/>
            </w:r>
            <w:r>
              <w:rPr>
                <w:rFonts w:ascii="Times New Roman"/>
                <w:b w:val="false"/>
                <w:i w:val="false"/>
                <w:color w:val="000000"/>
                <w:sz w:val="20"/>
              </w:rPr>
              <w:t>жүргізуге 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w:t>
            </w:r>
            <w:r>
              <w:br/>
            </w:r>
            <w:r>
              <w:rPr>
                <w:rFonts w:ascii="Times New Roman"/>
                <w:b w:val="false"/>
                <w:i w:val="false"/>
                <w:color w:val="000000"/>
                <w:sz w:val="20"/>
              </w:rPr>
              <w:t>және 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w:t>
            </w:r>
            <w:r>
              <w:br/>
            </w:r>
            <w:r>
              <w:rPr>
                <w:rFonts w:ascii="Times New Roman"/>
                <w:b w:val="false"/>
                <w:i w:val="false"/>
                <w:color w:val="000000"/>
                <w:sz w:val="20"/>
              </w:rPr>
              <w:t>анықтау жөніндегі қызметтер</w:t>
            </w:r>
            <w:r>
              <w:br/>
            </w:r>
            <w:r>
              <w:rPr>
                <w:rFonts w:ascii="Times New Roman"/>
                <w:b w:val="false"/>
                <w:i w:val="false"/>
                <w:color w:val="000000"/>
                <w:sz w:val="20"/>
              </w:rPr>
              <w:t>көрсету жөніндегі қызметті</w:t>
            </w:r>
            <w:r>
              <w:br/>
            </w:r>
            <w:r>
              <w:rPr>
                <w:rFonts w:ascii="Times New Roman"/>
                <w:b w:val="false"/>
                <w:i w:val="false"/>
                <w:color w:val="000000"/>
                <w:sz w:val="20"/>
              </w:rPr>
              <w:t>жүзеге асыру үшін біліктілік</w:t>
            </w:r>
            <w:r>
              <w:br/>
            </w:r>
            <w:r>
              <w:rPr>
                <w:rFonts w:ascii="Times New Roman"/>
                <w:b w:val="false"/>
                <w:i w:val="false"/>
                <w:color w:val="000000"/>
                <w:sz w:val="20"/>
              </w:rPr>
              <w:t>талаптарына және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1-қосымша</w:t>
            </w:r>
          </w:p>
        </w:tc>
      </w:tr>
    </w:tbl>
    <w:bookmarkStart w:name="z288" w:id="187"/>
    <w:p>
      <w:pPr>
        <w:spacing w:after="0"/>
        <w:ind w:left="0"/>
        <w:jc w:val="left"/>
      </w:pPr>
      <w:r>
        <w:rPr>
          <w:rFonts w:ascii="Times New Roman"/>
          <w:b/>
          <w:i w:val="false"/>
          <w:color w:val="000000"/>
        </w:rPr>
        <w:t xml:space="preserve"> Біліктілік талаптарына сәйкестік растау туралы ақпаратты қамтитын мәліметтер нысаны</w:t>
      </w:r>
    </w:p>
    <w:bookmarkEnd w:id="187"/>
    <w:bookmarkStart w:name="z289" w:id="188"/>
    <w:p>
      <w:pPr>
        <w:spacing w:after="0"/>
        <w:ind w:left="0"/>
        <w:jc w:val="both"/>
      </w:pPr>
      <w:r>
        <w:rPr>
          <w:rFonts w:ascii="Times New Roman"/>
          <w:b w:val="false"/>
          <w:i w:val="false"/>
          <w:color w:val="000000"/>
          <w:sz w:val="28"/>
        </w:rPr>
        <w:t>
      1. Заңды тұлғаның немесе дара кәсіпкердің мәртебесі туралы ақпарат</w:t>
      </w:r>
    </w:p>
    <w:bookmarkEnd w:id="188"/>
    <w:bookmarkStart w:name="z290" w:id="189"/>
    <w:p>
      <w:pPr>
        <w:spacing w:after="0"/>
        <w:ind w:left="0"/>
        <w:jc w:val="both"/>
      </w:pPr>
      <w:r>
        <w:rPr>
          <w:rFonts w:ascii="Times New Roman"/>
          <w:b w:val="false"/>
          <w:i w:val="false"/>
          <w:color w:val="000000"/>
          <w:sz w:val="28"/>
        </w:rPr>
        <w:t>
      __________________________________________________________________________</w:t>
      </w:r>
    </w:p>
    <w:bookmarkEnd w:id="189"/>
    <w:bookmarkStart w:name="z291" w:id="190"/>
    <w:p>
      <w:pPr>
        <w:spacing w:after="0"/>
        <w:ind w:left="0"/>
        <w:jc w:val="both"/>
      </w:pPr>
      <w:r>
        <w:rPr>
          <w:rFonts w:ascii="Times New Roman"/>
          <w:b w:val="false"/>
          <w:i w:val="false"/>
          <w:color w:val="000000"/>
          <w:sz w:val="28"/>
        </w:rPr>
        <w:t>
      (мемлекеттік тіркеу (қайта тіркеу) туралы анықтаманың/куәліктің</w:t>
      </w:r>
    </w:p>
    <w:bookmarkEnd w:id="190"/>
    <w:bookmarkStart w:name="z292" w:id="191"/>
    <w:p>
      <w:pPr>
        <w:spacing w:after="0"/>
        <w:ind w:left="0"/>
        <w:jc w:val="both"/>
      </w:pPr>
      <w:r>
        <w:rPr>
          <w:rFonts w:ascii="Times New Roman"/>
          <w:b w:val="false"/>
          <w:i w:val="false"/>
          <w:color w:val="000000"/>
          <w:sz w:val="28"/>
        </w:rPr>
        <w:t>
      ____________________________________________________________________;</w:t>
      </w:r>
    </w:p>
    <w:bookmarkEnd w:id="191"/>
    <w:bookmarkStart w:name="z293" w:id="192"/>
    <w:p>
      <w:pPr>
        <w:spacing w:after="0"/>
        <w:ind w:left="0"/>
        <w:jc w:val="both"/>
      </w:pPr>
      <w:r>
        <w:rPr>
          <w:rFonts w:ascii="Times New Roman"/>
          <w:b w:val="false"/>
          <w:i w:val="false"/>
          <w:color w:val="000000"/>
          <w:sz w:val="28"/>
        </w:rPr>
        <w:t>
      нөмірі және берілген күні)</w:t>
      </w:r>
    </w:p>
    <w:bookmarkEnd w:id="192"/>
    <w:bookmarkStart w:name="z294" w:id="193"/>
    <w:p>
      <w:pPr>
        <w:spacing w:after="0"/>
        <w:ind w:left="0"/>
        <w:jc w:val="both"/>
      </w:pPr>
      <w:r>
        <w:rPr>
          <w:rFonts w:ascii="Times New Roman"/>
          <w:b w:val="false"/>
          <w:i w:val="false"/>
          <w:color w:val="000000"/>
          <w:sz w:val="28"/>
        </w:rPr>
        <w:t xml:space="preserve">
      2. Қазақстан Республикасы Білім және ғылым министрінің 2018 жылғы 27 қыркүйектегі № 500 </w:t>
      </w:r>
      <w:r>
        <w:rPr>
          <w:rFonts w:ascii="Times New Roman"/>
          <w:b w:val="false"/>
          <w:i w:val="false"/>
          <w:color w:val="000000"/>
          <w:sz w:val="28"/>
        </w:rPr>
        <w:t>бұйрығымен</w:t>
      </w:r>
      <w:r>
        <w:rPr>
          <w:rFonts w:ascii="Times New Roman"/>
          <w:b w:val="false"/>
          <w:i w:val="false"/>
          <w:color w:val="000000"/>
          <w:sz w:val="28"/>
        </w:rPr>
        <w:t xml:space="preserve"> бекітілген Техникалық және кәсіптік, орта білімнен кейінгі білімнің мамандықтары мен біліктіліктерінің сыныптауышына (Нормативтік құқықтық актілерді мемлекеттік тіркеу тізілімінде № 17564 болып тіркелген) сәйкес "Есептеу техникасы және ақпараттық желілер (түрлері бойынша)" "Ақпараттық қауіпсіздік жүйелері", "Бағдарламалық қамтамасыз ету (түрлері бойынша)", "Электротехника және энергетика", "Электроника және автоматтандыру", "Робототехника және кірістірілетін жүйелер (салалар бойынша), "Сандық техника (түрлері бойынша)", "Радиотехника, электроника және телекоммуникациялар" мамандығы бойынша техникалық білімі бар маман немесе ұқсас шетелдік білімі бар маман(дар) туралы ақпарат</w:t>
      </w:r>
    </w:p>
    <w:bookmarkEnd w:id="193"/>
    <w:bookmarkStart w:name="z295" w:id="194"/>
    <w:p>
      <w:pPr>
        <w:spacing w:after="0"/>
        <w:ind w:left="0"/>
        <w:jc w:val="both"/>
      </w:pPr>
      <w:r>
        <w:rPr>
          <w:rFonts w:ascii="Times New Roman"/>
          <w:b w:val="false"/>
          <w:i w:val="false"/>
          <w:color w:val="000000"/>
          <w:sz w:val="28"/>
        </w:rPr>
        <w:t>
      __________________________________________________________________________</w:t>
      </w:r>
    </w:p>
    <w:bookmarkEnd w:id="194"/>
    <w:bookmarkStart w:name="z296" w:id="195"/>
    <w:p>
      <w:pPr>
        <w:spacing w:after="0"/>
        <w:ind w:left="0"/>
        <w:jc w:val="both"/>
      </w:pPr>
      <w:r>
        <w:rPr>
          <w:rFonts w:ascii="Times New Roman"/>
          <w:b w:val="false"/>
          <w:i w:val="false"/>
          <w:color w:val="000000"/>
          <w:sz w:val="28"/>
        </w:rPr>
        <w:t>
      (диплом(дар)ының көшірмесін(-лерін) қоса беріп, мамандығын</w:t>
      </w:r>
    </w:p>
    <w:bookmarkEnd w:id="195"/>
    <w:bookmarkStart w:name="z297" w:id="196"/>
    <w:p>
      <w:pPr>
        <w:spacing w:after="0"/>
        <w:ind w:left="0"/>
        <w:jc w:val="both"/>
      </w:pPr>
      <w:r>
        <w:rPr>
          <w:rFonts w:ascii="Times New Roman"/>
          <w:b w:val="false"/>
          <w:i w:val="false"/>
          <w:color w:val="000000"/>
          <w:sz w:val="28"/>
        </w:rPr>
        <w:t>
      __________________________________________________________________________</w:t>
      </w:r>
    </w:p>
    <w:bookmarkEnd w:id="196"/>
    <w:bookmarkStart w:name="z298" w:id="197"/>
    <w:p>
      <w:pPr>
        <w:spacing w:after="0"/>
        <w:ind w:left="0"/>
        <w:jc w:val="both"/>
      </w:pPr>
      <w:r>
        <w:rPr>
          <w:rFonts w:ascii="Times New Roman"/>
          <w:b w:val="false"/>
          <w:i w:val="false"/>
          <w:color w:val="000000"/>
          <w:sz w:val="28"/>
        </w:rPr>
        <w:t>
      және біліктілігін, сондай-ақ диплом(дар)ының нөмірін, берілген</w:t>
      </w:r>
    </w:p>
    <w:bookmarkEnd w:id="197"/>
    <w:bookmarkStart w:name="z299" w:id="198"/>
    <w:p>
      <w:pPr>
        <w:spacing w:after="0"/>
        <w:ind w:left="0"/>
        <w:jc w:val="both"/>
      </w:pPr>
      <w:r>
        <w:rPr>
          <w:rFonts w:ascii="Times New Roman"/>
          <w:b w:val="false"/>
          <w:i w:val="false"/>
          <w:color w:val="000000"/>
          <w:sz w:val="28"/>
        </w:rPr>
        <w:t>
      _________________________________________________________________________;</w:t>
      </w:r>
    </w:p>
    <w:bookmarkEnd w:id="198"/>
    <w:bookmarkStart w:name="z300" w:id="199"/>
    <w:p>
      <w:pPr>
        <w:spacing w:after="0"/>
        <w:ind w:left="0"/>
        <w:jc w:val="both"/>
      </w:pPr>
      <w:r>
        <w:rPr>
          <w:rFonts w:ascii="Times New Roman"/>
          <w:b w:val="false"/>
          <w:i w:val="false"/>
          <w:color w:val="000000"/>
          <w:sz w:val="28"/>
        </w:rPr>
        <w:t>
      күнін және орнын, оқу орнының атауын көрсету)</w:t>
      </w:r>
    </w:p>
    <w:bookmarkEnd w:id="199"/>
    <w:bookmarkStart w:name="z301" w:id="200"/>
    <w:p>
      <w:pPr>
        <w:spacing w:after="0"/>
        <w:ind w:left="0"/>
        <w:jc w:val="both"/>
      </w:pPr>
      <w:r>
        <w:rPr>
          <w:rFonts w:ascii="Times New Roman"/>
          <w:b w:val="false"/>
          <w:i w:val="false"/>
          <w:color w:val="000000"/>
          <w:sz w:val="28"/>
        </w:rPr>
        <w:t>
      3. Осы біліктілік талаптарына 2-қосымшаға сәйкес техникалық іздестіру құралдарының</w:t>
      </w:r>
    </w:p>
    <w:bookmarkEnd w:id="200"/>
    <w:bookmarkStart w:name="z302" w:id="201"/>
    <w:p>
      <w:pPr>
        <w:spacing w:after="0"/>
        <w:ind w:left="0"/>
        <w:jc w:val="both"/>
      </w:pPr>
      <w:r>
        <w:rPr>
          <w:rFonts w:ascii="Times New Roman"/>
          <w:b w:val="false"/>
          <w:i w:val="false"/>
          <w:color w:val="000000"/>
          <w:sz w:val="28"/>
        </w:rPr>
        <w:t>
      ең аз жинағының болуы туралы ақпарат</w:t>
      </w:r>
    </w:p>
    <w:bookmarkEnd w:id="201"/>
    <w:bookmarkStart w:name="z303" w:id="202"/>
    <w:p>
      <w:pPr>
        <w:spacing w:after="0"/>
        <w:ind w:left="0"/>
        <w:jc w:val="both"/>
      </w:pPr>
      <w:r>
        <w:rPr>
          <w:rFonts w:ascii="Times New Roman"/>
          <w:b w:val="false"/>
          <w:i w:val="false"/>
          <w:color w:val="000000"/>
          <w:sz w:val="28"/>
        </w:rPr>
        <w:t>
      __________________________________________________________________________</w:t>
      </w:r>
    </w:p>
    <w:bookmarkEnd w:id="202"/>
    <w:bookmarkStart w:name="z304" w:id="203"/>
    <w:p>
      <w:pPr>
        <w:spacing w:after="0"/>
        <w:ind w:left="0"/>
        <w:jc w:val="both"/>
      </w:pPr>
      <w:r>
        <w:rPr>
          <w:rFonts w:ascii="Times New Roman"/>
          <w:b w:val="false"/>
          <w:i w:val="false"/>
          <w:color w:val="000000"/>
          <w:sz w:val="28"/>
        </w:rPr>
        <w:t>
      (құжатт(ард)ың көшірмесін(-лерін) қоса беріп, осы құралдардың және</w:t>
      </w:r>
    </w:p>
    <w:bookmarkEnd w:id="203"/>
    <w:bookmarkStart w:name="z305" w:id="204"/>
    <w:p>
      <w:pPr>
        <w:spacing w:after="0"/>
        <w:ind w:left="0"/>
        <w:jc w:val="both"/>
      </w:pPr>
      <w:r>
        <w:rPr>
          <w:rFonts w:ascii="Times New Roman"/>
          <w:b w:val="false"/>
          <w:i w:val="false"/>
          <w:color w:val="000000"/>
          <w:sz w:val="28"/>
        </w:rPr>
        <w:t>
      __________________________________________________________________________</w:t>
      </w:r>
    </w:p>
    <w:bookmarkEnd w:id="204"/>
    <w:bookmarkStart w:name="z306" w:id="205"/>
    <w:p>
      <w:pPr>
        <w:spacing w:after="0"/>
        <w:ind w:left="0"/>
        <w:jc w:val="both"/>
      </w:pPr>
      <w:r>
        <w:rPr>
          <w:rFonts w:ascii="Times New Roman"/>
          <w:b w:val="false"/>
          <w:i w:val="false"/>
          <w:color w:val="000000"/>
          <w:sz w:val="28"/>
        </w:rPr>
        <w:t>
      жабдықтың меншік құқығында немесе өзге заңды негізде болуын</w:t>
      </w:r>
    </w:p>
    <w:bookmarkEnd w:id="205"/>
    <w:bookmarkStart w:name="z307" w:id="206"/>
    <w:p>
      <w:pPr>
        <w:spacing w:after="0"/>
        <w:ind w:left="0"/>
        <w:jc w:val="both"/>
      </w:pPr>
      <w:r>
        <w:rPr>
          <w:rFonts w:ascii="Times New Roman"/>
          <w:b w:val="false"/>
          <w:i w:val="false"/>
          <w:color w:val="000000"/>
          <w:sz w:val="28"/>
        </w:rPr>
        <w:t>
      _________________________________________________________________________;</w:t>
      </w:r>
    </w:p>
    <w:bookmarkEnd w:id="206"/>
    <w:bookmarkStart w:name="z308" w:id="207"/>
    <w:p>
      <w:pPr>
        <w:spacing w:after="0"/>
        <w:ind w:left="0"/>
        <w:jc w:val="both"/>
      </w:pPr>
      <w:r>
        <w:rPr>
          <w:rFonts w:ascii="Times New Roman"/>
          <w:b w:val="false"/>
          <w:i w:val="false"/>
          <w:color w:val="000000"/>
          <w:sz w:val="28"/>
        </w:rPr>
        <w:t>
      растайтын құжаттардың деректемелерін: тіркеу нөмірін және күнін көрсету)</w:t>
      </w:r>
    </w:p>
    <w:bookmarkEnd w:id="207"/>
    <w:bookmarkStart w:name="z309" w:id="208"/>
    <w:p>
      <w:pPr>
        <w:spacing w:after="0"/>
        <w:ind w:left="0"/>
        <w:jc w:val="both"/>
      </w:pPr>
      <w:r>
        <w:rPr>
          <w:rFonts w:ascii="Times New Roman"/>
          <w:b w:val="false"/>
          <w:i w:val="false"/>
          <w:color w:val="000000"/>
          <w:sz w:val="28"/>
        </w:rPr>
        <w:t>
      4. Арнайы бөлінген үй-жайдың болуы туралы ақпарат</w:t>
      </w:r>
    </w:p>
    <w:bookmarkEnd w:id="208"/>
    <w:bookmarkStart w:name="z310" w:id="209"/>
    <w:p>
      <w:pPr>
        <w:spacing w:after="0"/>
        <w:ind w:left="0"/>
        <w:jc w:val="both"/>
      </w:pPr>
      <w:r>
        <w:rPr>
          <w:rFonts w:ascii="Times New Roman"/>
          <w:b w:val="false"/>
          <w:i w:val="false"/>
          <w:color w:val="000000"/>
          <w:sz w:val="28"/>
        </w:rPr>
        <w:t>
      _________________________________________________________________________</w:t>
      </w:r>
    </w:p>
    <w:bookmarkEnd w:id="209"/>
    <w:bookmarkStart w:name="z311" w:id="210"/>
    <w:p>
      <w:pPr>
        <w:spacing w:after="0"/>
        <w:ind w:left="0"/>
        <w:jc w:val="both"/>
      </w:pPr>
      <w:r>
        <w:rPr>
          <w:rFonts w:ascii="Times New Roman"/>
          <w:b w:val="false"/>
          <w:i w:val="false"/>
          <w:color w:val="000000"/>
          <w:sz w:val="28"/>
        </w:rPr>
        <w:t>
      (құжатт(ард)ың көшірмесін(-лерін) қоса беріп, меншік құқығын немесе өзге</w:t>
      </w:r>
    </w:p>
    <w:bookmarkEnd w:id="210"/>
    <w:bookmarkStart w:name="z312" w:id="211"/>
    <w:p>
      <w:pPr>
        <w:spacing w:after="0"/>
        <w:ind w:left="0"/>
        <w:jc w:val="both"/>
      </w:pPr>
      <w:r>
        <w:rPr>
          <w:rFonts w:ascii="Times New Roman"/>
          <w:b w:val="false"/>
          <w:i w:val="false"/>
          <w:color w:val="000000"/>
          <w:sz w:val="28"/>
        </w:rPr>
        <w:t>
      __________________________________________________________________________</w:t>
      </w:r>
    </w:p>
    <w:bookmarkEnd w:id="211"/>
    <w:bookmarkStart w:name="z313" w:id="212"/>
    <w:p>
      <w:pPr>
        <w:spacing w:after="0"/>
        <w:ind w:left="0"/>
        <w:jc w:val="both"/>
      </w:pPr>
      <w:r>
        <w:rPr>
          <w:rFonts w:ascii="Times New Roman"/>
          <w:b w:val="false"/>
          <w:i w:val="false"/>
          <w:color w:val="000000"/>
          <w:sz w:val="28"/>
        </w:rPr>
        <w:t>
      де заңды негізді растайтын құжаттардың, сондай-ақ мамандандырылған</w:t>
      </w:r>
    </w:p>
    <w:bookmarkEnd w:id="212"/>
    <w:bookmarkStart w:name="z314" w:id="213"/>
    <w:p>
      <w:pPr>
        <w:spacing w:after="0"/>
        <w:ind w:left="0"/>
        <w:jc w:val="both"/>
      </w:pPr>
      <w:r>
        <w:rPr>
          <w:rFonts w:ascii="Times New Roman"/>
          <w:b w:val="false"/>
          <w:i w:val="false"/>
          <w:color w:val="000000"/>
          <w:sz w:val="28"/>
        </w:rPr>
        <w:t>
      __________________________________________________________________________</w:t>
      </w:r>
    </w:p>
    <w:bookmarkEnd w:id="213"/>
    <w:bookmarkStart w:name="z315" w:id="214"/>
    <w:p>
      <w:pPr>
        <w:spacing w:after="0"/>
        <w:ind w:left="0"/>
        <w:jc w:val="both"/>
      </w:pPr>
      <w:r>
        <w:rPr>
          <w:rFonts w:ascii="Times New Roman"/>
          <w:b w:val="false"/>
          <w:i w:val="false"/>
          <w:color w:val="000000"/>
          <w:sz w:val="28"/>
        </w:rPr>
        <w:t>
      ұйым(дар)мен автоматтандырылған күзет және өрттен қорғау сигнализация</w:t>
      </w:r>
    </w:p>
    <w:bookmarkEnd w:id="214"/>
    <w:bookmarkStart w:name="z316" w:id="215"/>
    <w:p>
      <w:pPr>
        <w:spacing w:after="0"/>
        <w:ind w:left="0"/>
        <w:jc w:val="both"/>
      </w:pPr>
      <w:r>
        <w:rPr>
          <w:rFonts w:ascii="Times New Roman"/>
          <w:b w:val="false"/>
          <w:i w:val="false"/>
          <w:color w:val="000000"/>
          <w:sz w:val="28"/>
        </w:rPr>
        <w:t>
      __________________________________________________________________________</w:t>
      </w:r>
    </w:p>
    <w:bookmarkEnd w:id="215"/>
    <w:bookmarkStart w:name="z317" w:id="216"/>
    <w:p>
      <w:pPr>
        <w:spacing w:after="0"/>
        <w:ind w:left="0"/>
        <w:jc w:val="both"/>
      </w:pPr>
      <w:r>
        <w:rPr>
          <w:rFonts w:ascii="Times New Roman"/>
          <w:b w:val="false"/>
          <w:i w:val="false"/>
          <w:color w:val="000000"/>
          <w:sz w:val="28"/>
        </w:rPr>
        <w:t>
      жүйелеріне қызмет көрсету туралы шартт(ард)ың деректемелерін: тіркеу</w:t>
      </w:r>
    </w:p>
    <w:bookmarkEnd w:id="216"/>
    <w:bookmarkStart w:name="z318" w:id="217"/>
    <w:p>
      <w:pPr>
        <w:spacing w:after="0"/>
        <w:ind w:left="0"/>
        <w:jc w:val="both"/>
      </w:pPr>
      <w:r>
        <w:rPr>
          <w:rFonts w:ascii="Times New Roman"/>
          <w:b w:val="false"/>
          <w:i w:val="false"/>
          <w:color w:val="000000"/>
          <w:sz w:val="28"/>
        </w:rPr>
        <w:t>
      _________________________________________________________________________;</w:t>
      </w:r>
    </w:p>
    <w:bookmarkEnd w:id="217"/>
    <w:bookmarkStart w:name="z319" w:id="218"/>
    <w:p>
      <w:pPr>
        <w:spacing w:after="0"/>
        <w:ind w:left="0"/>
        <w:jc w:val="both"/>
      </w:pPr>
      <w:r>
        <w:rPr>
          <w:rFonts w:ascii="Times New Roman"/>
          <w:b w:val="false"/>
          <w:i w:val="false"/>
          <w:color w:val="000000"/>
          <w:sz w:val="28"/>
        </w:rPr>
        <w:t>
      нөмірлерін және күндерін, сондай-ақ тиісті ұйымдардың атауларын көрсету)</w:t>
      </w:r>
    </w:p>
    <w:bookmarkEnd w:id="218"/>
    <w:bookmarkStart w:name="z320" w:id="219"/>
    <w:p>
      <w:pPr>
        <w:spacing w:after="0"/>
        <w:ind w:left="0"/>
        <w:jc w:val="both"/>
      </w:pPr>
      <w:r>
        <w:rPr>
          <w:rFonts w:ascii="Times New Roman"/>
          <w:b w:val="false"/>
          <w:i w:val="false"/>
          <w:color w:val="000000"/>
          <w:sz w:val="28"/>
        </w:rPr>
        <w:t>
      5. Лицензиаттың қосымша біліктілік талаптарына сәйкестігін растайтын ақпарат</w:t>
      </w:r>
    </w:p>
    <w:bookmarkEnd w:id="219"/>
    <w:bookmarkStart w:name="z321" w:id="220"/>
    <w:p>
      <w:pPr>
        <w:spacing w:after="0"/>
        <w:ind w:left="0"/>
        <w:jc w:val="both"/>
      </w:pPr>
      <w:r>
        <w:rPr>
          <w:rFonts w:ascii="Times New Roman"/>
          <w:b w:val="false"/>
          <w:i w:val="false"/>
          <w:color w:val="000000"/>
          <w:sz w:val="28"/>
        </w:rPr>
        <w:t>
      __________________________________________________________________________</w:t>
      </w:r>
    </w:p>
    <w:bookmarkEnd w:id="220"/>
    <w:bookmarkStart w:name="z322" w:id="221"/>
    <w:p>
      <w:pPr>
        <w:spacing w:after="0"/>
        <w:ind w:left="0"/>
        <w:jc w:val="both"/>
      </w:pPr>
      <w:r>
        <w:rPr>
          <w:rFonts w:ascii="Times New Roman"/>
          <w:b w:val="false"/>
          <w:i w:val="false"/>
          <w:color w:val="000000"/>
          <w:sz w:val="28"/>
        </w:rPr>
        <w:t>
      (лицензиатқа қойылатын қосымша талаптардың орындалуы туралы</w:t>
      </w:r>
    </w:p>
    <w:bookmarkEnd w:id="221"/>
    <w:bookmarkStart w:name="z323" w:id="222"/>
    <w:p>
      <w:pPr>
        <w:spacing w:after="0"/>
        <w:ind w:left="0"/>
        <w:jc w:val="both"/>
      </w:pPr>
      <w:r>
        <w:rPr>
          <w:rFonts w:ascii="Times New Roman"/>
          <w:b w:val="false"/>
          <w:i w:val="false"/>
          <w:color w:val="000000"/>
          <w:sz w:val="28"/>
        </w:rPr>
        <w:t>
      __________________________________________________________________________</w:t>
      </w:r>
    </w:p>
    <w:bookmarkEnd w:id="222"/>
    <w:bookmarkStart w:name="z324" w:id="223"/>
    <w:p>
      <w:pPr>
        <w:spacing w:after="0"/>
        <w:ind w:left="0"/>
        <w:jc w:val="both"/>
      </w:pPr>
      <w:r>
        <w:rPr>
          <w:rFonts w:ascii="Times New Roman"/>
          <w:b w:val="false"/>
          <w:i w:val="false"/>
          <w:color w:val="000000"/>
          <w:sz w:val="28"/>
        </w:rPr>
        <w:t>
      тиісті ақпарат көрсетілсін: лицензиаттың ақпарат таралып кететін</w:t>
      </w:r>
    </w:p>
    <w:bookmarkEnd w:id="223"/>
    <w:bookmarkStart w:name="z325" w:id="224"/>
    <w:p>
      <w:pPr>
        <w:spacing w:after="0"/>
        <w:ind w:left="0"/>
        <w:jc w:val="both"/>
      </w:pPr>
      <w:r>
        <w:rPr>
          <w:rFonts w:ascii="Times New Roman"/>
          <w:b w:val="false"/>
          <w:i w:val="false"/>
          <w:color w:val="000000"/>
          <w:sz w:val="28"/>
        </w:rPr>
        <w:t>
      _________________________________________________________________________</w:t>
      </w:r>
    </w:p>
    <w:bookmarkEnd w:id="224"/>
    <w:bookmarkStart w:name="z326" w:id="225"/>
    <w:p>
      <w:pPr>
        <w:spacing w:after="0"/>
        <w:ind w:left="0"/>
        <w:jc w:val="both"/>
      </w:pPr>
      <w:r>
        <w:rPr>
          <w:rFonts w:ascii="Times New Roman"/>
          <w:b w:val="false"/>
          <w:i w:val="false"/>
          <w:color w:val="000000"/>
          <w:sz w:val="28"/>
        </w:rPr>
        <w:t>
      техникалық арналарды және жедел іздестіру іс-шараларын жүргізуге</w:t>
      </w:r>
    </w:p>
    <w:bookmarkEnd w:id="225"/>
    <w:bookmarkStart w:name="z327" w:id="226"/>
    <w:p>
      <w:pPr>
        <w:spacing w:after="0"/>
        <w:ind w:left="0"/>
        <w:jc w:val="both"/>
      </w:pPr>
      <w:r>
        <w:rPr>
          <w:rFonts w:ascii="Times New Roman"/>
          <w:b w:val="false"/>
          <w:i w:val="false"/>
          <w:color w:val="000000"/>
          <w:sz w:val="28"/>
        </w:rPr>
        <w:t>
      __________________________________________________________________________</w:t>
      </w:r>
    </w:p>
    <w:bookmarkEnd w:id="226"/>
    <w:bookmarkStart w:name="z328" w:id="227"/>
    <w:p>
      <w:pPr>
        <w:spacing w:after="0"/>
        <w:ind w:left="0"/>
        <w:jc w:val="both"/>
      </w:pPr>
      <w:r>
        <w:rPr>
          <w:rFonts w:ascii="Times New Roman"/>
          <w:b w:val="false"/>
          <w:i w:val="false"/>
          <w:color w:val="000000"/>
          <w:sz w:val="28"/>
        </w:rPr>
        <w:t>
      арналған арнайы техникалық құралдарды үй-жайларда және техникалық</w:t>
      </w:r>
    </w:p>
    <w:bookmarkEnd w:id="227"/>
    <w:bookmarkStart w:name="z329" w:id="228"/>
    <w:p>
      <w:pPr>
        <w:spacing w:after="0"/>
        <w:ind w:left="0"/>
        <w:jc w:val="both"/>
      </w:pPr>
      <w:r>
        <w:rPr>
          <w:rFonts w:ascii="Times New Roman"/>
          <w:b w:val="false"/>
          <w:i w:val="false"/>
          <w:color w:val="000000"/>
          <w:sz w:val="28"/>
        </w:rPr>
        <w:t>
      __________________________________________________________________________</w:t>
      </w:r>
    </w:p>
    <w:bookmarkEnd w:id="228"/>
    <w:bookmarkStart w:name="z330" w:id="229"/>
    <w:p>
      <w:pPr>
        <w:spacing w:after="0"/>
        <w:ind w:left="0"/>
        <w:jc w:val="both"/>
      </w:pPr>
      <w:r>
        <w:rPr>
          <w:rFonts w:ascii="Times New Roman"/>
          <w:b w:val="false"/>
          <w:i w:val="false"/>
          <w:color w:val="000000"/>
          <w:sz w:val="28"/>
        </w:rPr>
        <w:t>
      құралдарда анықтау бойынша жұмыс жүргізу әдістемесінің болуын</w:t>
      </w:r>
    </w:p>
    <w:bookmarkEnd w:id="229"/>
    <w:bookmarkStart w:name="z331" w:id="230"/>
    <w:p>
      <w:pPr>
        <w:spacing w:after="0"/>
        <w:ind w:left="0"/>
        <w:jc w:val="both"/>
      </w:pPr>
      <w:r>
        <w:rPr>
          <w:rFonts w:ascii="Times New Roman"/>
          <w:b w:val="false"/>
          <w:i w:val="false"/>
          <w:color w:val="000000"/>
          <w:sz w:val="28"/>
        </w:rPr>
        <w:t>
      _________________________________________________________________________.</w:t>
      </w:r>
    </w:p>
    <w:bookmarkEnd w:id="230"/>
    <w:bookmarkStart w:name="z332" w:id="231"/>
    <w:p>
      <w:pPr>
        <w:spacing w:after="0"/>
        <w:ind w:left="0"/>
        <w:jc w:val="both"/>
      </w:pPr>
      <w:r>
        <w:rPr>
          <w:rFonts w:ascii="Times New Roman"/>
          <w:b w:val="false"/>
          <w:i w:val="false"/>
          <w:color w:val="000000"/>
          <w:sz w:val="28"/>
        </w:rPr>
        <w:t>
      растайтын хатының деректемелері және басқалар)</w:t>
      </w:r>
    </w:p>
    <w:bookmarkEnd w:id="231"/>
    <w:bookmarkStart w:name="z333" w:id="232"/>
    <w:p>
      <w:pPr>
        <w:spacing w:after="0"/>
        <w:ind w:left="0"/>
        <w:jc w:val="both"/>
      </w:pPr>
      <w:r>
        <w:rPr>
          <w:rFonts w:ascii="Times New Roman"/>
          <w:b w:val="false"/>
          <w:i w:val="false"/>
          <w:color w:val="000000"/>
          <w:sz w:val="28"/>
        </w:rPr>
        <w:t>
      _______________________________________________________________________</w:t>
      </w:r>
    </w:p>
    <w:bookmarkEnd w:id="232"/>
    <w:bookmarkStart w:name="z334" w:id="233"/>
    <w:p>
      <w:pPr>
        <w:spacing w:after="0"/>
        <w:ind w:left="0"/>
        <w:jc w:val="both"/>
      </w:pPr>
      <w:r>
        <w:rPr>
          <w:rFonts w:ascii="Times New Roman"/>
          <w:b w:val="false"/>
          <w:i w:val="false"/>
          <w:color w:val="000000"/>
          <w:sz w:val="28"/>
        </w:rPr>
        <w:t>
      Мәліметтерді көрсетілетін қызметті беруші тиісті мемлекеттік цифрлық жүйелерден "цифрлық үкімет" шлюзі арқылы дербес алады.</w:t>
      </w:r>
    </w:p>
    <w:bookmarkEnd w:id="2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w:t>
            </w:r>
            <w:r>
              <w:br/>
            </w:r>
            <w:r>
              <w:rPr>
                <w:rFonts w:ascii="Times New Roman"/>
                <w:b w:val="false"/>
                <w:i w:val="false"/>
                <w:color w:val="000000"/>
                <w:sz w:val="20"/>
              </w:rPr>
              <w:t>және жедел-іздестіру</w:t>
            </w:r>
            <w:r>
              <w:br/>
            </w:r>
            <w:r>
              <w:rPr>
                <w:rFonts w:ascii="Times New Roman"/>
                <w:b w:val="false"/>
                <w:i w:val="false"/>
                <w:color w:val="000000"/>
                <w:sz w:val="20"/>
              </w:rPr>
              <w:t>іс-шараларын жүргізуге</w:t>
            </w:r>
            <w:r>
              <w:br/>
            </w:r>
            <w:r>
              <w:rPr>
                <w:rFonts w:ascii="Times New Roman"/>
                <w:b w:val="false"/>
                <w:i w:val="false"/>
                <w:color w:val="000000"/>
                <w:sz w:val="20"/>
              </w:rPr>
              <w:t>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w:t>
            </w:r>
            <w:r>
              <w:br/>
            </w:r>
            <w:r>
              <w:rPr>
                <w:rFonts w:ascii="Times New Roman"/>
                <w:b w:val="false"/>
                <w:i w:val="false"/>
                <w:color w:val="000000"/>
                <w:sz w:val="20"/>
              </w:rPr>
              <w:t>қызметінің жұмысы</w:t>
            </w:r>
            <w:r>
              <w:br/>
            </w:r>
            <w:r>
              <w:rPr>
                <w:rFonts w:ascii="Times New Roman"/>
                <w:b w:val="false"/>
                <w:i w:val="false"/>
                <w:color w:val="000000"/>
                <w:sz w:val="20"/>
              </w:rPr>
              <w:t>шеңберіндегі арнаулы</w:t>
            </w:r>
            <w:r>
              <w:br/>
            </w:r>
            <w:r>
              <w:rPr>
                <w:rFonts w:ascii="Times New Roman"/>
                <w:b w:val="false"/>
                <w:i w:val="false"/>
                <w:color w:val="000000"/>
                <w:sz w:val="20"/>
              </w:rPr>
              <w:t>техникалық құралдарды</w:t>
            </w:r>
            <w:r>
              <w:br/>
            </w:r>
            <w:r>
              <w:rPr>
                <w:rFonts w:ascii="Times New Roman"/>
                <w:b w:val="false"/>
                <w:i w:val="false"/>
                <w:color w:val="000000"/>
                <w:sz w:val="20"/>
              </w:rPr>
              <w:t>анықтау жөніндегі қызметтер</w:t>
            </w:r>
            <w:r>
              <w:br/>
            </w:r>
            <w:r>
              <w:rPr>
                <w:rFonts w:ascii="Times New Roman"/>
                <w:b w:val="false"/>
                <w:i w:val="false"/>
                <w:color w:val="000000"/>
                <w:sz w:val="20"/>
              </w:rPr>
              <w:t>көрсету жөніндегі қызметті</w:t>
            </w:r>
            <w:r>
              <w:br/>
            </w:r>
            <w:r>
              <w:rPr>
                <w:rFonts w:ascii="Times New Roman"/>
                <w:b w:val="false"/>
                <w:i w:val="false"/>
                <w:color w:val="000000"/>
                <w:sz w:val="20"/>
              </w:rPr>
              <w:t>жүзеге асыру үшін біліктілік</w:t>
            </w:r>
            <w:r>
              <w:br/>
            </w:r>
            <w:r>
              <w:rPr>
                <w:rFonts w:ascii="Times New Roman"/>
                <w:b w:val="false"/>
                <w:i w:val="false"/>
                <w:color w:val="000000"/>
                <w:sz w:val="20"/>
              </w:rPr>
              <w:t>талаптарына және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2-қосымша</w:t>
            </w:r>
          </w:p>
        </w:tc>
      </w:tr>
    </w:tbl>
    <w:bookmarkStart w:name="z336" w:id="234"/>
    <w:p>
      <w:pPr>
        <w:spacing w:after="0"/>
        <w:ind w:left="0"/>
        <w:jc w:val="left"/>
      </w:pPr>
      <w:r>
        <w:rPr>
          <w:rFonts w:ascii="Times New Roman"/>
          <w:b/>
          <w:i w:val="false"/>
          <w:color w:val="000000"/>
        </w:rPr>
        <w:t xml:space="preserve"> Техникалық іздестіру құралдарының ең аз жинағы</w:t>
      </w:r>
    </w:p>
    <w:bookmarkEnd w:id="2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37" w:id="235"/>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23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іздестіру құралдарының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іздестіру құралдарының мақсаты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1" w:id="236"/>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36"/>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емес локатор (желілік емес ауысулардың детекторы)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техникалық құралдарды қоршау конструкцияларынан және интерьердегі заттардан қиратпай бақылау әдісімен табу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5" w:id="237"/>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237"/>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функционалдық іздестіру аспабы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таралып кететін техникалық арналарды анықтау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9" w:id="238"/>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2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Ұтқыр/тұрақты радиомониторинг кешені немесе сканерлейтін радиоқабылдағыш құрылғы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таралып кететін техникалық арналарды және арнайы техникалық құралдарды іздеу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3" w:id="239"/>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2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Көтеріп жүруге лайықталған радиопеленгатор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техникалық құралдардың орнатылған жерлерін анықтау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57" w:id="240"/>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240"/>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Жасырын бейне камераларды тапқыш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 бақылау арнайы техникалық құралдарын қоршау конструкцияларынан және интерьердегі заттардан табу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1" w:id="241"/>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241"/>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Стетоскоп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таралып кететін діріл акустикалық арналарын табу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5" w:id="242"/>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242"/>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Тексеріп қарау айналарының жиынтығы және эндоскоп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техникалық құралдарды қол жеткізуге қолайсыз жерлерден табу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69" w:id="243"/>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2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Сым-өткізгіш желілерді талдаушы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Сым-өткізгіш коммуникациялардағы арнайы техникалық құралдарды табу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3" w:id="244"/>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2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Тепловизор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техникалық құралдарды қоршау конструкцияларынан және интерьердегі заттардан табу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77" w:id="245"/>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w:t>
            </w:r>
          </w:p>
          <w:bookmarkEnd w:id="245"/>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іздестіру техникалық құралдары жедел іздестіру іс-шараларын жүргізуге арналған арнайы техникалық құралдардың санатына жатпауы тиіс.</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 және</w:t>
            </w:r>
            <w:r>
              <w:br/>
            </w:r>
            <w:r>
              <w:rPr>
                <w:rFonts w:ascii="Times New Roman"/>
                <w:b w:val="false"/>
                <w:i w:val="false"/>
                <w:color w:val="000000"/>
                <w:sz w:val="20"/>
              </w:rPr>
              <w:t>жедел-іздестіру іс-шараларын</w:t>
            </w:r>
            <w:r>
              <w:br/>
            </w:r>
            <w:r>
              <w:rPr>
                <w:rFonts w:ascii="Times New Roman"/>
                <w:b w:val="false"/>
                <w:i w:val="false"/>
                <w:color w:val="000000"/>
                <w:sz w:val="20"/>
              </w:rPr>
              <w:t>жүргізуге арналған, сондай-ақ</w:t>
            </w:r>
            <w:r>
              <w:br/>
            </w:r>
            <w:r>
              <w:rPr>
                <w:rFonts w:ascii="Times New Roman"/>
                <w:b w:val="false"/>
                <w:i w:val="false"/>
                <w:color w:val="000000"/>
                <w:sz w:val="20"/>
              </w:rPr>
              <w:t>киберқауіпсіздікті</w:t>
            </w:r>
            <w:r>
              <w:br/>
            </w:r>
            <w:r>
              <w:rPr>
                <w:rFonts w:ascii="Times New Roman"/>
                <w:b w:val="false"/>
                <w:i w:val="false"/>
                <w:color w:val="000000"/>
                <w:sz w:val="20"/>
              </w:rPr>
              <w:t>қамтамасыз ету орталығы</w:t>
            </w:r>
            <w:r>
              <w:br/>
            </w:r>
            <w:r>
              <w:rPr>
                <w:rFonts w:ascii="Times New Roman"/>
                <w:b w:val="false"/>
                <w:i w:val="false"/>
                <w:color w:val="000000"/>
                <w:sz w:val="20"/>
              </w:rPr>
              <w:t>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381" w:id="246"/>
    <w:p>
      <w:pPr>
        <w:spacing w:after="0"/>
        <w:ind w:left="0"/>
        <w:jc w:val="left"/>
      </w:pPr>
      <w:r>
        <w:rPr>
          <w:rFonts w:ascii="Times New Roman"/>
          <w:b/>
          <w:i w:val="false"/>
          <w:color w:val="000000"/>
        </w:rPr>
        <w:t xml:space="preserve"> 20__ жылғы "___" ________ бастап 20__ жылғы "___" ________ дейінгі кезеңде ақпарат таралып кететін техникалық арналарды және жедел іздестіру іс-шараларын жүргізуге арналған арнайы техникалық құралдарды анықтау бойынша көрсетілген қызметтер жөніндегі есеп</w:t>
      </w:r>
    </w:p>
    <w:bookmarkEnd w:id="2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2" w:id="247"/>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247"/>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тізбесі және атауы (қызмет көрсету мерзімдерін, қызмет көрсетілген адамның заңды және нақты мекенжайларын, қызмет көрсету шартының нөмірін көрсете отырып)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барысында тексерілген үй-жайлардың жалпы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барысында тексерілген техникалық құралдардың жалпы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88" w:id="24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48"/>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394" w:id="249"/>
    <w:p>
      <w:pPr>
        <w:spacing w:after="0"/>
        <w:ind w:left="0"/>
        <w:jc w:val="both"/>
      </w:pPr>
      <w:r>
        <w:rPr>
          <w:rFonts w:ascii="Times New Roman"/>
          <w:b w:val="false"/>
          <w:i w:val="false"/>
          <w:color w:val="000000"/>
          <w:sz w:val="28"/>
        </w:rPr>
        <w:t>
      ____________________________________________________________________</w:t>
      </w:r>
    </w:p>
    <w:bookmarkEnd w:id="249"/>
    <w:bookmarkStart w:name="z395" w:id="250"/>
    <w:p>
      <w:pPr>
        <w:spacing w:after="0"/>
        <w:ind w:left="0"/>
        <w:jc w:val="both"/>
      </w:pPr>
      <w:r>
        <w:rPr>
          <w:rFonts w:ascii="Times New Roman"/>
          <w:b w:val="false"/>
          <w:i w:val="false"/>
          <w:color w:val="000000"/>
          <w:sz w:val="28"/>
        </w:rPr>
        <w:t xml:space="preserve">
      лицензиаттың уәкілетті адамы (тегі, аты, әкесінің аты (бар болған жағдайда), күні) </w:t>
      </w:r>
    </w:p>
    <w:bookmarkEnd w:id="2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96" w:id="251"/>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w:t>
            </w:r>
          </w:p>
          <w:bookmarkEnd w:id="251"/>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таралып кететін техникалық арналарды және жедел іздестіру іс-шараларын жүргізуге арналған арнайы техникалық құралдарды анықтау бойынша көрсетілген қызметтер жөніндегі есеп лицензиарға есепті жылдан кейінгі жылғы 1 ақпаннан кешіктірілмей лицензиаттың уәкілетті адамының электрондық цифрлық қолтаңбасымен куәландырылған DOC форматтағы электрондық құжаттың нысанында www.egov.kz, www.elіcense.kz "цифрлық үкімет" веб-порталы арқылы жіберіледі.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 және</w:t>
            </w:r>
            <w:r>
              <w:br/>
            </w:r>
            <w:r>
              <w:rPr>
                <w:rFonts w:ascii="Times New Roman"/>
                <w:b w:val="false"/>
                <w:i w:val="false"/>
                <w:color w:val="000000"/>
                <w:sz w:val="20"/>
              </w:rPr>
              <w:t>жедел-іздестіру іс-шараларын</w:t>
            </w:r>
            <w:r>
              <w:br/>
            </w:r>
            <w:r>
              <w:rPr>
                <w:rFonts w:ascii="Times New Roman"/>
                <w:b w:val="false"/>
                <w:i w:val="false"/>
                <w:color w:val="000000"/>
                <w:sz w:val="20"/>
              </w:rPr>
              <w:t>жүргізуге арналған,</w:t>
            </w:r>
            <w:r>
              <w:br/>
            </w:r>
            <w:r>
              <w:rPr>
                <w:rFonts w:ascii="Times New Roman"/>
                <w:b w:val="false"/>
                <w:i w:val="false"/>
                <w:color w:val="000000"/>
                <w:sz w:val="20"/>
              </w:rPr>
              <w:t>сондай-ақ киберқауіпсіздікті</w:t>
            </w:r>
            <w:r>
              <w:br/>
            </w:r>
            <w:r>
              <w:rPr>
                <w:rFonts w:ascii="Times New Roman"/>
                <w:b w:val="false"/>
                <w:i w:val="false"/>
                <w:color w:val="000000"/>
                <w:sz w:val="20"/>
              </w:rPr>
              <w:t>қамтамасыз ету орталығы</w:t>
            </w:r>
            <w:r>
              <w:br/>
            </w:r>
            <w:r>
              <w:rPr>
                <w:rFonts w:ascii="Times New Roman"/>
                <w:b w:val="false"/>
                <w:i w:val="false"/>
                <w:color w:val="000000"/>
                <w:sz w:val="20"/>
              </w:rPr>
              <w:t>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w:t>
            </w:r>
            <w:r>
              <w:br/>
            </w:r>
            <w:r>
              <w:rPr>
                <w:rFonts w:ascii="Times New Roman"/>
                <w:b w:val="false"/>
                <w:i w:val="false"/>
                <w:color w:val="000000"/>
                <w:sz w:val="20"/>
              </w:rPr>
              <w:t>анықтау жөніндегі қызметтер</w:t>
            </w:r>
            <w:r>
              <w:br/>
            </w:r>
            <w:r>
              <w:rPr>
                <w:rFonts w:ascii="Times New Roman"/>
                <w:b w:val="false"/>
                <w:i w:val="false"/>
                <w:color w:val="000000"/>
                <w:sz w:val="20"/>
              </w:rPr>
              <w:t>көрсету жөніндегі қызметті</w:t>
            </w:r>
            <w:r>
              <w:br/>
            </w:r>
            <w:r>
              <w:rPr>
                <w:rFonts w:ascii="Times New Roman"/>
                <w:b w:val="false"/>
                <w:i w:val="false"/>
                <w:color w:val="000000"/>
                <w:sz w:val="20"/>
              </w:rPr>
              <w:t>жүзеге асыру үшін біліктілік</w:t>
            </w:r>
            <w:r>
              <w:br/>
            </w:r>
            <w:r>
              <w:rPr>
                <w:rFonts w:ascii="Times New Roman"/>
                <w:b w:val="false"/>
                <w:i w:val="false"/>
                <w:color w:val="000000"/>
                <w:sz w:val="20"/>
              </w:rPr>
              <w:t>талаптарына және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400" w:id="252"/>
    <w:p>
      <w:pPr>
        <w:spacing w:after="0"/>
        <w:ind w:left="0"/>
        <w:jc w:val="left"/>
      </w:pPr>
      <w:r>
        <w:rPr>
          <w:rFonts w:ascii="Times New Roman"/>
          <w:b/>
          <w:i w:val="false"/>
          <w:color w:val="000000"/>
        </w:rPr>
        <w:t xml:space="preserve"> Ақпарат таралып кететін техникалық арналарды және жедел іздестіру іс-шараларын жүргізуге арналған арнайы техникалық құралдарды анықтау бойынша қызмет көрсету жөнінде (соның ішінде лицензиаттың өз мұқтаждықтарын қамтамасыз ету мақсатында) жасалған шарттар (келісімшарттар) туралы хабарлама</w:t>
      </w:r>
    </w:p>
    <w:bookmarkEnd w:id="252"/>
    <w:bookmarkStart w:name="z401" w:id="253"/>
    <w:p>
      <w:pPr>
        <w:spacing w:after="0"/>
        <w:ind w:left="0"/>
        <w:jc w:val="both"/>
      </w:pPr>
      <w:r>
        <w:rPr>
          <w:rFonts w:ascii="Times New Roman"/>
          <w:b w:val="false"/>
          <w:i w:val="false"/>
          <w:color w:val="000000"/>
          <w:sz w:val="28"/>
        </w:rPr>
        <w:t>
      __________________________________________________</w:t>
      </w:r>
    </w:p>
    <w:bookmarkEnd w:id="253"/>
    <w:bookmarkStart w:name="z402" w:id="254"/>
    <w:p>
      <w:pPr>
        <w:spacing w:after="0"/>
        <w:ind w:left="0"/>
        <w:jc w:val="both"/>
      </w:pPr>
      <w:r>
        <w:rPr>
          <w:rFonts w:ascii="Times New Roman"/>
          <w:b w:val="false"/>
          <w:i w:val="false"/>
          <w:color w:val="000000"/>
          <w:sz w:val="28"/>
        </w:rPr>
        <w:t>
      лицензиаттың атауы, заңды және нақты мекенжайы</w:t>
      </w:r>
    </w:p>
    <w:bookmarkEnd w:id="254"/>
    <w:bookmarkStart w:name="z403" w:id="255"/>
    <w:p>
      <w:pPr>
        <w:spacing w:after="0"/>
        <w:ind w:left="0"/>
        <w:jc w:val="both"/>
      </w:pPr>
      <w:r>
        <w:rPr>
          <w:rFonts w:ascii="Times New Roman"/>
          <w:b w:val="false"/>
          <w:i w:val="false"/>
          <w:color w:val="000000"/>
          <w:sz w:val="28"/>
        </w:rPr>
        <w:t>
      ақпарат таралып кететін техникалық арналарды және жедел іздестіру іс-шараларын</w:t>
      </w:r>
    </w:p>
    <w:bookmarkEnd w:id="255"/>
    <w:bookmarkStart w:name="z404" w:id="256"/>
    <w:p>
      <w:pPr>
        <w:spacing w:after="0"/>
        <w:ind w:left="0"/>
        <w:jc w:val="both"/>
      </w:pPr>
      <w:r>
        <w:rPr>
          <w:rFonts w:ascii="Times New Roman"/>
          <w:b w:val="false"/>
          <w:i w:val="false"/>
          <w:color w:val="000000"/>
          <w:sz w:val="28"/>
        </w:rPr>
        <w:t>
      жүргізуге арналған арнайы техникалық құралдарды анықтау бойынша қызмет көрсетуге</w:t>
      </w:r>
    </w:p>
    <w:bookmarkEnd w:id="256"/>
    <w:bookmarkStart w:name="z405" w:id="257"/>
    <w:p>
      <w:pPr>
        <w:spacing w:after="0"/>
        <w:ind w:left="0"/>
        <w:jc w:val="both"/>
      </w:pPr>
      <w:r>
        <w:rPr>
          <w:rFonts w:ascii="Times New Roman"/>
          <w:b w:val="false"/>
          <w:i w:val="false"/>
          <w:color w:val="000000"/>
          <w:sz w:val="28"/>
        </w:rPr>
        <w:t>
      ___________________________________________________</w:t>
      </w:r>
    </w:p>
    <w:bookmarkEnd w:id="257"/>
    <w:bookmarkStart w:name="z406" w:id="258"/>
    <w:p>
      <w:pPr>
        <w:spacing w:after="0"/>
        <w:ind w:left="0"/>
        <w:jc w:val="both"/>
      </w:pPr>
      <w:r>
        <w:rPr>
          <w:rFonts w:ascii="Times New Roman"/>
          <w:b w:val="false"/>
          <w:i w:val="false"/>
          <w:color w:val="000000"/>
          <w:sz w:val="28"/>
        </w:rPr>
        <w:t>
      шарттың (келісімшарттың) жасалған күні мен нөмірі, шарт жасалған</w:t>
      </w:r>
    </w:p>
    <w:bookmarkEnd w:id="258"/>
    <w:bookmarkStart w:name="z407" w:id="259"/>
    <w:p>
      <w:pPr>
        <w:spacing w:after="0"/>
        <w:ind w:left="0"/>
        <w:jc w:val="both"/>
      </w:pPr>
      <w:r>
        <w:rPr>
          <w:rFonts w:ascii="Times New Roman"/>
          <w:b w:val="false"/>
          <w:i w:val="false"/>
          <w:color w:val="000000"/>
          <w:sz w:val="28"/>
        </w:rPr>
        <w:t>
      __________________________________________________</w:t>
      </w:r>
    </w:p>
    <w:bookmarkEnd w:id="259"/>
    <w:bookmarkStart w:name="z408" w:id="260"/>
    <w:p>
      <w:pPr>
        <w:spacing w:after="0"/>
        <w:ind w:left="0"/>
        <w:jc w:val="both"/>
      </w:pPr>
      <w:r>
        <w:rPr>
          <w:rFonts w:ascii="Times New Roman"/>
          <w:b w:val="false"/>
          <w:i w:val="false"/>
          <w:color w:val="000000"/>
          <w:sz w:val="28"/>
        </w:rPr>
        <w:t>
      ұйымның атауы, заңды және нақты мекенжайы, жеке сәйкестендіру</w:t>
      </w:r>
    </w:p>
    <w:bookmarkEnd w:id="260"/>
    <w:bookmarkStart w:name="z409" w:id="261"/>
    <w:p>
      <w:pPr>
        <w:spacing w:after="0"/>
        <w:ind w:left="0"/>
        <w:jc w:val="both"/>
      </w:pPr>
      <w:r>
        <w:rPr>
          <w:rFonts w:ascii="Times New Roman"/>
          <w:b w:val="false"/>
          <w:i w:val="false"/>
          <w:color w:val="000000"/>
          <w:sz w:val="28"/>
        </w:rPr>
        <w:t>
      ___________________________________________________</w:t>
      </w:r>
    </w:p>
    <w:bookmarkEnd w:id="261"/>
    <w:bookmarkStart w:name="z410" w:id="262"/>
    <w:p>
      <w:pPr>
        <w:spacing w:after="0"/>
        <w:ind w:left="0"/>
        <w:jc w:val="both"/>
      </w:pPr>
      <w:r>
        <w:rPr>
          <w:rFonts w:ascii="Times New Roman"/>
          <w:b w:val="false"/>
          <w:i w:val="false"/>
          <w:color w:val="000000"/>
          <w:sz w:val="28"/>
        </w:rPr>
        <w:t xml:space="preserve">
      нөмірі / бизнес сәйкестендіру нөмірі (бар болған жағдайда) және </w:t>
      </w:r>
    </w:p>
    <w:bookmarkEnd w:id="262"/>
    <w:bookmarkStart w:name="z411" w:id="263"/>
    <w:p>
      <w:pPr>
        <w:spacing w:after="0"/>
        <w:ind w:left="0"/>
        <w:jc w:val="both"/>
      </w:pPr>
      <w:r>
        <w:rPr>
          <w:rFonts w:ascii="Times New Roman"/>
          <w:b w:val="false"/>
          <w:i w:val="false"/>
          <w:color w:val="000000"/>
          <w:sz w:val="28"/>
        </w:rPr>
        <w:t>
      ___________________________________________________</w:t>
      </w:r>
    </w:p>
    <w:bookmarkEnd w:id="263"/>
    <w:bookmarkStart w:name="z412" w:id="264"/>
    <w:p>
      <w:pPr>
        <w:spacing w:after="0"/>
        <w:ind w:left="0"/>
        <w:jc w:val="both"/>
      </w:pPr>
      <w:r>
        <w:rPr>
          <w:rFonts w:ascii="Times New Roman"/>
          <w:b w:val="false"/>
          <w:i w:val="false"/>
          <w:color w:val="000000"/>
          <w:sz w:val="28"/>
        </w:rPr>
        <w:t>
      байланыс телефондары не өз мұқтаждықтарын қамтамасыз ету</w:t>
      </w:r>
    </w:p>
    <w:bookmarkEnd w:id="264"/>
    <w:bookmarkStart w:name="z413" w:id="265"/>
    <w:p>
      <w:pPr>
        <w:spacing w:after="0"/>
        <w:ind w:left="0"/>
        <w:jc w:val="both"/>
      </w:pPr>
      <w:r>
        <w:rPr>
          <w:rFonts w:ascii="Times New Roman"/>
          <w:b w:val="false"/>
          <w:i w:val="false"/>
          <w:color w:val="000000"/>
          <w:sz w:val="28"/>
        </w:rPr>
        <w:t>
      ___________________________________________________</w:t>
      </w:r>
    </w:p>
    <w:bookmarkEnd w:id="265"/>
    <w:bookmarkStart w:name="z414" w:id="266"/>
    <w:p>
      <w:pPr>
        <w:spacing w:after="0"/>
        <w:ind w:left="0"/>
        <w:jc w:val="both"/>
      </w:pPr>
      <w:r>
        <w:rPr>
          <w:rFonts w:ascii="Times New Roman"/>
          <w:b w:val="false"/>
          <w:i w:val="false"/>
          <w:color w:val="000000"/>
          <w:sz w:val="28"/>
        </w:rPr>
        <w:t>
      мақсатында қызмет көрсету мерзімі мен күні</w:t>
      </w:r>
    </w:p>
    <w:bookmarkEnd w:id="266"/>
    <w:bookmarkStart w:name="z415" w:id="267"/>
    <w:p>
      <w:pPr>
        <w:spacing w:after="0"/>
        <w:ind w:left="0"/>
        <w:jc w:val="both"/>
      </w:pPr>
      <w:r>
        <w:rPr>
          <w:rFonts w:ascii="Times New Roman"/>
          <w:b w:val="false"/>
          <w:i w:val="false"/>
          <w:color w:val="000000"/>
          <w:sz w:val="28"/>
        </w:rPr>
        <w:t>
      шарттар (келісімшарттар) жасалғаны туралы лицензиарды хабардар етеді. Шарттарды</w:t>
      </w:r>
    </w:p>
    <w:bookmarkEnd w:id="267"/>
    <w:bookmarkStart w:name="z416" w:id="268"/>
    <w:p>
      <w:pPr>
        <w:spacing w:after="0"/>
        <w:ind w:left="0"/>
        <w:jc w:val="both"/>
      </w:pPr>
      <w:r>
        <w:rPr>
          <w:rFonts w:ascii="Times New Roman"/>
          <w:b w:val="false"/>
          <w:i w:val="false"/>
          <w:color w:val="000000"/>
          <w:sz w:val="28"/>
        </w:rPr>
        <w:t>
      (келісімшарттарды) орындау барысында мынадай жұмыс түрлерін жүзеге асыру жоспарланады:</w:t>
      </w:r>
    </w:p>
    <w:bookmarkEnd w:id="2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17" w:id="269"/>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269"/>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орындау шеңберінде тексерілуі жоспарланатын үй-жайлар мен техникалық құралдардың нақты мекенжайы және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орындау барысында тексерілуі жоспарланатын үй-жайлар бойынша деректер (үй-жайлардың нөмірлері, олардың қызметтік тиесілігі)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орындау барысында тексерілуі жоспарланатын техникалық құралдар бойынша деректер (техникалық құралдардың сипаты, олардың қызметтік тиесілігі)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(келісімшартқа) сәйкес тексеруді жүзеге асыру мерзімдері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3" w:id="270"/>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270"/>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bookmarkStart w:name="z429" w:id="271"/>
    <w:p>
      <w:pPr>
        <w:spacing w:after="0"/>
        <w:ind w:left="0"/>
        <w:jc w:val="both"/>
      </w:pPr>
      <w:r>
        <w:rPr>
          <w:rFonts w:ascii="Times New Roman"/>
          <w:b w:val="false"/>
          <w:i w:val="false"/>
          <w:color w:val="000000"/>
          <w:sz w:val="28"/>
        </w:rPr>
        <w:t>
      ______________________________________________________________________</w:t>
      </w:r>
    </w:p>
    <w:bookmarkEnd w:id="271"/>
    <w:bookmarkStart w:name="z430" w:id="272"/>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31" w:id="273"/>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w:t>
            </w:r>
          </w:p>
          <w:bookmarkEnd w:id="27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бойынша міндеттемелерді орындауды бастағанға дейін кемінде бес жұмыс күні бұрын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w:t>
            </w:r>
            <w:r>
              <w:br/>
            </w:r>
            <w:r>
              <w:rPr>
                <w:rFonts w:ascii="Times New Roman"/>
                <w:b w:val="false"/>
                <w:i w:val="false"/>
                <w:color w:val="000000"/>
                <w:sz w:val="20"/>
              </w:rPr>
              <w:t>және жедел-іздестіру</w:t>
            </w:r>
            <w:r>
              <w:br/>
            </w:r>
            <w:r>
              <w:rPr>
                <w:rFonts w:ascii="Times New Roman"/>
                <w:b w:val="false"/>
                <w:i w:val="false"/>
                <w:color w:val="000000"/>
                <w:sz w:val="20"/>
              </w:rPr>
              <w:t>іс-шараларын жүргізуге</w:t>
            </w:r>
            <w:r>
              <w:br/>
            </w:r>
            <w:r>
              <w:rPr>
                <w:rFonts w:ascii="Times New Roman"/>
                <w:b w:val="false"/>
                <w:i w:val="false"/>
                <w:color w:val="000000"/>
                <w:sz w:val="20"/>
              </w:rPr>
              <w:t>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w:t>
            </w:r>
            <w:r>
              <w:br/>
            </w:r>
            <w:r>
              <w:rPr>
                <w:rFonts w:ascii="Times New Roman"/>
                <w:b w:val="false"/>
                <w:i w:val="false"/>
                <w:color w:val="000000"/>
                <w:sz w:val="20"/>
              </w:rPr>
              <w:t>қызметінің жұмысы</w:t>
            </w:r>
            <w:r>
              <w:br/>
            </w:r>
            <w:r>
              <w:rPr>
                <w:rFonts w:ascii="Times New Roman"/>
                <w:b w:val="false"/>
                <w:i w:val="false"/>
                <w:color w:val="000000"/>
                <w:sz w:val="20"/>
              </w:rPr>
              <w:t>шеңберіндегі арнаулы</w:t>
            </w:r>
            <w:r>
              <w:br/>
            </w:r>
            <w:r>
              <w:rPr>
                <w:rFonts w:ascii="Times New Roman"/>
                <w:b w:val="false"/>
                <w:i w:val="false"/>
                <w:color w:val="000000"/>
                <w:sz w:val="20"/>
              </w:rPr>
              <w:t>техникалық құралдарды</w:t>
            </w:r>
            <w:r>
              <w:br/>
            </w:r>
            <w:r>
              <w:rPr>
                <w:rFonts w:ascii="Times New Roman"/>
                <w:b w:val="false"/>
                <w:i w:val="false"/>
                <w:color w:val="000000"/>
                <w:sz w:val="20"/>
              </w:rPr>
              <w:t>анықтау жөніндегі қызметтер</w:t>
            </w:r>
            <w:r>
              <w:br/>
            </w:r>
            <w:r>
              <w:rPr>
                <w:rFonts w:ascii="Times New Roman"/>
                <w:b w:val="false"/>
                <w:i w:val="false"/>
                <w:color w:val="000000"/>
                <w:sz w:val="20"/>
              </w:rPr>
              <w:t>көрсету жөніндегі қызметті</w:t>
            </w:r>
            <w:r>
              <w:br/>
            </w:r>
            <w:r>
              <w:rPr>
                <w:rFonts w:ascii="Times New Roman"/>
                <w:b w:val="false"/>
                <w:i w:val="false"/>
                <w:color w:val="000000"/>
                <w:sz w:val="20"/>
              </w:rPr>
              <w:t>жүзеге асыру үшін біліктілік</w:t>
            </w:r>
            <w:r>
              <w:br/>
            </w:r>
            <w:r>
              <w:rPr>
                <w:rFonts w:ascii="Times New Roman"/>
                <w:b w:val="false"/>
                <w:i w:val="false"/>
                <w:color w:val="000000"/>
                <w:sz w:val="20"/>
              </w:rPr>
              <w:t>талаптарына және оларға</w:t>
            </w:r>
            <w:r>
              <w:br/>
            </w:r>
            <w:r>
              <w:rPr>
                <w:rFonts w:ascii="Times New Roman"/>
                <w:b w:val="false"/>
                <w:i w:val="false"/>
                <w:color w:val="000000"/>
                <w:sz w:val="20"/>
              </w:rPr>
              <w:t>сәйкестікті растайтын құжаттар</w:t>
            </w:r>
            <w:r>
              <w:br/>
            </w:r>
            <w:r>
              <w:rPr>
                <w:rFonts w:ascii="Times New Roman"/>
                <w:b w:val="false"/>
                <w:i w:val="false"/>
                <w:color w:val="000000"/>
                <w:sz w:val="20"/>
              </w:rPr>
              <w:t>тізбесіне</w:t>
            </w:r>
            <w:r>
              <w:br/>
            </w:r>
            <w:r>
              <w:rPr>
                <w:rFonts w:ascii="Times New Roman"/>
                <w:b w:val="false"/>
                <w:i w:val="false"/>
                <w:color w:val="000000"/>
                <w:sz w:val="20"/>
              </w:rPr>
              <w:t>5-қосымша</w:t>
            </w:r>
          </w:p>
        </w:tc>
      </w:tr>
    </w:tbl>
    <w:bookmarkStart w:name="z435" w:id="274"/>
    <w:p>
      <w:pPr>
        <w:spacing w:after="0"/>
        <w:ind w:left="0"/>
        <w:jc w:val="left"/>
      </w:pPr>
      <w:r>
        <w:rPr>
          <w:rFonts w:ascii="Times New Roman"/>
          <w:b/>
          <w:i w:val="false"/>
          <w:color w:val="000000"/>
        </w:rPr>
        <w:t xml:space="preserve"> Біліктілік талаптарына сәйкестік туралы ақпаратты қамтитын мәліметтер нысаны</w:t>
      </w:r>
    </w:p>
    <w:bookmarkEnd w:id="274"/>
    <w:bookmarkStart w:name="z436" w:id="275"/>
    <w:p>
      <w:pPr>
        <w:spacing w:after="0"/>
        <w:ind w:left="0"/>
        <w:jc w:val="both"/>
      </w:pPr>
      <w:r>
        <w:rPr>
          <w:rFonts w:ascii="Times New Roman"/>
          <w:b w:val="false"/>
          <w:i w:val="false"/>
          <w:color w:val="000000"/>
          <w:sz w:val="28"/>
        </w:rPr>
        <w:t>
      1. Заңды тұлғаның немесе дара кәсіпкердің мәртебесі туралы ақпарат 5</w:t>
      </w:r>
    </w:p>
    <w:bookmarkEnd w:id="275"/>
    <w:bookmarkStart w:name="z437" w:id="276"/>
    <w:p>
      <w:pPr>
        <w:spacing w:after="0"/>
        <w:ind w:left="0"/>
        <w:jc w:val="both"/>
      </w:pPr>
      <w:r>
        <w:rPr>
          <w:rFonts w:ascii="Times New Roman"/>
          <w:b w:val="false"/>
          <w:i w:val="false"/>
          <w:color w:val="000000"/>
          <w:sz w:val="28"/>
        </w:rPr>
        <w:t>
      __________________________________________________________________</w:t>
      </w:r>
    </w:p>
    <w:bookmarkEnd w:id="276"/>
    <w:bookmarkStart w:name="z438" w:id="277"/>
    <w:p>
      <w:pPr>
        <w:spacing w:after="0"/>
        <w:ind w:left="0"/>
        <w:jc w:val="both"/>
      </w:pPr>
      <w:r>
        <w:rPr>
          <w:rFonts w:ascii="Times New Roman"/>
          <w:b w:val="false"/>
          <w:i w:val="false"/>
          <w:color w:val="000000"/>
          <w:sz w:val="28"/>
        </w:rPr>
        <w:t>
      (мемлекеттік тіркеу (қайта тіркеу) туралы анықтаманың/куәліктің</w:t>
      </w:r>
    </w:p>
    <w:bookmarkEnd w:id="277"/>
    <w:bookmarkStart w:name="z439" w:id="278"/>
    <w:p>
      <w:pPr>
        <w:spacing w:after="0"/>
        <w:ind w:left="0"/>
        <w:jc w:val="both"/>
      </w:pPr>
      <w:r>
        <w:rPr>
          <w:rFonts w:ascii="Times New Roman"/>
          <w:b w:val="false"/>
          <w:i w:val="false"/>
          <w:color w:val="000000"/>
          <w:sz w:val="28"/>
        </w:rPr>
        <w:t>
      __________________________________________________________________;</w:t>
      </w:r>
    </w:p>
    <w:bookmarkEnd w:id="278"/>
    <w:bookmarkStart w:name="z440" w:id="279"/>
    <w:p>
      <w:pPr>
        <w:spacing w:after="0"/>
        <w:ind w:left="0"/>
        <w:jc w:val="both"/>
      </w:pPr>
      <w:r>
        <w:rPr>
          <w:rFonts w:ascii="Times New Roman"/>
          <w:b w:val="false"/>
          <w:i w:val="false"/>
          <w:color w:val="000000"/>
          <w:sz w:val="28"/>
        </w:rPr>
        <w:t>
      нөмірі және берілген күні)</w:t>
      </w:r>
    </w:p>
    <w:bookmarkEnd w:id="279"/>
    <w:bookmarkStart w:name="z441" w:id="280"/>
    <w:p>
      <w:pPr>
        <w:spacing w:after="0"/>
        <w:ind w:left="0"/>
        <w:jc w:val="both"/>
      </w:pPr>
      <w:r>
        <w:rPr>
          <w:rFonts w:ascii="Times New Roman"/>
          <w:b w:val="false"/>
          <w:i w:val="false"/>
          <w:color w:val="000000"/>
          <w:sz w:val="28"/>
        </w:rPr>
        <w:t>
      2. Киберқауіпсіздік бағыты бойынша қайта дайындаудан, біліктілікті арттырудан өткен</w:t>
      </w:r>
    </w:p>
    <w:bookmarkEnd w:id="280"/>
    <w:bookmarkStart w:name="z442" w:id="281"/>
    <w:p>
      <w:pPr>
        <w:spacing w:after="0"/>
        <w:ind w:left="0"/>
        <w:jc w:val="both"/>
      </w:pPr>
      <w:r>
        <w:rPr>
          <w:rFonts w:ascii="Times New Roman"/>
          <w:b w:val="false"/>
          <w:i w:val="false"/>
          <w:color w:val="000000"/>
          <w:sz w:val="28"/>
        </w:rPr>
        <w:t>
      жоғары немесе орта кәсіптік техникалық білімі бар мәлімделген маман(дар) туралы</w:t>
      </w:r>
    </w:p>
    <w:bookmarkEnd w:id="281"/>
    <w:bookmarkStart w:name="z443" w:id="282"/>
    <w:p>
      <w:pPr>
        <w:spacing w:after="0"/>
        <w:ind w:left="0"/>
        <w:jc w:val="both"/>
      </w:pPr>
      <w:r>
        <w:rPr>
          <w:rFonts w:ascii="Times New Roman"/>
          <w:b w:val="false"/>
          <w:i w:val="false"/>
          <w:color w:val="000000"/>
          <w:sz w:val="28"/>
        </w:rPr>
        <w:t>
      ақпарат</w:t>
      </w:r>
    </w:p>
    <w:bookmarkEnd w:id="282"/>
    <w:bookmarkStart w:name="z444" w:id="283"/>
    <w:p>
      <w:pPr>
        <w:spacing w:after="0"/>
        <w:ind w:left="0"/>
        <w:jc w:val="both"/>
      </w:pPr>
      <w:r>
        <w:rPr>
          <w:rFonts w:ascii="Times New Roman"/>
          <w:b w:val="false"/>
          <w:i w:val="false"/>
          <w:color w:val="000000"/>
          <w:sz w:val="28"/>
        </w:rPr>
        <w:t>
      __________________________________________________________________</w:t>
      </w:r>
    </w:p>
    <w:bookmarkEnd w:id="283"/>
    <w:bookmarkStart w:name="z445" w:id="284"/>
    <w:p>
      <w:pPr>
        <w:spacing w:after="0"/>
        <w:ind w:left="0"/>
        <w:jc w:val="both"/>
      </w:pPr>
      <w:r>
        <w:rPr>
          <w:rFonts w:ascii="Times New Roman"/>
          <w:b w:val="false"/>
          <w:i w:val="false"/>
          <w:color w:val="000000"/>
          <w:sz w:val="28"/>
        </w:rPr>
        <w:t>
      (мамандығын, біліктілігін, бағытын, сондай-ақ растайтын құжат(тар)ының</w:t>
      </w:r>
    </w:p>
    <w:bookmarkEnd w:id="284"/>
    <w:bookmarkStart w:name="z446" w:id="285"/>
    <w:p>
      <w:pPr>
        <w:spacing w:after="0"/>
        <w:ind w:left="0"/>
        <w:jc w:val="both"/>
      </w:pPr>
      <w:r>
        <w:rPr>
          <w:rFonts w:ascii="Times New Roman"/>
          <w:b w:val="false"/>
          <w:i w:val="false"/>
          <w:color w:val="000000"/>
          <w:sz w:val="28"/>
        </w:rPr>
        <w:t>
      __________________________________________________________________</w:t>
      </w:r>
    </w:p>
    <w:bookmarkEnd w:id="285"/>
    <w:bookmarkStart w:name="z447" w:id="286"/>
    <w:p>
      <w:pPr>
        <w:spacing w:after="0"/>
        <w:ind w:left="0"/>
        <w:jc w:val="both"/>
      </w:pPr>
      <w:r>
        <w:rPr>
          <w:rFonts w:ascii="Times New Roman"/>
          <w:b w:val="false"/>
          <w:i w:val="false"/>
          <w:color w:val="000000"/>
          <w:sz w:val="28"/>
        </w:rPr>
        <w:t>
      көшірмесін(-лерін) қоса беріп, диплом(дар)ының, сертефикаттарының</w:t>
      </w:r>
    </w:p>
    <w:bookmarkEnd w:id="286"/>
    <w:bookmarkStart w:name="z448" w:id="287"/>
    <w:p>
      <w:pPr>
        <w:spacing w:after="0"/>
        <w:ind w:left="0"/>
        <w:jc w:val="both"/>
      </w:pPr>
      <w:r>
        <w:rPr>
          <w:rFonts w:ascii="Times New Roman"/>
          <w:b w:val="false"/>
          <w:i w:val="false"/>
          <w:color w:val="000000"/>
          <w:sz w:val="28"/>
        </w:rPr>
        <w:t>
      __________________________________________________________________</w:t>
      </w:r>
    </w:p>
    <w:bookmarkEnd w:id="287"/>
    <w:bookmarkStart w:name="z449" w:id="288"/>
    <w:p>
      <w:pPr>
        <w:spacing w:after="0"/>
        <w:ind w:left="0"/>
        <w:jc w:val="both"/>
      </w:pPr>
      <w:r>
        <w:rPr>
          <w:rFonts w:ascii="Times New Roman"/>
          <w:b w:val="false"/>
          <w:i w:val="false"/>
          <w:color w:val="000000"/>
          <w:sz w:val="28"/>
        </w:rPr>
        <w:t>
      және (немесе) куәліктерінің нөмірін, берілген күнін және орнын, оқу</w:t>
      </w:r>
    </w:p>
    <w:bookmarkEnd w:id="288"/>
    <w:bookmarkStart w:name="z450" w:id="289"/>
    <w:p>
      <w:pPr>
        <w:spacing w:after="0"/>
        <w:ind w:left="0"/>
        <w:jc w:val="both"/>
      </w:pPr>
      <w:r>
        <w:rPr>
          <w:rFonts w:ascii="Times New Roman"/>
          <w:b w:val="false"/>
          <w:i w:val="false"/>
          <w:color w:val="000000"/>
          <w:sz w:val="28"/>
        </w:rPr>
        <w:t>
      __________________________________________________________________;</w:t>
      </w:r>
    </w:p>
    <w:bookmarkEnd w:id="289"/>
    <w:bookmarkStart w:name="z451" w:id="290"/>
    <w:p>
      <w:pPr>
        <w:spacing w:after="0"/>
        <w:ind w:left="0"/>
        <w:jc w:val="both"/>
      </w:pPr>
      <w:r>
        <w:rPr>
          <w:rFonts w:ascii="Times New Roman"/>
          <w:b w:val="false"/>
          <w:i w:val="false"/>
          <w:color w:val="000000"/>
          <w:sz w:val="28"/>
        </w:rPr>
        <w:t>
      орнының, оқу орталығының, ұйымдарының атауын көрсету)</w:t>
      </w:r>
    </w:p>
    <w:bookmarkEnd w:id="290"/>
    <w:bookmarkStart w:name="z452" w:id="291"/>
    <w:p>
      <w:pPr>
        <w:spacing w:after="0"/>
        <w:ind w:left="0"/>
        <w:jc w:val="both"/>
      </w:pPr>
      <w:r>
        <w:rPr>
          <w:rFonts w:ascii="Times New Roman"/>
          <w:b w:val="false"/>
          <w:i w:val="false"/>
          <w:color w:val="000000"/>
          <w:sz w:val="28"/>
        </w:rPr>
        <w:t>
      3. Осы біліктілік талаптарына 6-қосымшаға сәйкес іздестіру құралдарының ең аз</w:t>
      </w:r>
    </w:p>
    <w:bookmarkEnd w:id="291"/>
    <w:bookmarkStart w:name="z453" w:id="292"/>
    <w:p>
      <w:pPr>
        <w:spacing w:after="0"/>
        <w:ind w:left="0"/>
        <w:jc w:val="both"/>
      </w:pPr>
      <w:r>
        <w:rPr>
          <w:rFonts w:ascii="Times New Roman"/>
          <w:b w:val="false"/>
          <w:i w:val="false"/>
          <w:color w:val="000000"/>
          <w:sz w:val="28"/>
        </w:rPr>
        <w:t>
      жинағының болуы туралы ақпарат</w:t>
      </w:r>
    </w:p>
    <w:bookmarkEnd w:id="292"/>
    <w:bookmarkStart w:name="z454" w:id="293"/>
    <w:p>
      <w:pPr>
        <w:spacing w:after="0"/>
        <w:ind w:left="0"/>
        <w:jc w:val="both"/>
      </w:pPr>
      <w:r>
        <w:rPr>
          <w:rFonts w:ascii="Times New Roman"/>
          <w:b w:val="false"/>
          <w:i w:val="false"/>
          <w:color w:val="000000"/>
          <w:sz w:val="28"/>
        </w:rPr>
        <w:t>
      __________________________________________________________________</w:t>
      </w:r>
    </w:p>
    <w:bookmarkEnd w:id="293"/>
    <w:bookmarkStart w:name="z455" w:id="294"/>
    <w:p>
      <w:pPr>
        <w:spacing w:after="0"/>
        <w:ind w:left="0"/>
        <w:jc w:val="both"/>
      </w:pPr>
      <w:r>
        <w:rPr>
          <w:rFonts w:ascii="Times New Roman"/>
          <w:b w:val="false"/>
          <w:i w:val="false"/>
          <w:color w:val="000000"/>
          <w:sz w:val="28"/>
        </w:rPr>
        <w:t>
      (құжатт(ард)ың көшірмесін(-лерін) қоса беріп, осы құралдардың меншік</w:t>
      </w:r>
    </w:p>
    <w:bookmarkEnd w:id="294"/>
    <w:bookmarkStart w:name="z456" w:id="295"/>
    <w:p>
      <w:pPr>
        <w:spacing w:after="0"/>
        <w:ind w:left="0"/>
        <w:jc w:val="both"/>
      </w:pPr>
      <w:r>
        <w:rPr>
          <w:rFonts w:ascii="Times New Roman"/>
          <w:b w:val="false"/>
          <w:i w:val="false"/>
          <w:color w:val="000000"/>
          <w:sz w:val="28"/>
        </w:rPr>
        <w:t>
      __________________________________________________________________</w:t>
      </w:r>
    </w:p>
    <w:bookmarkEnd w:id="295"/>
    <w:bookmarkStart w:name="z457" w:id="296"/>
    <w:p>
      <w:pPr>
        <w:spacing w:after="0"/>
        <w:ind w:left="0"/>
        <w:jc w:val="both"/>
      </w:pPr>
      <w:r>
        <w:rPr>
          <w:rFonts w:ascii="Times New Roman"/>
          <w:b w:val="false"/>
          <w:i w:val="false"/>
          <w:color w:val="000000"/>
          <w:sz w:val="28"/>
        </w:rPr>
        <w:t>
      құқығында немесе өзге заңды негізде болуын растайтын құжаттардың</w:t>
      </w:r>
    </w:p>
    <w:bookmarkEnd w:id="296"/>
    <w:bookmarkStart w:name="z458" w:id="297"/>
    <w:p>
      <w:pPr>
        <w:spacing w:after="0"/>
        <w:ind w:left="0"/>
        <w:jc w:val="both"/>
      </w:pPr>
      <w:r>
        <w:rPr>
          <w:rFonts w:ascii="Times New Roman"/>
          <w:b w:val="false"/>
          <w:i w:val="false"/>
          <w:color w:val="000000"/>
          <w:sz w:val="28"/>
        </w:rPr>
        <w:t>
      __________________________________________________________________;</w:t>
      </w:r>
    </w:p>
    <w:bookmarkEnd w:id="297"/>
    <w:bookmarkStart w:name="z459" w:id="298"/>
    <w:p>
      <w:pPr>
        <w:spacing w:after="0"/>
        <w:ind w:left="0"/>
        <w:jc w:val="both"/>
      </w:pPr>
      <w:r>
        <w:rPr>
          <w:rFonts w:ascii="Times New Roman"/>
          <w:b w:val="false"/>
          <w:i w:val="false"/>
          <w:color w:val="000000"/>
          <w:sz w:val="28"/>
        </w:rPr>
        <w:t>
      деректемелерін: тіркеу нөмірін және күнін көрсету)</w:t>
      </w:r>
    </w:p>
    <w:bookmarkEnd w:id="298"/>
    <w:bookmarkStart w:name="z460" w:id="299"/>
    <w:p>
      <w:pPr>
        <w:spacing w:after="0"/>
        <w:ind w:left="0"/>
        <w:jc w:val="both"/>
      </w:pPr>
      <w:r>
        <w:rPr>
          <w:rFonts w:ascii="Times New Roman"/>
          <w:b w:val="false"/>
          <w:i w:val="false"/>
          <w:color w:val="000000"/>
          <w:sz w:val="28"/>
        </w:rPr>
        <w:t>
      4. Арнайы бөлінген үй-жайдың болуы туралы ақпарат</w:t>
      </w:r>
    </w:p>
    <w:bookmarkEnd w:id="299"/>
    <w:bookmarkStart w:name="z461" w:id="300"/>
    <w:p>
      <w:pPr>
        <w:spacing w:after="0"/>
        <w:ind w:left="0"/>
        <w:jc w:val="both"/>
      </w:pPr>
      <w:r>
        <w:rPr>
          <w:rFonts w:ascii="Times New Roman"/>
          <w:b w:val="false"/>
          <w:i w:val="false"/>
          <w:color w:val="000000"/>
          <w:sz w:val="28"/>
        </w:rPr>
        <w:t>
      __________________________________________________________________</w:t>
      </w:r>
    </w:p>
    <w:bookmarkEnd w:id="300"/>
    <w:bookmarkStart w:name="z462" w:id="301"/>
    <w:p>
      <w:pPr>
        <w:spacing w:after="0"/>
        <w:ind w:left="0"/>
        <w:jc w:val="both"/>
      </w:pPr>
      <w:r>
        <w:rPr>
          <w:rFonts w:ascii="Times New Roman"/>
          <w:b w:val="false"/>
          <w:i w:val="false"/>
          <w:color w:val="000000"/>
          <w:sz w:val="28"/>
        </w:rPr>
        <w:t>
      (құжатт(ард)ың көшірмесін(-лерін) қоса беріп, меншік құқығын немесе</w:t>
      </w:r>
    </w:p>
    <w:bookmarkEnd w:id="301"/>
    <w:bookmarkStart w:name="z463" w:id="302"/>
    <w:p>
      <w:pPr>
        <w:spacing w:after="0"/>
        <w:ind w:left="0"/>
        <w:jc w:val="both"/>
      </w:pPr>
      <w:r>
        <w:rPr>
          <w:rFonts w:ascii="Times New Roman"/>
          <w:b w:val="false"/>
          <w:i w:val="false"/>
          <w:color w:val="000000"/>
          <w:sz w:val="28"/>
        </w:rPr>
        <w:t>
      __________________________________________________________________</w:t>
      </w:r>
    </w:p>
    <w:bookmarkEnd w:id="302"/>
    <w:bookmarkStart w:name="z464" w:id="303"/>
    <w:p>
      <w:pPr>
        <w:spacing w:after="0"/>
        <w:ind w:left="0"/>
        <w:jc w:val="both"/>
      </w:pPr>
      <w:r>
        <w:rPr>
          <w:rFonts w:ascii="Times New Roman"/>
          <w:b w:val="false"/>
          <w:i w:val="false"/>
          <w:color w:val="000000"/>
          <w:sz w:val="28"/>
        </w:rPr>
        <w:t>
      өзге де заңды негізді растайтын құжаттардың, сондай-ақ мамандандырылған</w:t>
      </w:r>
    </w:p>
    <w:bookmarkEnd w:id="303"/>
    <w:bookmarkStart w:name="z465" w:id="304"/>
    <w:p>
      <w:pPr>
        <w:spacing w:after="0"/>
        <w:ind w:left="0"/>
        <w:jc w:val="both"/>
      </w:pPr>
      <w:r>
        <w:rPr>
          <w:rFonts w:ascii="Times New Roman"/>
          <w:b w:val="false"/>
          <w:i w:val="false"/>
          <w:color w:val="000000"/>
          <w:sz w:val="28"/>
        </w:rPr>
        <w:t>
      __________________________________________________________________</w:t>
      </w:r>
    </w:p>
    <w:bookmarkEnd w:id="304"/>
    <w:bookmarkStart w:name="z466" w:id="305"/>
    <w:p>
      <w:pPr>
        <w:spacing w:after="0"/>
        <w:ind w:left="0"/>
        <w:jc w:val="both"/>
      </w:pPr>
      <w:r>
        <w:rPr>
          <w:rFonts w:ascii="Times New Roman"/>
          <w:b w:val="false"/>
          <w:i w:val="false"/>
          <w:color w:val="000000"/>
          <w:sz w:val="28"/>
        </w:rPr>
        <w:t>
      ұйым(дар)мен автоматтандырылған күзет және өрттен қорғау сигнализация</w:t>
      </w:r>
    </w:p>
    <w:bookmarkEnd w:id="305"/>
    <w:bookmarkStart w:name="z467" w:id="306"/>
    <w:p>
      <w:pPr>
        <w:spacing w:after="0"/>
        <w:ind w:left="0"/>
        <w:jc w:val="both"/>
      </w:pPr>
      <w:r>
        <w:rPr>
          <w:rFonts w:ascii="Times New Roman"/>
          <w:b w:val="false"/>
          <w:i w:val="false"/>
          <w:color w:val="000000"/>
          <w:sz w:val="28"/>
        </w:rPr>
        <w:t>
      __________________________________________________________________</w:t>
      </w:r>
    </w:p>
    <w:bookmarkEnd w:id="306"/>
    <w:bookmarkStart w:name="z468" w:id="307"/>
    <w:p>
      <w:pPr>
        <w:spacing w:after="0"/>
        <w:ind w:left="0"/>
        <w:jc w:val="both"/>
      </w:pPr>
      <w:r>
        <w:rPr>
          <w:rFonts w:ascii="Times New Roman"/>
          <w:b w:val="false"/>
          <w:i w:val="false"/>
          <w:color w:val="000000"/>
          <w:sz w:val="28"/>
        </w:rPr>
        <w:t>
      жүйелеріне қызмет көрсету туралы шартт(ард)ың деректемелерін: тіркеу</w:t>
      </w:r>
    </w:p>
    <w:bookmarkEnd w:id="307"/>
    <w:bookmarkStart w:name="z469" w:id="308"/>
    <w:p>
      <w:pPr>
        <w:spacing w:after="0"/>
        <w:ind w:left="0"/>
        <w:jc w:val="both"/>
      </w:pPr>
      <w:r>
        <w:rPr>
          <w:rFonts w:ascii="Times New Roman"/>
          <w:b w:val="false"/>
          <w:i w:val="false"/>
          <w:color w:val="000000"/>
          <w:sz w:val="28"/>
        </w:rPr>
        <w:t>
      __________________________________________________________________;</w:t>
      </w:r>
    </w:p>
    <w:bookmarkEnd w:id="308"/>
    <w:bookmarkStart w:name="z470" w:id="309"/>
    <w:p>
      <w:pPr>
        <w:spacing w:after="0"/>
        <w:ind w:left="0"/>
        <w:jc w:val="both"/>
      </w:pPr>
      <w:r>
        <w:rPr>
          <w:rFonts w:ascii="Times New Roman"/>
          <w:b w:val="false"/>
          <w:i w:val="false"/>
          <w:color w:val="000000"/>
          <w:sz w:val="28"/>
        </w:rPr>
        <w:t>
      нөмірлерін және күндерін, сондай-ақ тиісті ұйымдардың атауларын көрсету)</w:t>
      </w:r>
    </w:p>
    <w:bookmarkEnd w:id="309"/>
    <w:bookmarkStart w:name="z471" w:id="310"/>
    <w:p>
      <w:pPr>
        <w:spacing w:after="0"/>
        <w:ind w:left="0"/>
        <w:jc w:val="both"/>
      </w:pPr>
      <w:r>
        <w:rPr>
          <w:rFonts w:ascii="Times New Roman"/>
          <w:b w:val="false"/>
          <w:i w:val="false"/>
          <w:color w:val="000000"/>
          <w:sz w:val="28"/>
        </w:rPr>
        <w:t>
      5. Лицензиаттың қосымша біліктілік талаптарына сәйкестігін растайтын ақпарат</w:t>
      </w:r>
    </w:p>
    <w:bookmarkEnd w:id="310"/>
    <w:bookmarkStart w:name="z472" w:id="311"/>
    <w:p>
      <w:pPr>
        <w:spacing w:after="0"/>
        <w:ind w:left="0"/>
        <w:jc w:val="both"/>
      </w:pPr>
      <w:r>
        <w:rPr>
          <w:rFonts w:ascii="Times New Roman"/>
          <w:b w:val="false"/>
          <w:i w:val="false"/>
          <w:color w:val="000000"/>
          <w:sz w:val="28"/>
        </w:rPr>
        <w:t>
      __________________________________________________________________</w:t>
      </w:r>
    </w:p>
    <w:bookmarkEnd w:id="311"/>
    <w:bookmarkStart w:name="z473" w:id="312"/>
    <w:p>
      <w:pPr>
        <w:spacing w:after="0"/>
        <w:ind w:left="0"/>
        <w:jc w:val="both"/>
      </w:pPr>
      <w:r>
        <w:rPr>
          <w:rFonts w:ascii="Times New Roman"/>
          <w:b w:val="false"/>
          <w:i w:val="false"/>
          <w:color w:val="000000"/>
          <w:sz w:val="28"/>
        </w:rPr>
        <w:t>
      (лицензиатқа қойылатын қосымша талаптардың орындалуы туралы тиісті</w:t>
      </w:r>
    </w:p>
    <w:bookmarkEnd w:id="312"/>
    <w:bookmarkStart w:name="z474" w:id="313"/>
    <w:p>
      <w:pPr>
        <w:spacing w:after="0"/>
        <w:ind w:left="0"/>
        <w:jc w:val="both"/>
      </w:pPr>
      <w:r>
        <w:rPr>
          <w:rFonts w:ascii="Times New Roman"/>
          <w:b w:val="false"/>
          <w:i w:val="false"/>
          <w:color w:val="000000"/>
          <w:sz w:val="28"/>
        </w:rPr>
        <w:t>
      __________________________________________________________________</w:t>
      </w:r>
    </w:p>
    <w:bookmarkEnd w:id="313"/>
    <w:bookmarkStart w:name="z475" w:id="314"/>
    <w:p>
      <w:pPr>
        <w:spacing w:after="0"/>
        <w:ind w:left="0"/>
        <w:jc w:val="both"/>
      </w:pPr>
      <w:r>
        <w:rPr>
          <w:rFonts w:ascii="Times New Roman"/>
          <w:b w:val="false"/>
          <w:i w:val="false"/>
          <w:color w:val="000000"/>
          <w:sz w:val="28"/>
        </w:rPr>
        <w:t>
      ақпарат: лицензиаттың ақпарат таралып кететін техникалық арналарды</w:t>
      </w:r>
    </w:p>
    <w:bookmarkEnd w:id="314"/>
    <w:bookmarkStart w:name="z476" w:id="315"/>
    <w:p>
      <w:pPr>
        <w:spacing w:after="0"/>
        <w:ind w:left="0"/>
        <w:jc w:val="both"/>
      </w:pPr>
      <w:r>
        <w:rPr>
          <w:rFonts w:ascii="Times New Roman"/>
          <w:b w:val="false"/>
          <w:i w:val="false"/>
          <w:color w:val="000000"/>
          <w:sz w:val="28"/>
        </w:rPr>
        <w:t>
      __________________________________________________________________</w:t>
      </w:r>
    </w:p>
    <w:bookmarkEnd w:id="315"/>
    <w:bookmarkStart w:name="z477" w:id="316"/>
    <w:p>
      <w:pPr>
        <w:spacing w:after="0"/>
        <w:ind w:left="0"/>
        <w:jc w:val="both"/>
      </w:pPr>
      <w:r>
        <w:rPr>
          <w:rFonts w:ascii="Times New Roman"/>
          <w:b w:val="false"/>
          <w:i w:val="false"/>
          <w:color w:val="000000"/>
          <w:sz w:val="28"/>
        </w:rPr>
        <w:t>
      және жедел іздестіру іс-шараларын жүргізуге арналған арнайы техникалық</w:t>
      </w:r>
    </w:p>
    <w:bookmarkEnd w:id="316"/>
    <w:bookmarkStart w:name="z478" w:id="317"/>
    <w:p>
      <w:pPr>
        <w:spacing w:after="0"/>
        <w:ind w:left="0"/>
        <w:jc w:val="both"/>
      </w:pPr>
      <w:r>
        <w:rPr>
          <w:rFonts w:ascii="Times New Roman"/>
          <w:b w:val="false"/>
          <w:i w:val="false"/>
          <w:color w:val="000000"/>
          <w:sz w:val="28"/>
        </w:rPr>
        <w:t>
      __________________________________________________________________</w:t>
      </w:r>
    </w:p>
    <w:bookmarkEnd w:id="317"/>
    <w:bookmarkStart w:name="z479" w:id="318"/>
    <w:p>
      <w:pPr>
        <w:spacing w:after="0"/>
        <w:ind w:left="0"/>
        <w:jc w:val="both"/>
      </w:pPr>
      <w:r>
        <w:rPr>
          <w:rFonts w:ascii="Times New Roman"/>
          <w:b w:val="false"/>
          <w:i w:val="false"/>
          <w:color w:val="000000"/>
          <w:sz w:val="28"/>
        </w:rPr>
        <w:t>
      құралдарды үй-жайларда және техникалық құралдарда анықтау бойынша</w:t>
      </w:r>
    </w:p>
    <w:bookmarkEnd w:id="318"/>
    <w:bookmarkStart w:name="z480" w:id="319"/>
    <w:p>
      <w:pPr>
        <w:spacing w:after="0"/>
        <w:ind w:left="0"/>
        <w:jc w:val="both"/>
      </w:pPr>
      <w:r>
        <w:rPr>
          <w:rFonts w:ascii="Times New Roman"/>
          <w:b w:val="false"/>
          <w:i w:val="false"/>
          <w:color w:val="000000"/>
          <w:sz w:val="28"/>
        </w:rPr>
        <w:t>
      __________________________________________________________________</w:t>
      </w:r>
    </w:p>
    <w:bookmarkEnd w:id="319"/>
    <w:bookmarkStart w:name="z481" w:id="320"/>
    <w:p>
      <w:pPr>
        <w:spacing w:after="0"/>
        <w:ind w:left="0"/>
        <w:jc w:val="both"/>
      </w:pPr>
      <w:r>
        <w:rPr>
          <w:rFonts w:ascii="Times New Roman"/>
          <w:b w:val="false"/>
          <w:i w:val="false"/>
          <w:color w:val="000000"/>
          <w:sz w:val="28"/>
        </w:rPr>
        <w:t>
      киберқауіпсіздікті қамтамасыз ету орталығымен жұмыс жүргізу</w:t>
      </w:r>
    </w:p>
    <w:bookmarkEnd w:id="320"/>
    <w:bookmarkStart w:name="z482" w:id="321"/>
    <w:p>
      <w:pPr>
        <w:spacing w:after="0"/>
        <w:ind w:left="0"/>
        <w:jc w:val="both"/>
      </w:pPr>
      <w:r>
        <w:rPr>
          <w:rFonts w:ascii="Times New Roman"/>
          <w:b w:val="false"/>
          <w:i w:val="false"/>
          <w:color w:val="000000"/>
          <w:sz w:val="28"/>
        </w:rPr>
        <w:t>
      __________________________________________________________________.</w:t>
      </w:r>
    </w:p>
    <w:bookmarkEnd w:id="321"/>
    <w:bookmarkStart w:name="z483" w:id="322"/>
    <w:p>
      <w:pPr>
        <w:spacing w:after="0"/>
        <w:ind w:left="0"/>
        <w:jc w:val="both"/>
      </w:pPr>
      <w:r>
        <w:rPr>
          <w:rFonts w:ascii="Times New Roman"/>
          <w:b w:val="false"/>
          <w:i w:val="false"/>
          <w:color w:val="000000"/>
          <w:sz w:val="28"/>
        </w:rPr>
        <w:t>
      әдістемесінің болуын растайтын хатының деректемелері және басқалар)</w:t>
      </w:r>
    </w:p>
    <w:bookmarkEnd w:id="322"/>
    <w:bookmarkStart w:name="z484" w:id="323"/>
    <w:p>
      <w:pPr>
        <w:spacing w:after="0"/>
        <w:ind w:left="0"/>
        <w:jc w:val="both"/>
      </w:pPr>
      <w:r>
        <w:rPr>
          <w:rFonts w:ascii="Times New Roman"/>
          <w:b w:val="false"/>
          <w:i w:val="false"/>
          <w:color w:val="000000"/>
          <w:sz w:val="28"/>
        </w:rPr>
        <w:t>
      ____________________________</w:t>
      </w:r>
    </w:p>
    <w:bookmarkEnd w:id="323"/>
    <w:bookmarkStart w:name="z485" w:id="324"/>
    <w:p>
      <w:pPr>
        <w:spacing w:after="0"/>
        <w:ind w:left="0"/>
        <w:jc w:val="both"/>
      </w:pPr>
      <w:r>
        <w:rPr>
          <w:rFonts w:ascii="Times New Roman"/>
          <w:b w:val="false"/>
          <w:i w:val="false"/>
          <w:color w:val="000000"/>
          <w:sz w:val="28"/>
        </w:rPr>
        <w:t>
      5 Мәліметтерді көрсетілетін қызметті беруші тиісті мемлекеттік цифрлық жүйелерден "цифрлық үкімет" шлюзі арқылы дербес алады</w:t>
      </w:r>
    </w:p>
    <w:bookmarkEnd w:id="3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w:t>
            </w:r>
            <w:r>
              <w:br/>
            </w:r>
            <w:r>
              <w:rPr>
                <w:rFonts w:ascii="Times New Roman"/>
                <w:b w:val="false"/>
                <w:i w:val="false"/>
                <w:color w:val="000000"/>
                <w:sz w:val="20"/>
              </w:rPr>
              <w:t>және жедел-іздестіру</w:t>
            </w:r>
            <w:r>
              <w:br/>
            </w:r>
            <w:r>
              <w:rPr>
                <w:rFonts w:ascii="Times New Roman"/>
                <w:b w:val="false"/>
                <w:i w:val="false"/>
                <w:color w:val="000000"/>
                <w:sz w:val="20"/>
              </w:rPr>
              <w:t>іс-шараларын жүргізуге</w:t>
            </w:r>
            <w:r>
              <w:br/>
            </w:r>
            <w:r>
              <w:rPr>
                <w:rFonts w:ascii="Times New Roman"/>
                <w:b w:val="false"/>
                <w:i w:val="false"/>
                <w:color w:val="000000"/>
                <w:sz w:val="20"/>
              </w:rPr>
              <w:t>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6-қосымша</w:t>
            </w:r>
          </w:p>
        </w:tc>
      </w:tr>
    </w:tbl>
    <w:bookmarkStart w:name="z487" w:id="325"/>
    <w:p>
      <w:pPr>
        <w:spacing w:after="0"/>
        <w:ind w:left="0"/>
        <w:jc w:val="left"/>
      </w:pPr>
      <w:r>
        <w:rPr>
          <w:rFonts w:ascii="Times New Roman"/>
          <w:b/>
          <w:i w:val="false"/>
          <w:color w:val="000000"/>
        </w:rPr>
        <w:t xml:space="preserve"> Іздестіру құралдарының ең аз жинағы</w:t>
      </w:r>
    </w:p>
    <w:bookmarkEnd w:id="3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8" w:id="326"/>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3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құралының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құралының мақсаты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2" w:id="327"/>
          <w:p>
            <w:pPr>
              <w:spacing w:after="20"/>
              <w:ind w:left="20"/>
              <w:jc w:val="both"/>
            </w:pPr>
            <w:r>
              <w:rPr>
                <w:rFonts w:ascii="Times New Roman"/>
                <w:b w:val="false"/>
                <w:i w:val="false"/>
                <w:color w:val="000000"/>
                <w:sz w:val="20"/>
              </w:rPr>
              <w:t>
</w:t>
            </w:r>
            <w:r>
              <w:rPr>
                <w:rFonts w:ascii="Times New Roman"/>
                <w:b w:val="false"/>
                <w:i w:val="false"/>
                <w:color w:val="000000"/>
                <w:sz w:val="20"/>
              </w:rPr>
              <w:t>Клиенттерді киберқауіпсіздік қауіп-қатерлерінен қорғау құралы</w:t>
            </w:r>
          </w:p>
          <w:bookmarkEnd w:id="327"/>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4" w:id="328"/>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2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next-generatіon fіrewall немесе unіfіed threat management класының шешімі: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6" w:id="329"/>
          <w:p>
            <w:pPr>
              <w:spacing w:after="20"/>
              <w:ind w:left="20"/>
              <w:jc w:val="both"/>
            </w:pPr>
            <w:r>
              <w:rPr>
                <w:rFonts w:ascii="Times New Roman"/>
                <w:b w:val="false"/>
                <w:i w:val="false"/>
                <w:color w:val="000000"/>
                <w:sz w:val="20"/>
              </w:rPr>
              <w:t>
Шешімде келесі жүйелер болуы қажет:</w:t>
            </w:r>
          </w:p>
          <w:bookmarkEnd w:id="329"/>
          <w:p>
            <w:pPr>
              <w:spacing w:after="20"/>
              <w:ind w:left="20"/>
              <w:jc w:val="both"/>
            </w:pPr>
            <w:r>
              <w:rPr>
                <w:rFonts w:ascii="Times New Roman"/>
                <w:b w:val="false"/>
                <w:i w:val="false"/>
                <w:color w:val="000000"/>
                <w:sz w:val="20"/>
              </w:rPr>
              <w:t>
</w:t>
            </w:r>
            <w:r>
              <w:rPr>
                <w:rFonts w:ascii="Times New Roman"/>
                <w:b w:val="false"/>
                <w:i w:val="false"/>
                <w:color w:val="000000"/>
                <w:sz w:val="20"/>
              </w:rPr>
              <w:t>1) басып кірулердіңдін алдын алу жүйесі (ІPS);</w:t>
            </w:r>
          </w:p>
          <w:p>
            <w:pPr>
              <w:spacing w:after="20"/>
              <w:ind w:left="20"/>
              <w:jc w:val="both"/>
            </w:pPr>
            <w:r>
              <w:rPr>
                <w:rFonts w:ascii="Times New Roman"/>
                <w:b w:val="false"/>
                <w:i w:val="false"/>
                <w:color w:val="000000"/>
                <w:sz w:val="20"/>
              </w:rPr>
              <w:t>
</w:t>
            </w:r>
            <w:r>
              <w:rPr>
                <w:rFonts w:ascii="Times New Roman"/>
                <w:b w:val="false"/>
                <w:i w:val="false"/>
                <w:color w:val="000000"/>
                <w:sz w:val="20"/>
              </w:rPr>
              <w:t>2) ағымдық (Flow-based antіvіrus);</w:t>
            </w:r>
          </w:p>
          <w:p>
            <w:pPr>
              <w:spacing w:after="20"/>
              <w:ind w:left="20"/>
              <w:jc w:val="both"/>
            </w:pPr>
            <w:r>
              <w:rPr>
                <w:rFonts w:ascii="Times New Roman"/>
                <w:b w:val="false"/>
                <w:i w:val="false"/>
                <w:color w:val="000000"/>
                <w:sz w:val="20"/>
              </w:rPr>
              <w:t>
</w:t>
            </w:r>
            <w:r>
              <w:rPr>
                <w:rFonts w:ascii="Times New Roman"/>
                <w:b w:val="false"/>
                <w:i w:val="false"/>
                <w:color w:val="000000"/>
                <w:sz w:val="20"/>
              </w:rPr>
              <w:t>3) қосымшалар деңгейіндегі желіаралық экрандау жүйесі (Applіcatіon Control);</w:t>
            </w:r>
          </w:p>
          <w:p>
            <w:pPr>
              <w:spacing w:after="20"/>
              <w:ind w:left="20"/>
              <w:jc w:val="both"/>
            </w:pPr>
            <w:r>
              <w:rPr>
                <w:rFonts w:ascii="Times New Roman"/>
                <w:b w:val="false"/>
                <w:i w:val="false"/>
                <w:color w:val="000000"/>
                <w:sz w:val="20"/>
              </w:rPr>
              <w:t>
</w:t>
            </w:r>
            <w:r>
              <w:rPr>
                <w:rFonts w:ascii="Times New Roman"/>
                <w:b w:val="false"/>
                <w:i w:val="false"/>
                <w:color w:val="000000"/>
                <w:sz w:val="20"/>
              </w:rPr>
              <w:t>4) санаттар бойынша интернет-ресурстарға қолжеткізуді бақылау жүйесі (Webfіlter);</w:t>
            </w:r>
          </w:p>
          <w:p>
            <w:pPr>
              <w:spacing w:after="20"/>
              <w:ind w:left="20"/>
              <w:jc w:val="both"/>
            </w:pPr>
            <w:r>
              <w:rPr>
                <w:rFonts w:ascii="Times New Roman"/>
                <w:b w:val="false"/>
                <w:i w:val="false"/>
                <w:color w:val="000000"/>
                <w:sz w:val="20"/>
              </w:rPr>
              <w:t>
</w:t>
            </w:r>
            <w:r>
              <w:rPr>
                <w:rFonts w:ascii="Times New Roman"/>
                <w:b w:val="false"/>
                <w:i w:val="false"/>
                <w:color w:val="000000"/>
                <w:sz w:val="20"/>
              </w:rPr>
              <w:t>5) веб-қосымшаларды қорғауды желіаралық экраны (WAF);</w:t>
            </w:r>
          </w:p>
          <w:p>
            <w:pPr>
              <w:spacing w:after="20"/>
              <w:ind w:left="20"/>
              <w:jc w:val="both"/>
            </w:pPr>
            <w:r>
              <w:rPr>
                <w:rFonts w:ascii="Times New Roman"/>
                <w:b w:val="false"/>
                <w:i w:val="false"/>
                <w:color w:val="000000"/>
                <w:sz w:val="20"/>
              </w:rPr>
              <w:t>
</w:t>
            </w:r>
            <w:r>
              <w:rPr>
                <w:rFonts w:ascii="Times New Roman"/>
                <w:b w:val="false"/>
                <w:i w:val="false"/>
                <w:color w:val="000000"/>
                <w:sz w:val="20"/>
              </w:rPr>
              <w:t>6) зиянтасушы БҚ бар электронды хаттардан қорғауға арналған электронды поштаны бақылау жүйесі (Securіty maіl gateway);</w:t>
            </w:r>
          </w:p>
          <w:p>
            <w:pPr>
              <w:spacing w:after="20"/>
              <w:ind w:left="20"/>
              <w:jc w:val="both"/>
            </w:pPr>
            <w:r>
              <w:rPr>
                <w:rFonts w:ascii="Times New Roman"/>
                <w:b w:val="false"/>
                <w:i w:val="false"/>
                <w:color w:val="000000"/>
                <w:sz w:val="20"/>
              </w:rPr>
              <w:t>
</w:t>
            </w:r>
            <w:r>
              <w:rPr>
                <w:rFonts w:ascii="Times New Roman"/>
                <w:b w:val="false"/>
                <w:i w:val="false"/>
                <w:color w:val="000000"/>
                <w:sz w:val="20"/>
              </w:rPr>
              <w:t>7) БҚ қауіпсіздік орындау жүйесі (Sandbox);</w:t>
            </w:r>
          </w:p>
          <w:p>
            <w:pPr>
              <w:spacing w:after="20"/>
              <w:ind w:left="20"/>
              <w:jc w:val="both"/>
            </w:pPr>
            <w:r>
              <w:rPr>
                <w:rFonts w:ascii="Times New Roman"/>
                <w:b w:val="false"/>
                <w:i w:val="false"/>
                <w:color w:val="000000"/>
                <w:sz w:val="20"/>
              </w:rPr>
              <w:t>
8) DDoS-шабуылдардан қорғау жүйесі (AntіDDoS).</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6" w:id="330"/>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33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станцияларында қауіп-қатерлерді анықтау жүйесі және оларға ден қою жүйесі (Endpoіnt Threat Detectіon and Response)</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Wіndows, FreeBSD және (немесе) GNU/Lіnux операциялық жүйесі бар жұмыс станцияларында арнайы техникалық құралдарды анықтау және оқшаулау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0" w:id="331"/>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33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 қатерлерді проактивті іздестурі және анықтау жүйесі (Threat Huntіng)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техникалық құралдарды киберқауіпсіздік оқиғаларын талдау жолымен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4" w:id="332"/>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33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таралуының алдын алу құралы (DLP)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Ақпараттың техникалық арналар бойынша таралу фактілерін анықтау және оқшаулау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8" w:id="333"/>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Киберқауіпсіздіктің оқиғаларын мониторингтеу және оларға ден қою құралдары</w:t>
            </w:r>
          </w:p>
          <w:bookmarkEnd w:id="333"/>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0" w:id="334"/>
          <w:p>
            <w:pPr>
              <w:spacing w:after="20"/>
              <w:ind w:left="20"/>
              <w:jc w:val="both"/>
            </w:pPr>
            <w:r>
              <w:rPr>
                <w:rFonts w:ascii="Times New Roman"/>
                <w:b w:val="false"/>
                <w:i w:val="false"/>
                <w:color w:val="000000"/>
                <w:sz w:val="20"/>
              </w:rPr>
              <w:t>
</w:t>
            </w:r>
            <w:r>
              <w:rPr>
                <w:rFonts w:ascii="Times New Roman"/>
                <w:b w:val="false"/>
                <w:i w:val="false"/>
                <w:color w:val="000000"/>
                <w:sz w:val="20"/>
              </w:rPr>
              <w:t>5.</w:t>
            </w:r>
          </w:p>
          <w:bookmarkEnd w:id="33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оқиғаларын басқару жүйесі (SІEM)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оқиғаларын жинақтау және өңдеу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4" w:id="335"/>
          <w:p>
            <w:pPr>
              <w:spacing w:after="20"/>
              <w:ind w:left="20"/>
              <w:jc w:val="both"/>
            </w:pPr>
            <w:r>
              <w:rPr>
                <w:rFonts w:ascii="Times New Roman"/>
                <w:b w:val="false"/>
                <w:i w:val="false"/>
                <w:color w:val="000000"/>
                <w:sz w:val="20"/>
              </w:rPr>
              <w:t>
</w:t>
            </w:r>
            <w:r>
              <w:rPr>
                <w:rFonts w:ascii="Times New Roman"/>
                <w:b w:val="false"/>
                <w:i w:val="false"/>
                <w:color w:val="000000"/>
                <w:sz w:val="20"/>
              </w:rPr>
              <w:t>6.</w:t>
            </w:r>
          </w:p>
          <w:bookmarkEnd w:id="33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Оқиғаларға ден қою платформасы (ІRP)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оқиғаларын басқару, ден қою және тергеу тиімділігін жоғарлату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8" w:id="336"/>
          <w:p>
            <w:pPr>
              <w:spacing w:after="20"/>
              <w:ind w:left="20"/>
              <w:jc w:val="both"/>
            </w:pPr>
            <w:r>
              <w:rPr>
                <w:rFonts w:ascii="Times New Roman"/>
                <w:b w:val="false"/>
                <w:i w:val="false"/>
                <w:color w:val="000000"/>
                <w:sz w:val="20"/>
              </w:rPr>
              <w:t>
</w:t>
            </w:r>
            <w:r>
              <w:rPr>
                <w:rFonts w:ascii="Times New Roman"/>
                <w:b w:val="false"/>
                <w:i w:val="false"/>
                <w:color w:val="000000"/>
                <w:sz w:val="20"/>
              </w:rPr>
              <w:t>7.</w:t>
            </w:r>
          </w:p>
          <w:bookmarkEnd w:id="33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Қауіп-қатерлер туралы ақпаратты басқару платформасы (Threat Іntellіgence Platform)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әдеттегі емес оқиғаларын анықтау тиімділігін жоғарлату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2" w:id="337"/>
          <w:p>
            <w:pPr>
              <w:spacing w:after="20"/>
              <w:ind w:left="20"/>
              <w:jc w:val="both"/>
            </w:pPr>
            <w:r>
              <w:rPr>
                <w:rFonts w:ascii="Times New Roman"/>
                <w:b w:val="false"/>
                <w:i w:val="false"/>
                <w:color w:val="000000"/>
                <w:sz w:val="20"/>
              </w:rPr>
              <w:t>
</w:t>
            </w:r>
            <w:r>
              <w:rPr>
                <w:rFonts w:ascii="Times New Roman"/>
                <w:b w:val="false"/>
                <w:i w:val="false"/>
                <w:color w:val="000000"/>
                <w:sz w:val="20"/>
              </w:rPr>
              <w:t>8.</w:t>
            </w:r>
          </w:p>
          <w:bookmarkEnd w:id="33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салғыш" түрінде зиянтасушы бағдарламаларды динамикалық талдау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 қауіпсіз бақылаудағы ортада іске қосу, оның орындалу барысын бақылау және журналдау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 w:id="338"/>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Киберқауіпсіздікті аудиттеу және цифрлық жүйелер мен ресурстарға кіруге тестілеу құралдары</w:t>
            </w:r>
          </w:p>
          <w:bookmarkEnd w:id="338"/>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 w:id="339"/>
          <w:p>
            <w:pPr>
              <w:spacing w:after="20"/>
              <w:ind w:left="20"/>
              <w:jc w:val="both"/>
            </w:pPr>
            <w:r>
              <w:rPr>
                <w:rFonts w:ascii="Times New Roman"/>
                <w:b w:val="false"/>
                <w:i w:val="false"/>
                <w:color w:val="000000"/>
                <w:sz w:val="20"/>
              </w:rPr>
              <w:t>
</w:t>
            </w:r>
            <w:r>
              <w:rPr>
                <w:rFonts w:ascii="Times New Roman"/>
                <w:b w:val="false"/>
                <w:i w:val="false"/>
                <w:color w:val="000000"/>
                <w:sz w:val="20"/>
              </w:rPr>
              <w:t>9.</w:t>
            </w:r>
          </w:p>
          <w:bookmarkEnd w:id="339"/>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сканер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Желілік ресурстарды іздестіру және классификациялау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 w:id="340"/>
          <w:p>
            <w:pPr>
              <w:spacing w:after="20"/>
              <w:ind w:left="20"/>
              <w:jc w:val="both"/>
            </w:pPr>
            <w:r>
              <w:rPr>
                <w:rFonts w:ascii="Times New Roman"/>
                <w:b w:val="false"/>
                <w:i w:val="false"/>
                <w:color w:val="000000"/>
                <w:sz w:val="20"/>
              </w:rPr>
              <w:t>
</w:t>
            </w:r>
            <w:r>
              <w:rPr>
                <w:rFonts w:ascii="Times New Roman"/>
                <w:b w:val="false"/>
                <w:i w:val="false"/>
                <w:color w:val="000000"/>
                <w:sz w:val="20"/>
              </w:rPr>
              <w:t>10.</w:t>
            </w:r>
          </w:p>
          <w:bookmarkEnd w:id="340"/>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Осалдықтар сканері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таралудың техникалық арналарын іздестіру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 w:id="341"/>
          <w:p>
            <w:pPr>
              <w:spacing w:after="20"/>
              <w:ind w:left="20"/>
              <w:jc w:val="both"/>
            </w:pPr>
            <w:r>
              <w:rPr>
                <w:rFonts w:ascii="Times New Roman"/>
                <w:b w:val="false"/>
                <w:i w:val="false"/>
                <w:color w:val="000000"/>
                <w:sz w:val="20"/>
              </w:rPr>
              <w:t>
</w:t>
            </w:r>
            <w:r>
              <w:rPr>
                <w:rFonts w:ascii="Times New Roman"/>
                <w:b w:val="false"/>
                <w:i w:val="false"/>
                <w:color w:val="000000"/>
                <w:sz w:val="20"/>
              </w:rPr>
              <w:t>11.</w:t>
            </w:r>
          </w:p>
          <w:bookmarkEnd w:id="341"/>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Веб-қосымшалар осалдықтарын сканерлеу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Веб-қосымшаларда ақпарат таралудың техникалық арналарын іздестіру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0" w:id="342"/>
          <w:p>
            <w:pPr>
              <w:spacing w:after="20"/>
              <w:ind w:left="20"/>
              <w:jc w:val="both"/>
            </w:pPr>
            <w:r>
              <w:rPr>
                <w:rFonts w:ascii="Times New Roman"/>
                <w:b w:val="false"/>
                <w:i w:val="false"/>
                <w:color w:val="000000"/>
                <w:sz w:val="20"/>
              </w:rPr>
              <w:t>
</w:t>
            </w:r>
            <w:r>
              <w:rPr>
                <w:rFonts w:ascii="Times New Roman"/>
                <w:b w:val="false"/>
                <w:i w:val="false"/>
                <w:color w:val="000000"/>
                <w:sz w:val="20"/>
              </w:rPr>
              <w:t>12.</w:t>
            </w:r>
          </w:p>
          <w:bookmarkEnd w:id="34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Осалдықтарды қолдану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Осалдықтарды қолдану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4" w:id="343"/>
          <w:p>
            <w:pPr>
              <w:spacing w:after="20"/>
              <w:ind w:left="20"/>
              <w:jc w:val="both"/>
            </w:pPr>
            <w:r>
              <w:rPr>
                <w:rFonts w:ascii="Times New Roman"/>
                <w:b w:val="false"/>
                <w:i w:val="false"/>
                <w:color w:val="000000"/>
                <w:sz w:val="20"/>
              </w:rPr>
              <w:t>
</w:t>
            </w:r>
            <w:r>
              <w:rPr>
                <w:rFonts w:ascii="Times New Roman"/>
                <w:b w:val="false"/>
                <w:i w:val="false"/>
                <w:color w:val="000000"/>
                <w:sz w:val="20"/>
              </w:rPr>
              <w:t>13.</w:t>
            </w:r>
          </w:p>
          <w:bookmarkEnd w:id="343"/>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Бағытталған антеннасы бар сыртқы Wі-Fі адаптер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802.11a, 802.11b/g/n, 802.11ac стандартты Wі-Fі желілерді анықтау, талдау және деректер алмасу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 және</w:t>
            </w:r>
            <w:r>
              <w:br/>
            </w:r>
            <w:r>
              <w:rPr>
                <w:rFonts w:ascii="Times New Roman"/>
                <w:b w:val="false"/>
                <w:i w:val="false"/>
                <w:color w:val="000000"/>
                <w:sz w:val="20"/>
              </w:rPr>
              <w:t>жедел-іздестіру іс-шараларын</w:t>
            </w:r>
            <w:r>
              <w:br/>
            </w:r>
            <w:r>
              <w:rPr>
                <w:rFonts w:ascii="Times New Roman"/>
                <w:b w:val="false"/>
                <w:i w:val="false"/>
                <w:color w:val="000000"/>
                <w:sz w:val="20"/>
              </w:rPr>
              <w:t>жүргізуге 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559" w:id="344"/>
    <w:p>
      <w:pPr>
        <w:spacing w:after="0"/>
        <w:ind w:left="0"/>
        <w:jc w:val="left"/>
      </w:pPr>
      <w:r>
        <w:rPr>
          <w:rFonts w:ascii="Times New Roman"/>
          <w:b/>
          <w:i w:val="false"/>
          <w:color w:val="000000"/>
        </w:rPr>
        <w:t xml:space="preserve"> Киберқауіпсіздікті қамтамасыз ету орталығы іс-қимылының шеңберінде ақпарат таралып кететін техникалық арналарды және жедел іздестіру іс-шараларын жүргізуге арналған арнайы техникалық құралдарды анықтау бойынша қызмет көрсетуге жасалған шарттар (келісімшарттар) туралы хабарлама</w:t>
      </w:r>
    </w:p>
    <w:bookmarkEnd w:id="344"/>
    <w:bookmarkStart w:name="z560" w:id="345"/>
    <w:p>
      <w:pPr>
        <w:spacing w:after="0"/>
        <w:ind w:left="0"/>
        <w:jc w:val="both"/>
      </w:pPr>
      <w:r>
        <w:rPr>
          <w:rFonts w:ascii="Times New Roman"/>
          <w:b w:val="false"/>
          <w:i w:val="false"/>
          <w:color w:val="000000"/>
          <w:sz w:val="28"/>
        </w:rPr>
        <w:t>
      ___________________________________________________</w:t>
      </w:r>
    </w:p>
    <w:bookmarkEnd w:id="345"/>
    <w:bookmarkStart w:name="z561" w:id="346"/>
    <w:p>
      <w:pPr>
        <w:spacing w:after="0"/>
        <w:ind w:left="0"/>
        <w:jc w:val="both"/>
      </w:pPr>
      <w:r>
        <w:rPr>
          <w:rFonts w:ascii="Times New Roman"/>
          <w:b w:val="false"/>
          <w:i w:val="false"/>
          <w:color w:val="000000"/>
          <w:sz w:val="28"/>
        </w:rPr>
        <w:t>
      лицензиаттың атауы, заңды және нақты мекенжайы киберқауіпсіздікті қамтамасыз ету орталығы ақпарат таралып кететін техникалық арналарды және жедел іздестіру іс-шараларын жүргізуге арналған арнайы техникалық құралдарды анықтау бойынша қызмет көрсетуге</w:t>
      </w:r>
    </w:p>
    <w:bookmarkEnd w:id="346"/>
    <w:bookmarkStart w:name="z562" w:id="347"/>
    <w:p>
      <w:pPr>
        <w:spacing w:after="0"/>
        <w:ind w:left="0"/>
        <w:jc w:val="both"/>
      </w:pPr>
      <w:r>
        <w:rPr>
          <w:rFonts w:ascii="Times New Roman"/>
          <w:b w:val="false"/>
          <w:i w:val="false"/>
          <w:color w:val="000000"/>
          <w:sz w:val="28"/>
        </w:rPr>
        <w:t>
      ___________________________________________________</w:t>
      </w:r>
    </w:p>
    <w:bookmarkEnd w:id="347"/>
    <w:bookmarkStart w:name="z563" w:id="348"/>
    <w:p>
      <w:pPr>
        <w:spacing w:after="0"/>
        <w:ind w:left="0"/>
        <w:jc w:val="both"/>
      </w:pPr>
      <w:r>
        <w:rPr>
          <w:rFonts w:ascii="Times New Roman"/>
          <w:b w:val="false"/>
          <w:i w:val="false"/>
          <w:color w:val="000000"/>
          <w:sz w:val="28"/>
        </w:rPr>
        <w:t>
      шарттың (келісімшарттың) жасалған күні мен нөмірі, шарт жасалған</w:t>
      </w:r>
    </w:p>
    <w:bookmarkEnd w:id="348"/>
    <w:bookmarkStart w:name="z564" w:id="349"/>
    <w:p>
      <w:pPr>
        <w:spacing w:after="0"/>
        <w:ind w:left="0"/>
        <w:jc w:val="both"/>
      </w:pPr>
      <w:r>
        <w:rPr>
          <w:rFonts w:ascii="Times New Roman"/>
          <w:b w:val="false"/>
          <w:i w:val="false"/>
          <w:color w:val="000000"/>
          <w:sz w:val="28"/>
        </w:rPr>
        <w:t>
      ___________________________________________________</w:t>
      </w:r>
    </w:p>
    <w:bookmarkEnd w:id="349"/>
    <w:bookmarkStart w:name="z565" w:id="350"/>
    <w:p>
      <w:pPr>
        <w:spacing w:after="0"/>
        <w:ind w:left="0"/>
        <w:jc w:val="both"/>
      </w:pPr>
      <w:r>
        <w:rPr>
          <w:rFonts w:ascii="Times New Roman"/>
          <w:b w:val="false"/>
          <w:i w:val="false"/>
          <w:color w:val="000000"/>
          <w:sz w:val="28"/>
        </w:rPr>
        <w:t>
      ұйымның атауы, заңды және нақты мекенжайы, жеке сәйкестендіру</w:t>
      </w:r>
    </w:p>
    <w:bookmarkEnd w:id="350"/>
    <w:bookmarkStart w:name="z566" w:id="351"/>
    <w:p>
      <w:pPr>
        <w:spacing w:after="0"/>
        <w:ind w:left="0"/>
        <w:jc w:val="both"/>
      </w:pPr>
      <w:r>
        <w:rPr>
          <w:rFonts w:ascii="Times New Roman"/>
          <w:b w:val="false"/>
          <w:i w:val="false"/>
          <w:color w:val="000000"/>
          <w:sz w:val="28"/>
        </w:rPr>
        <w:t>
      ___________________________________________________</w:t>
      </w:r>
    </w:p>
    <w:bookmarkEnd w:id="351"/>
    <w:bookmarkStart w:name="z567" w:id="352"/>
    <w:p>
      <w:pPr>
        <w:spacing w:after="0"/>
        <w:ind w:left="0"/>
        <w:jc w:val="both"/>
      </w:pPr>
      <w:r>
        <w:rPr>
          <w:rFonts w:ascii="Times New Roman"/>
          <w:b w:val="false"/>
          <w:i w:val="false"/>
          <w:color w:val="000000"/>
          <w:sz w:val="28"/>
        </w:rPr>
        <w:t>
      нөмірі/бизнес сәйкестендіру нөмірі (бар болған жағдайда) және</w:t>
      </w:r>
    </w:p>
    <w:bookmarkEnd w:id="352"/>
    <w:bookmarkStart w:name="z568" w:id="353"/>
    <w:p>
      <w:pPr>
        <w:spacing w:after="0"/>
        <w:ind w:left="0"/>
        <w:jc w:val="both"/>
      </w:pPr>
      <w:r>
        <w:rPr>
          <w:rFonts w:ascii="Times New Roman"/>
          <w:b w:val="false"/>
          <w:i w:val="false"/>
          <w:color w:val="000000"/>
          <w:sz w:val="28"/>
        </w:rPr>
        <w:t>
      ___________________________________________________</w:t>
      </w:r>
    </w:p>
    <w:bookmarkEnd w:id="353"/>
    <w:bookmarkStart w:name="z569" w:id="354"/>
    <w:p>
      <w:pPr>
        <w:spacing w:after="0"/>
        <w:ind w:left="0"/>
        <w:jc w:val="both"/>
      </w:pPr>
      <w:r>
        <w:rPr>
          <w:rFonts w:ascii="Times New Roman"/>
          <w:b w:val="false"/>
          <w:i w:val="false"/>
          <w:color w:val="000000"/>
          <w:sz w:val="28"/>
        </w:rPr>
        <w:t>
      байланыс телефондары не өз мұқтаждықтарын қамтамасыз ету</w:t>
      </w:r>
    </w:p>
    <w:bookmarkEnd w:id="354"/>
    <w:bookmarkStart w:name="z570" w:id="355"/>
    <w:p>
      <w:pPr>
        <w:spacing w:after="0"/>
        <w:ind w:left="0"/>
        <w:jc w:val="both"/>
      </w:pPr>
      <w:r>
        <w:rPr>
          <w:rFonts w:ascii="Times New Roman"/>
          <w:b w:val="false"/>
          <w:i w:val="false"/>
          <w:color w:val="000000"/>
          <w:sz w:val="28"/>
        </w:rPr>
        <w:t>
      ___________________________________________________</w:t>
      </w:r>
    </w:p>
    <w:bookmarkEnd w:id="355"/>
    <w:bookmarkStart w:name="z571" w:id="356"/>
    <w:p>
      <w:pPr>
        <w:spacing w:after="0"/>
        <w:ind w:left="0"/>
        <w:jc w:val="both"/>
      </w:pPr>
      <w:r>
        <w:rPr>
          <w:rFonts w:ascii="Times New Roman"/>
          <w:b w:val="false"/>
          <w:i w:val="false"/>
          <w:color w:val="000000"/>
          <w:sz w:val="28"/>
        </w:rPr>
        <w:t>
      мақсатында қызмет көрсету мерзімі мен күні</w:t>
      </w:r>
    </w:p>
    <w:bookmarkEnd w:id="356"/>
    <w:bookmarkStart w:name="z572" w:id="357"/>
    <w:p>
      <w:pPr>
        <w:spacing w:after="0"/>
        <w:ind w:left="0"/>
        <w:jc w:val="both"/>
      </w:pPr>
      <w:r>
        <w:rPr>
          <w:rFonts w:ascii="Times New Roman"/>
          <w:b w:val="false"/>
          <w:i w:val="false"/>
          <w:color w:val="000000"/>
          <w:sz w:val="28"/>
        </w:rPr>
        <w:t>
      жасалған шарттар (келісімшарттар) туралы лицензиарды хабардар етеді. Шарттарды (келісімшарттарды) орындау барысында мынадай жұмыс түрлерін жүзеге асыру жоспарланады:</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 w:id="358"/>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35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орындау шеңберінде тексерілуі жоспарланатын цифрлық объектілердің нақты мекенжайы және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орындау барысында тексерілуі жоспарланатын цифрлық объектілер бойынша деректер (типі, моделі, мақсаты, техникалық сипаттамасы, желілік сәйкестендіргіші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(келісімшартқа) сәйкес тексеруді жүзеге асыру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8" w:id="35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5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583" w:id="360"/>
    <w:p>
      <w:pPr>
        <w:spacing w:after="0"/>
        <w:ind w:left="0"/>
        <w:jc w:val="both"/>
      </w:pPr>
      <w:r>
        <w:rPr>
          <w:rFonts w:ascii="Times New Roman"/>
          <w:b w:val="false"/>
          <w:i w:val="false"/>
          <w:color w:val="000000"/>
          <w:sz w:val="28"/>
        </w:rPr>
        <w:t>
      ________________________ _________ ________________</w:t>
      </w:r>
    </w:p>
    <w:bookmarkEnd w:id="360"/>
    <w:bookmarkStart w:name="z584" w:id="361"/>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bookmarkEnd w:id="3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85" w:id="362"/>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w:t>
            </w:r>
          </w:p>
          <w:bookmarkEnd w:id="36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бойынша міндеттемелерді орындауды бастағанға дейін кемінде бес жұмыс күні бұрын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w:t>
            </w:r>
            <w:r>
              <w:br/>
            </w:r>
            <w:r>
              <w:rPr>
                <w:rFonts w:ascii="Times New Roman"/>
                <w:b w:val="false"/>
                <w:i w:val="false"/>
                <w:color w:val="000000"/>
                <w:sz w:val="20"/>
              </w:rPr>
              <w:t>және жедел-іздестіру</w:t>
            </w:r>
            <w:r>
              <w:br/>
            </w:r>
            <w:r>
              <w:rPr>
                <w:rFonts w:ascii="Times New Roman"/>
                <w:b w:val="false"/>
                <w:i w:val="false"/>
                <w:color w:val="000000"/>
                <w:sz w:val="20"/>
              </w:rPr>
              <w:t>іс-шараларын жүргізуге</w:t>
            </w:r>
            <w:r>
              <w:br/>
            </w:r>
            <w:r>
              <w:rPr>
                <w:rFonts w:ascii="Times New Roman"/>
                <w:b w:val="false"/>
                <w:i w:val="false"/>
                <w:color w:val="000000"/>
                <w:sz w:val="20"/>
              </w:rPr>
              <w:t>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589" w:id="363"/>
    <w:p>
      <w:pPr>
        <w:spacing w:after="0"/>
        <w:ind w:left="0"/>
        <w:jc w:val="left"/>
      </w:pPr>
      <w:r>
        <w:rPr>
          <w:rFonts w:ascii="Times New Roman"/>
          <w:b/>
          <w:i w:val="false"/>
          <w:color w:val="000000"/>
        </w:rPr>
        <w:t xml:space="preserve"> 20__ жылғы "___" ________ бастап 20__ жылғы "___" ________ дейінгі кезеңде киберқауіпсіздікті қамтамасыз ету орталығы іс-қимылының шеңберінде ақпарат таралып кететін техникалық арналарды және жедел іздестіру іс-шараларын жүргізуге арналған арнайы техникалық құралдарды анықтау бойынша көрсетілген қызметтер жөніндегі есеп</w:t>
      </w:r>
    </w:p>
    <w:bookmarkEnd w:id="3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0" w:id="364"/>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36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тізбесі және атауы (қызмет көрсету мерзімдерін, қызмет көрсетілген ұйымның заңды және нақты мекенжайын, қызмет көрсету шартының нөмірін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барысында тексерілген цифрлық объектілердің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95" w:id="36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36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600" w:id="366"/>
    <w:p>
      <w:pPr>
        <w:spacing w:after="0"/>
        <w:ind w:left="0"/>
        <w:jc w:val="both"/>
      </w:pPr>
      <w:r>
        <w:rPr>
          <w:rFonts w:ascii="Times New Roman"/>
          <w:b w:val="false"/>
          <w:i w:val="false"/>
          <w:color w:val="000000"/>
          <w:sz w:val="28"/>
        </w:rPr>
        <w:t>
      _______________________________________________________________________</w:t>
      </w:r>
    </w:p>
    <w:bookmarkEnd w:id="366"/>
    <w:bookmarkStart w:name="z601" w:id="367"/>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bookmarkEnd w:id="3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02" w:id="368"/>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w:t>
            </w:r>
          </w:p>
          <w:bookmarkEnd w:id="36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 қамтамасыз ету орталығы ақпарат таралып кететін техникалық арналарды және жедел іздестіру іс-шараларын жүргізуге арналған арнайы техникалық құралдарды анықтау бойынша көрсетілген қызметтері жөніндегі есепті лицензиарға есепті жылдан кейінгі жылғы тоқсан екінші айының 1-күнінен кешіктірмей лицензиаттың уәкілетті адамының электрондық цифрлық қолтаңбасымен куәландырылған DOC форматтағы электрондық құжаттың нысанында www.egov.kz, www.elіcense.kz "электрондық үкімет" веб-порталы арқылы жібереді.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 және</w:t>
            </w:r>
            <w:r>
              <w:br/>
            </w:r>
            <w:r>
              <w:rPr>
                <w:rFonts w:ascii="Times New Roman"/>
                <w:b w:val="false"/>
                <w:i w:val="false"/>
                <w:color w:val="000000"/>
                <w:sz w:val="20"/>
              </w:rPr>
              <w:t>жедел-іздестіру іс-шараларын</w:t>
            </w:r>
            <w:r>
              <w:br/>
            </w:r>
            <w:r>
              <w:rPr>
                <w:rFonts w:ascii="Times New Roman"/>
                <w:b w:val="false"/>
                <w:i w:val="false"/>
                <w:color w:val="000000"/>
                <w:sz w:val="20"/>
              </w:rPr>
              <w:t>жүргізуге 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9-қосымша</w:t>
            </w:r>
          </w:p>
        </w:tc>
      </w:tr>
    </w:tbl>
    <w:bookmarkStart w:name="z606" w:id="369"/>
    <w:p>
      <w:pPr>
        <w:spacing w:after="0"/>
        <w:ind w:left="0"/>
        <w:jc w:val="left"/>
      </w:pPr>
      <w:r>
        <w:rPr>
          <w:rFonts w:ascii="Times New Roman"/>
          <w:b/>
          <w:i w:val="false"/>
          <w:color w:val="000000"/>
        </w:rPr>
        <w:t xml:space="preserve"> Біліктілік талаптарына сәйкестік туралы ақпаратты қамтитын мәліметтер нысаны</w:t>
      </w:r>
    </w:p>
    <w:bookmarkEnd w:id="369"/>
    <w:bookmarkStart w:name="z607" w:id="370"/>
    <w:p>
      <w:pPr>
        <w:spacing w:after="0"/>
        <w:ind w:left="0"/>
        <w:jc w:val="both"/>
      </w:pPr>
      <w:r>
        <w:rPr>
          <w:rFonts w:ascii="Times New Roman"/>
          <w:b w:val="false"/>
          <w:i w:val="false"/>
          <w:color w:val="000000"/>
          <w:sz w:val="28"/>
        </w:rPr>
        <w:t>
      1. Заңды тұлғаның немесе дара кәсіпкердің мәртебесі туралы ақпарат 6</w:t>
      </w:r>
    </w:p>
    <w:bookmarkEnd w:id="370"/>
    <w:bookmarkStart w:name="z608" w:id="371"/>
    <w:p>
      <w:pPr>
        <w:spacing w:after="0"/>
        <w:ind w:left="0"/>
        <w:jc w:val="both"/>
      </w:pPr>
      <w:r>
        <w:rPr>
          <w:rFonts w:ascii="Times New Roman"/>
          <w:b w:val="false"/>
          <w:i w:val="false"/>
          <w:color w:val="000000"/>
          <w:sz w:val="28"/>
        </w:rPr>
        <w:t>
      __________________________________________________________________</w:t>
      </w:r>
    </w:p>
    <w:bookmarkEnd w:id="371"/>
    <w:bookmarkStart w:name="z609" w:id="372"/>
    <w:p>
      <w:pPr>
        <w:spacing w:after="0"/>
        <w:ind w:left="0"/>
        <w:jc w:val="both"/>
      </w:pPr>
      <w:r>
        <w:rPr>
          <w:rFonts w:ascii="Times New Roman"/>
          <w:b w:val="false"/>
          <w:i w:val="false"/>
          <w:color w:val="000000"/>
          <w:sz w:val="28"/>
        </w:rPr>
        <w:t>
      (мемлекеттік тіркеу (қайта тіркеу) туралы анықтаманың/куәліктің</w:t>
      </w:r>
    </w:p>
    <w:bookmarkEnd w:id="372"/>
    <w:bookmarkStart w:name="z610" w:id="373"/>
    <w:p>
      <w:pPr>
        <w:spacing w:after="0"/>
        <w:ind w:left="0"/>
        <w:jc w:val="both"/>
      </w:pPr>
      <w:r>
        <w:rPr>
          <w:rFonts w:ascii="Times New Roman"/>
          <w:b w:val="false"/>
          <w:i w:val="false"/>
          <w:color w:val="000000"/>
          <w:sz w:val="28"/>
        </w:rPr>
        <w:t>
      __________________________________________________________________;</w:t>
      </w:r>
    </w:p>
    <w:bookmarkEnd w:id="373"/>
    <w:bookmarkStart w:name="z611" w:id="374"/>
    <w:p>
      <w:pPr>
        <w:spacing w:after="0"/>
        <w:ind w:left="0"/>
        <w:jc w:val="both"/>
      </w:pPr>
      <w:r>
        <w:rPr>
          <w:rFonts w:ascii="Times New Roman"/>
          <w:b w:val="false"/>
          <w:i w:val="false"/>
          <w:color w:val="000000"/>
          <w:sz w:val="28"/>
        </w:rPr>
        <w:t>
      нөмірі және берілген күні)</w:t>
      </w:r>
    </w:p>
    <w:bookmarkEnd w:id="374"/>
    <w:bookmarkStart w:name="z612" w:id="375"/>
    <w:p>
      <w:pPr>
        <w:spacing w:after="0"/>
        <w:ind w:left="0"/>
        <w:jc w:val="both"/>
      </w:pPr>
      <w:r>
        <w:rPr>
          <w:rFonts w:ascii="Times New Roman"/>
          <w:b w:val="false"/>
          <w:i w:val="false"/>
          <w:color w:val="000000"/>
          <w:sz w:val="28"/>
        </w:rPr>
        <w:t>
      2. Киберқауіпсіздік бағыты бойынша қайта дайындаудан, біліктілікті арттырудан өткен</w:t>
      </w:r>
    </w:p>
    <w:bookmarkEnd w:id="375"/>
    <w:bookmarkStart w:name="z613" w:id="376"/>
    <w:p>
      <w:pPr>
        <w:spacing w:after="0"/>
        <w:ind w:left="0"/>
        <w:jc w:val="both"/>
      </w:pPr>
      <w:r>
        <w:rPr>
          <w:rFonts w:ascii="Times New Roman"/>
          <w:b w:val="false"/>
          <w:i w:val="false"/>
          <w:color w:val="000000"/>
          <w:sz w:val="28"/>
        </w:rPr>
        <w:t>
      жоғары немесе орта кәсіптік техникалық білімі бар мәлімделген маман(дар) туралы ақпарат</w:t>
      </w:r>
    </w:p>
    <w:bookmarkEnd w:id="376"/>
    <w:bookmarkStart w:name="z614" w:id="377"/>
    <w:p>
      <w:pPr>
        <w:spacing w:after="0"/>
        <w:ind w:left="0"/>
        <w:jc w:val="both"/>
      </w:pPr>
      <w:r>
        <w:rPr>
          <w:rFonts w:ascii="Times New Roman"/>
          <w:b w:val="false"/>
          <w:i w:val="false"/>
          <w:color w:val="000000"/>
          <w:sz w:val="28"/>
        </w:rPr>
        <w:t>
      __________________________________________________________________</w:t>
      </w:r>
    </w:p>
    <w:bookmarkEnd w:id="377"/>
    <w:bookmarkStart w:name="z615" w:id="378"/>
    <w:p>
      <w:pPr>
        <w:spacing w:after="0"/>
        <w:ind w:left="0"/>
        <w:jc w:val="both"/>
      </w:pPr>
      <w:r>
        <w:rPr>
          <w:rFonts w:ascii="Times New Roman"/>
          <w:b w:val="false"/>
          <w:i w:val="false"/>
          <w:color w:val="000000"/>
          <w:sz w:val="28"/>
        </w:rPr>
        <w:t>
      (мамандығын, біліктілігін, бағытын, сондай-ақ растайтын құжат(тар)ының</w:t>
      </w:r>
    </w:p>
    <w:bookmarkEnd w:id="378"/>
    <w:bookmarkStart w:name="z616" w:id="379"/>
    <w:p>
      <w:pPr>
        <w:spacing w:after="0"/>
        <w:ind w:left="0"/>
        <w:jc w:val="both"/>
      </w:pPr>
      <w:r>
        <w:rPr>
          <w:rFonts w:ascii="Times New Roman"/>
          <w:b w:val="false"/>
          <w:i w:val="false"/>
          <w:color w:val="000000"/>
          <w:sz w:val="28"/>
        </w:rPr>
        <w:t>
      ___________________________________________________________________</w:t>
      </w:r>
    </w:p>
    <w:bookmarkEnd w:id="379"/>
    <w:bookmarkStart w:name="z617" w:id="380"/>
    <w:p>
      <w:pPr>
        <w:spacing w:after="0"/>
        <w:ind w:left="0"/>
        <w:jc w:val="both"/>
      </w:pPr>
      <w:r>
        <w:rPr>
          <w:rFonts w:ascii="Times New Roman"/>
          <w:b w:val="false"/>
          <w:i w:val="false"/>
          <w:color w:val="000000"/>
          <w:sz w:val="28"/>
        </w:rPr>
        <w:t>
      көшірмесін(-лерін) қоса беріп, диплом(дар)ының, сертефикаттарының</w:t>
      </w:r>
    </w:p>
    <w:bookmarkEnd w:id="380"/>
    <w:bookmarkStart w:name="z618" w:id="381"/>
    <w:p>
      <w:pPr>
        <w:spacing w:after="0"/>
        <w:ind w:left="0"/>
        <w:jc w:val="both"/>
      </w:pPr>
      <w:r>
        <w:rPr>
          <w:rFonts w:ascii="Times New Roman"/>
          <w:b w:val="false"/>
          <w:i w:val="false"/>
          <w:color w:val="000000"/>
          <w:sz w:val="28"/>
        </w:rPr>
        <w:t>
      ___________________________________________________________________</w:t>
      </w:r>
    </w:p>
    <w:bookmarkEnd w:id="381"/>
    <w:bookmarkStart w:name="z619" w:id="382"/>
    <w:p>
      <w:pPr>
        <w:spacing w:after="0"/>
        <w:ind w:left="0"/>
        <w:jc w:val="both"/>
      </w:pPr>
      <w:r>
        <w:rPr>
          <w:rFonts w:ascii="Times New Roman"/>
          <w:b w:val="false"/>
          <w:i w:val="false"/>
          <w:color w:val="000000"/>
          <w:sz w:val="28"/>
        </w:rPr>
        <w:t>
      және (немесе) куәліктерінің нөмірін, берілген күнін және орнын, оқу</w:t>
      </w:r>
    </w:p>
    <w:bookmarkEnd w:id="382"/>
    <w:bookmarkStart w:name="z620" w:id="383"/>
    <w:p>
      <w:pPr>
        <w:spacing w:after="0"/>
        <w:ind w:left="0"/>
        <w:jc w:val="both"/>
      </w:pPr>
      <w:r>
        <w:rPr>
          <w:rFonts w:ascii="Times New Roman"/>
          <w:b w:val="false"/>
          <w:i w:val="false"/>
          <w:color w:val="000000"/>
          <w:sz w:val="28"/>
        </w:rPr>
        <w:t>
      ___________________________________________________________________;</w:t>
      </w:r>
    </w:p>
    <w:bookmarkEnd w:id="383"/>
    <w:bookmarkStart w:name="z621" w:id="384"/>
    <w:p>
      <w:pPr>
        <w:spacing w:after="0"/>
        <w:ind w:left="0"/>
        <w:jc w:val="both"/>
      </w:pPr>
      <w:r>
        <w:rPr>
          <w:rFonts w:ascii="Times New Roman"/>
          <w:b w:val="false"/>
          <w:i w:val="false"/>
          <w:color w:val="000000"/>
          <w:sz w:val="28"/>
        </w:rPr>
        <w:t>
      орнының, оқу орталығының, ұйымдарының атауын көрсету)</w:t>
      </w:r>
    </w:p>
    <w:bookmarkEnd w:id="384"/>
    <w:bookmarkStart w:name="z622" w:id="385"/>
    <w:p>
      <w:pPr>
        <w:spacing w:after="0"/>
        <w:ind w:left="0"/>
        <w:jc w:val="both"/>
      </w:pPr>
      <w:r>
        <w:rPr>
          <w:rFonts w:ascii="Times New Roman"/>
          <w:b w:val="false"/>
          <w:i w:val="false"/>
          <w:color w:val="000000"/>
          <w:sz w:val="28"/>
        </w:rPr>
        <w:t>
      3. Осы біліктілік талаптарына 10-қосымшаға сәйкес іздестіру құралдарының ең аз</w:t>
      </w:r>
    </w:p>
    <w:bookmarkEnd w:id="385"/>
    <w:bookmarkStart w:name="z623" w:id="386"/>
    <w:p>
      <w:pPr>
        <w:spacing w:after="0"/>
        <w:ind w:left="0"/>
        <w:jc w:val="both"/>
      </w:pPr>
      <w:r>
        <w:rPr>
          <w:rFonts w:ascii="Times New Roman"/>
          <w:b w:val="false"/>
          <w:i w:val="false"/>
          <w:color w:val="000000"/>
          <w:sz w:val="28"/>
        </w:rPr>
        <w:t>
      жинағының болуы туралы ақпарат</w:t>
      </w:r>
    </w:p>
    <w:bookmarkEnd w:id="386"/>
    <w:bookmarkStart w:name="z624" w:id="387"/>
    <w:p>
      <w:pPr>
        <w:spacing w:after="0"/>
        <w:ind w:left="0"/>
        <w:jc w:val="both"/>
      </w:pPr>
      <w:r>
        <w:rPr>
          <w:rFonts w:ascii="Times New Roman"/>
          <w:b w:val="false"/>
          <w:i w:val="false"/>
          <w:color w:val="000000"/>
          <w:sz w:val="28"/>
        </w:rPr>
        <w:t>
      ___________________________________________________________________</w:t>
      </w:r>
    </w:p>
    <w:bookmarkEnd w:id="387"/>
    <w:bookmarkStart w:name="z625" w:id="388"/>
    <w:p>
      <w:pPr>
        <w:spacing w:after="0"/>
        <w:ind w:left="0"/>
        <w:jc w:val="both"/>
      </w:pPr>
      <w:r>
        <w:rPr>
          <w:rFonts w:ascii="Times New Roman"/>
          <w:b w:val="false"/>
          <w:i w:val="false"/>
          <w:color w:val="000000"/>
          <w:sz w:val="28"/>
        </w:rPr>
        <w:t>
      (құжатт(ард)ың көшірмесін(-лерін) қоса беріп, осы құралдардың меншік</w:t>
      </w:r>
    </w:p>
    <w:bookmarkEnd w:id="388"/>
    <w:bookmarkStart w:name="z626" w:id="389"/>
    <w:p>
      <w:pPr>
        <w:spacing w:after="0"/>
        <w:ind w:left="0"/>
        <w:jc w:val="both"/>
      </w:pPr>
      <w:r>
        <w:rPr>
          <w:rFonts w:ascii="Times New Roman"/>
          <w:b w:val="false"/>
          <w:i w:val="false"/>
          <w:color w:val="000000"/>
          <w:sz w:val="28"/>
        </w:rPr>
        <w:t>
      ___________________________________________________________________</w:t>
      </w:r>
    </w:p>
    <w:bookmarkEnd w:id="389"/>
    <w:bookmarkStart w:name="z627" w:id="390"/>
    <w:p>
      <w:pPr>
        <w:spacing w:after="0"/>
        <w:ind w:left="0"/>
        <w:jc w:val="both"/>
      </w:pPr>
      <w:r>
        <w:rPr>
          <w:rFonts w:ascii="Times New Roman"/>
          <w:b w:val="false"/>
          <w:i w:val="false"/>
          <w:color w:val="000000"/>
          <w:sz w:val="28"/>
        </w:rPr>
        <w:t>
      құқығында немесе өзге заңды негізде болуын растайтын құжаттардың</w:t>
      </w:r>
    </w:p>
    <w:bookmarkEnd w:id="390"/>
    <w:bookmarkStart w:name="z628" w:id="391"/>
    <w:p>
      <w:pPr>
        <w:spacing w:after="0"/>
        <w:ind w:left="0"/>
        <w:jc w:val="both"/>
      </w:pPr>
      <w:r>
        <w:rPr>
          <w:rFonts w:ascii="Times New Roman"/>
          <w:b w:val="false"/>
          <w:i w:val="false"/>
          <w:color w:val="000000"/>
          <w:sz w:val="28"/>
        </w:rPr>
        <w:t>
      ___________________________________________________________________;</w:t>
      </w:r>
    </w:p>
    <w:bookmarkEnd w:id="391"/>
    <w:bookmarkStart w:name="z629" w:id="392"/>
    <w:p>
      <w:pPr>
        <w:spacing w:after="0"/>
        <w:ind w:left="0"/>
        <w:jc w:val="both"/>
      </w:pPr>
      <w:r>
        <w:rPr>
          <w:rFonts w:ascii="Times New Roman"/>
          <w:b w:val="false"/>
          <w:i w:val="false"/>
          <w:color w:val="000000"/>
          <w:sz w:val="28"/>
        </w:rPr>
        <w:t>
      деректемелерін: тіркеу нөмірін және күнін көрсету)</w:t>
      </w:r>
    </w:p>
    <w:bookmarkEnd w:id="392"/>
    <w:bookmarkStart w:name="z630" w:id="393"/>
    <w:p>
      <w:pPr>
        <w:spacing w:after="0"/>
        <w:ind w:left="0"/>
        <w:jc w:val="both"/>
      </w:pPr>
      <w:r>
        <w:rPr>
          <w:rFonts w:ascii="Times New Roman"/>
          <w:b w:val="false"/>
          <w:i w:val="false"/>
          <w:color w:val="000000"/>
          <w:sz w:val="28"/>
        </w:rPr>
        <w:t>
      4. Арнайы бөлінген үй-жайдың болуы туралы ақпарат</w:t>
      </w:r>
    </w:p>
    <w:bookmarkEnd w:id="393"/>
    <w:bookmarkStart w:name="z631" w:id="394"/>
    <w:p>
      <w:pPr>
        <w:spacing w:after="0"/>
        <w:ind w:left="0"/>
        <w:jc w:val="both"/>
      </w:pPr>
      <w:r>
        <w:rPr>
          <w:rFonts w:ascii="Times New Roman"/>
          <w:b w:val="false"/>
          <w:i w:val="false"/>
          <w:color w:val="000000"/>
          <w:sz w:val="28"/>
        </w:rPr>
        <w:t>
      ___________________________________________________________________</w:t>
      </w:r>
    </w:p>
    <w:bookmarkEnd w:id="394"/>
    <w:bookmarkStart w:name="z632" w:id="395"/>
    <w:p>
      <w:pPr>
        <w:spacing w:after="0"/>
        <w:ind w:left="0"/>
        <w:jc w:val="both"/>
      </w:pPr>
      <w:r>
        <w:rPr>
          <w:rFonts w:ascii="Times New Roman"/>
          <w:b w:val="false"/>
          <w:i w:val="false"/>
          <w:color w:val="000000"/>
          <w:sz w:val="28"/>
        </w:rPr>
        <w:t>
      (құжатт(ард)ың көшірмесін(-лерін) қоса беріп, меншік құқығын немесе өзге</w:t>
      </w:r>
    </w:p>
    <w:bookmarkEnd w:id="395"/>
    <w:bookmarkStart w:name="z633" w:id="396"/>
    <w:p>
      <w:pPr>
        <w:spacing w:after="0"/>
        <w:ind w:left="0"/>
        <w:jc w:val="both"/>
      </w:pPr>
      <w:r>
        <w:rPr>
          <w:rFonts w:ascii="Times New Roman"/>
          <w:b w:val="false"/>
          <w:i w:val="false"/>
          <w:color w:val="000000"/>
          <w:sz w:val="28"/>
        </w:rPr>
        <w:t>
      ___________________________________________________________________</w:t>
      </w:r>
    </w:p>
    <w:bookmarkEnd w:id="396"/>
    <w:bookmarkStart w:name="z634" w:id="397"/>
    <w:p>
      <w:pPr>
        <w:spacing w:after="0"/>
        <w:ind w:left="0"/>
        <w:jc w:val="both"/>
      </w:pPr>
      <w:r>
        <w:rPr>
          <w:rFonts w:ascii="Times New Roman"/>
          <w:b w:val="false"/>
          <w:i w:val="false"/>
          <w:color w:val="000000"/>
          <w:sz w:val="28"/>
        </w:rPr>
        <w:t>
      де заңды негізді растайтын құжаттардың, сондай-ақ мамандандырылған</w:t>
      </w:r>
    </w:p>
    <w:bookmarkEnd w:id="397"/>
    <w:bookmarkStart w:name="z635" w:id="398"/>
    <w:p>
      <w:pPr>
        <w:spacing w:after="0"/>
        <w:ind w:left="0"/>
        <w:jc w:val="both"/>
      </w:pPr>
      <w:r>
        <w:rPr>
          <w:rFonts w:ascii="Times New Roman"/>
          <w:b w:val="false"/>
          <w:i w:val="false"/>
          <w:color w:val="000000"/>
          <w:sz w:val="28"/>
        </w:rPr>
        <w:t>
      ___________________________________________________________________</w:t>
      </w:r>
    </w:p>
    <w:bookmarkEnd w:id="398"/>
    <w:bookmarkStart w:name="z636" w:id="399"/>
    <w:p>
      <w:pPr>
        <w:spacing w:after="0"/>
        <w:ind w:left="0"/>
        <w:jc w:val="both"/>
      </w:pPr>
      <w:r>
        <w:rPr>
          <w:rFonts w:ascii="Times New Roman"/>
          <w:b w:val="false"/>
          <w:i w:val="false"/>
          <w:color w:val="000000"/>
          <w:sz w:val="28"/>
        </w:rPr>
        <w:t>
      ұйым(дар)мен автоматтандырылған күзет және өрттен қорғау сигнализация</w:t>
      </w:r>
    </w:p>
    <w:bookmarkEnd w:id="399"/>
    <w:bookmarkStart w:name="z637" w:id="400"/>
    <w:p>
      <w:pPr>
        <w:spacing w:after="0"/>
        <w:ind w:left="0"/>
        <w:jc w:val="both"/>
      </w:pPr>
      <w:r>
        <w:rPr>
          <w:rFonts w:ascii="Times New Roman"/>
          <w:b w:val="false"/>
          <w:i w:val="false"/>
          <w:color w:val="000000"/>
          <w:sz w:val="28"/>
        </w:rPr>
        <w:t>
      ___________________________________________________________________</w:t>
      </w:r>
    </w:p>
    <w:bookmarkEnd w:id="400"/>
    <w:bookmarkStart w:name="z638" w:id="401"/>
    <w:p>
      <w:pPr>
        <w:spacing w:after="0"/>
        <w:ind w:left="0"/>
        <w:jc w:val="both"/>
      </w:pPr>
      <w:r>
        <w:rPr>
          <w:rFonts w:ascii="Times New Roman"/>
          <w:b w:val="false"/>
          <w:i w:val="false"/>
          <w:color w:val="000000"/>
          <w:sz w:val="28"/>
        </w:rPr>
        <w:t>
      жүйелеріне қызмет көрсету туралы шартт(ард)ың деректемелерін: тіркеу</w:t>
      </w:r>
    </w:p>
    <w:bookmarkEnd w:id="401"/>
    <w:bookmarkStart w:name="z639" w:id="402"/>
    <w:p>
      <w:pPr>
        <w:spacing w:after="0"/>
        <w:ind w:left="0"/>
        <w:jc w:val="both"/>
      </w:pPr>
      <w:r>
        <w:rPr>
          <w:rFonts w:ascii="Times New Roman"/>
          <w:b w:val="false"/>
          <w:i w:val="false"/>
          <w:color w:val="000000"/>
          <w:sz w:val="28"/>
        </w:rPr>
        <w:t>
      ___________________________________________________________________;</w:t>
      </w:r>
    </w:p>
    <w:bookmarkEnd w:id="402"/>
    <w:bookmarkStart w:name="z640" w:id="403"/>
    <w:p>
      <w:pPr>
        <w:spacing w:after="0"/>
        <w:ind w:left="0"/>
        <w:jc w:val="both"/>
      </w:pPr>
      <w:r>
        <w:rPr>
          <w:rFonts w:ascii="Times New Roman"/>
          <w:b w:val="false"/>
          <w:i w:val="false"/>
          <w:color w:val="000000"/>
          <w:sz w:val="28"/>
        </w:rPr>
        <w:t>
      нөмірлерін және күндерін, сондай-ақ тиісті ұйымдардың атауларын көрсету)</w:t>
      </w:r>
    </w:p>
    <w:bookmarkEnd w:id="403"/>
    <w:bookmarkStart w:name="z641" w:id="404"/>
    <w:p>
      <w:pPr>
        <w:spacing w:after="0"/>
        <w:ind w:left="0"/>
        <w:jc w:val="both"/>
      </w:pPr>
      <w:r>
        <w:rPr>
          <w:rFonts w:ascii="Times New Roman"/>
          <w:b w:val="false"/>
          <w:i w:val="false"/>
          <w:color w:val="000000"/>
          <w:sz w:val="28"/>
        </w:rPr>
        <w:t>
      5. Лицензиаттың қосымша біліктілік талаптарына сәйкестігін растайтын ақпарат</w:t>
      </w:r>
    </w:p>
    <w:bookmarkEnd w:id="404"/>
    <w:bookmarkStart w:name="z642" w:id="405"/>
    <w:p>
      <w:pPr>
        <w:spacing w:after="0"/>
        <w:ind w:left="0"/>
        <w:jc w:val="both"/>
      </w:pPr>
      <w:r>
        <w:rPr>
          <w:rFonts w:ascii="Times New Roman"/>
          <w:b w:val="false"/>
          <w:i w:val="false"/>
          <w:color w:val="000000"/>
          <w:sz w:val="28"/>
        </w:rPr>
        <w:t>
      ___________________________________________________________________</w:t>
      </w:r>
    </w:p>
    <w:bookmarkEnd w:id="405"/>
    <w:bookmarkStart w:name="z643" w:id="406"/>
    <w:p>
      <w:pPr>
        <w:spacing w:after="0"/>
        <w:ind w:left="0"/>
        <w:jc w:val="both"/>
      </w:pPr>
      <w:r>
        <w:rPr>
          <w:rFonts w:ascii="Times New Roman"/>
          <w:b w:val="false"/>
          <w:i w:val="false"/>
          <w:color w:val="000000"/>
          <w:sz w:val="28"/>
        </w:rPr>
        <w:t>
      (лицензиатқа қойылатын қосымша талаптардың орындалуы туралы</w:t>
      </w:r>
    </w:p>
    <w:bookmarkEnd w:id="406"/>
    <w:bookmarkStart w:name="z644" w:id="407"/>
    <w:p>
      <w:pPr>
        <w:spacing w:after="0"/>
        <w:ind w:left="0"/>
        <w:jc w:val="both"/>
      </w:pPr>
      <w:r>
        <w:rPr>
          <w:rFonts w:ascii="Times New Roman"/>
          <w:b w:val="false"/>
          <w:i w:val="false"/>
          <w:color w:val="000000"/>
          <w:sz w:val="28"/>
        </w:rPr>
        <w:t>
      ___________________________________________________________________</w:t>
      </w:r>
    </w:p>
    <w:bookmarkEnd w:id="407"/>
    <w:bookmarkStart w:name="z645" w:id="408"/>
    <w:p>
      <w:pPr>
        <w:spacing w:after="0"/>
        <w:ind w:left="0"/>
        <w:jc w:val="both"/>
      </w:pPr>
      <w:r>
        <w:rPr>
          <w:rFonts w:ascii="Times New Roman"/>
          <w:b w:val="false"/>
          <w:i w:val="false"/>
          <w:color w:val="000000"/>
          <w:sz w:val="28"/>
        </w:rPr>
        <w:t>
      тиісті ақпарат: лицензиаттың ақпарат таралып кететін техникалық</w:t>
      </w:r>
    </w:p>
    <w:bookmarkEnd w:id="408"/>
    <w:bookmarkStart w:name="z646" w:id="409"/>
    <w:p>
      <w:pPr>
        <w:spacing w:after="0"/>
        <w:ind w:left="0"/>
        <w:jc w:val="both"/>
      </w:pPr>
      <w:r>
        <w:rPr>
          <w:rFonts w:ascii="Times New Roman"/>
          <w:b w:val="false"/>
          <w:i w:val="false"/>
          <w:color w:val="000000"/>
          <w:sz w:val="28"/>
        </w:rPr>
        <w:t>
      ___________________________________________________________________</w:t>
      </w:r>
    </w:p>
    <w:bookmarkEnd w:id="409"/>
    <w:bookmarkStart w:name="z647" w:id="410"/>
    <w:p>
      <w:pPr>
        <w:spacing w:after="0"/>
        <w:ind w:left="0"/>
        <w:jc w:val="both"/>
      </w:pPr>
      <w:r>
        <w:rPr>
          <w:rFonts w:ascii="Times New Roman"/>
          <w:b w:val="false"/>
          <w:i w:val="false"/>
          <w:color w:val="000000"/>
          <w:sz w:val="28"/>
        </w:rPr>
        <w:t>
      арналарды және жедел іздестіру іс-шараларын жүргізуге арналған</w:t>
      </w:r>
    </w:p>
    <w:bookmarkEnd w:id="410"/>
    <w:bookmarkStart w:name="z648" w:id="411"/>
    <w:p>
      <w:pPr>
        <w:spacing w:after="0"/>
        <w:ind w:left="0"/>
        <w:jc w:val="both"/>
      </w:pPr>
      <w:r>
        <w:rPr>
          <w:rFonts w:ascii="Times New Roman"/>
          <w:b w:val="false"/>
          <w:i w:val="false"/>
          <w:color w:val="000000"/>
          <w:sz w:val="28"/>
        </w:rPr>
        <w:t>
      ___________________________________________________________________</w:t>
      </w:r>
    </w:p>
    <w:bookmarkEnd w:id="411"/>
    <w:bookmarkStart w:name="z649" w:id="412"/>
    <w:p>
      <w:pPr>
        <w:spacing w:after="0"/>
        <w:ind w:left="0"/>
        <w:jc w:val="both"/>
      </w:pPr>
      <w:r>
        <w:rPr>
          <w:rFonts w:ascii="Times New Roman"/>
          <w:b w:val="false"/>
          <w:i w:val="false"/>
          <w:color w:val="000000"/>
          <w:sz w:val="28"/>
        </w:rPr>
        <w:t>
      арнайы техникалық құралдарды үй-жайларда және техникалық</w:t>
      </w:r>
    </w:p>
    <w:bookmarkEnd w:id="412"/>
    <w:bookmarkStart w:name="z650" w:id="413"/>
    <w:p>
      <w:pPr>
        <w:spacing w:after="0"/>
        <w:ind w:left="0"/>
        <w:jc w:val="both"/>
      </w:pPr>
      <w:r>
        <w:rPr>
          <w:rFonts w:ascii="Times New Roman"/>
          <w:b w:val="false"/>
          <w:i w:val="false"/>
          <w:color w:val="000000"/>
          <w:sz w:val="28"/>
        </w:rPr>
        <w:t>
      ___________________________________________________________________</w:t>
      </w:r>
    </w:p>
    <w:bookmarkEnd w:id="413"/>
    <w:bookmarkStart w:name="z651" w:id="414"/>
    <w:p>
      <w:pPr>
        <w:spacing w:after="0"/>
        <w:ind w:left="0"/>
        <w:jc w:val="both"/>
      </w:pPr>
      <w:r>
        <w:rPr>
          <w:rFonts w:ascii="Times New Roman"/>
          <w:b w:val="false"/>
          <w:i w:val="false"/>
          <w:color w:val="000000"/>
          <w:sz w:val="28"/>
        </w:rPr>
        <w:t>
      құралдарда анықтау бойынша киберқауіпсіздіктің оқыс</w:t>
      </w:r>
    </w:p>
    <w:bookmarkEnd w:id="414"/>
    <w:bookmarkStart w:name="z652" w:id="415"/>
    <w:p>
      <w:pPr>
        <w:spacing w:after="0"/>
        <w:ind w:left="0"/>
        <w:jc w:val="both"/>
      </w:pPr>
      <w:r>
        <w:rPr>
          <w:rFonts w:ascii="Times New Roman"/>
          <w:b w:val="false"/>
          <w:i w:val="false"/>
          <w:color w:val="000000"/>
          <w:sz w:val="28"/>
        </w:rPr>
        <w:t>
      ___________________________________________________________________</w:t>
      </w:r>
    </w:p>
    <w:bookmarkEnd w:id="415"/>
    <w:bookmarkStart w:name="z653" w:id="416"/>
    <w:p>
      <w:pPr>
        <w:spacing w:after="0"/>
        <w:ind w:left="0"/>
        <w:jc w:val="both"/>
      </w:pPr>
      <w:r>
        <w:rPr>
          <w:rFonts w:ascii="Times New Roman"/>
          <w:b w:val="false"/>
          <w:i w:val="false"/>
          <w:color w:val="000000"/>
          <w:sz w:val="28"/>
        </w:rPr>
        <w:t>
      оқиғаларына ден қою қызметімен жұмыс жүргізу әдістемесінің</w:t>
      </w:r>
    </w:p>
    <w:bookmarkEnd w:id="416"/>
    <w:bookmarkStart w:name="z654" w:id="417"/>
    <w:p>
      <w:pPr>
        <w:spacing w:after="0"/>
        <w:ind w:left="0"/>
        <w:jc w:val="both"/>
      </w:pPr>
      <w:r>
        <w:rPr>
          <w:rFonts w:ascii="Times New Roman"/>
          <w:b w:val="false"/>
          <w:i w:val="false"/>
          <w:color w:val="000000"/>
          <w:sz w:val="28"/>
        </w:rPr>
        <w:t>
      ___________________________________________________________________.</w:t>
      </w:r>
    </w:p>
    <w:bookmarkEnd w:id="417"/>
    <w:bookmarkStart w:name="z655" w:id="418"/>
    <w:p>
      <w:pPr>
        <w:spacing w:after="0"/>
        <w:ind w:left="0"/>
        <w:jc w:val="both"/>
      </w:pPr>
      <w:r>
        <w:rPr>
          <w:rFonts w:ascii="Times New Roman"/>
          <w:b w:val="false"/>
          <w:i w:val="false"/>
          <w:color w:val="000000"/>
          <w:sz w:val="28"/>
        </w:rPr>
        <w:t>
      болуын растайтын хатының деректемелері және басқалар)</w:t>
      </w:r>
    </w:p>
    <w:bookmarkEnd w:id="418"/>
    <w:bookmarkStart w:name="z656" w:id="419"/>
    <w:p>
      <w:pPr>
        <w:spacing w:after="0"/>
        <w:ind w:left="0"/>
        <w:jc w:val="both"/>
      </w:pPr>
      <w:r>
        <w:rPr>
          <w:rFonts w:ascii="Times New Roman"/>
          <w:b w:val="false"/>
          <w:i w:val="false"/>
          <w:color w:val="000000"/>
          <w:sz w:val="28"/>
        </w:rPr>
        <w:t>
      ____________________________</w:t>
      </w:r>
    </w:p>
    <w:bookmarkEnd w:id="419"/>
    <w:bookmarkStart w:name="z657" w:id="420"/>
    <w:p>
      <w:pPr>
        <w:spacing w:after="0"/>
        <w:ind w:left="0"/>
        <w:jc w:val="both"/>
      </w:pPr>
      <w:r>
        <w:rPr>
          <w:rFonts w:ascii="Times New Roman"/>
          <w:b w:val="false"/>
          <w:i w:val="false"/>
          <w:color w:val="000000"/>
          <w:sz w:val="28"/>
        </w:rPr>
        <w:t>
      6 Мәліметтерді көрсетілетін қызметті беруші тиісті мемлекеттік цифрлық жүйелерден "цифрлық үкімет" шлюзі арқылы дербес алады</w:t>
      </w:r>
    </w:p>
    <w:bookmarkEnd w:id="4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 және</w:t>
            </w:r>
            <w:r>
              <w:br/>
            </w:r>
            <w:r>
              <w:rPr>
                <w:rFonts w:ascii="Times New Roman"/>
                <w:b w:val="false"/>
                <w:i w:val="false"/>
                <w:color w:val="000000"/>
                <w:sz w:val="20"/>
              </w:rPr>
              <w:t>жедел-іздестіру іс-шараларын</w:t>
            </w:r>
            <w:r>
              <w:br/>
            </w:r>
            <w:r>
              <w:rPr>
                <w:rFonts w:ascii="Times New Roman"/>
                <w:b w:val="false"/>
                <w:i w:val="false"/>
                <w:color w:val="000000"/>
                <w:sz w:val="20"/>
              </w:rPr>
              <w:t>жүргізуге 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10-қосымша</w:t>
            </w:r>
          </w:p>
        </w:tc>
      </w:tr>
    </w:tbl>
    <w:bookmarkStart w:name="z659" w:id="421"/>
    <w:p>
      <w:pPr>
        <w:spacing w:after="0"/>
        <w:ind w:left="0"/>
        <w:jc w:val="left"/>
      </w:pPr>
      <w:r>
        <w:rPr>
          <w:rFonts w:ascii="Times New Roman"/>
          <w:b/>
          <w:i w:val="false"/>
          <w:color w:val="000000"/>
        </w:rPr>
        <w:t xml:space="preserve"> Іздестіру құралдарының ең аз жинағы</w:t>
      </w:r>
    </w:p>
    <w:bookmarkEnd w:id="4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0" w:id="422"/>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422"/>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құралдарының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 қорғау құралдарының мақсаты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4" w:id="423"/>
          <w:p>
            <w:pPr>
              <w:spacing w:after="20"/>
              <w:ind w:left="20"/>
              <w:jc w:val="both"/>
            </w:pPr>
            <w:r>
              <w:rPr>
                <w:rFonts w:ascii="Times New Roman"/>
                <w:b w:val="false"/>
                <w:i w:val="false"/>
                <w:color w:val="000000"/>
                <w:sz w:val="20"/>
              </w:rPr>
              <w:t>
</w:t>
            </w:r>
            <w:r>
              <w:rPr>
                <w:rFonts w:ascii="Times New Roman"/>
                <w:b w:val="false"/>
                <w:i w:val="false"/>
                <w:color w:val="000000"/>
                <w:sz w:val="20"/>
              </w:rPr>
              <w:t>Киберқауіпсіздіктің оқиғаларын мониторингтеу және оларға ден қою құралдары</w:t>
            </w:r>
          </w:p>
          <w:bookmarkEnd w:id="423"/>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66" w:id="424"/>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24"/>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Оқиғаларға ден қою платформасы (ІRP)</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 оқиғаларын басқару, ден қою және тергеу тиімділігін жоғарлату.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0" w:id="425"/>
          <w:p>
            <w:pPr>
              <w:spacing w:after="20"/>
              <w:ind w:left="20"/>
              <w:jc w:val="both"/>
            </w:pPr>
            <w:r>
              <w:rPr>
                <w:rFonts w:ascii="Times New Roman"/>
                <w:b w:val="false"/>
                <w:i w:val="false"/>
                <w:color w:val="000000"/>
                <w:sz w:val="20"/>
              </w:rPr>
              <w:t>
</w:t>
            </w:r>
            <w:r>
              <w:rPr>
                <w:rFonts w:ascii="Times New Roman"/>
                <w:b w:val="false"/>
                <w:i w:val="false"/>
                <w:color w:val="000000"/>
                <w:sz w:val="20"/>
              </w:rPr>
              <w:t>2.</w:t>
            </w:r>
          </w:p>
          <w:bookmarkEnd w:id="425"/>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Қауіп-қатерлер туралы ақпаратты басқару платформасы (Threat Іntellіgence Platform)</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Киберқауіпсіздіктің әдеттегі емес оқиғаларын анықтау тиімділігін жоғарлату.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4" w:id="426"/>
          <w:p>
            <w:pPr>
              <w:spacing w:after="20"/>
              <w:ind w:left="20"/>
              <w:jc w:val="both"/>
            </w:pPr>
            <w:r>
              <w:rPr>
                <w:rFonts w:ascii="Times New Roman"/>
                <w:b w:val="false"/>
                <w:i w:val="false"/>
                <w:color w:val="000000"/>
                <w:sz w:val="20"/>
              </w:rPr>
              <w:t>
</w:t>
            </w:r>
            <w:r>
              <w:rPr>
                <w:rFonts w:ascii="Times New Roman"/>
                <w:b w:val="false"/>
                <w:i w:val="false"/>
                <w:color w:val="000000"/>
                <w:sz w:val="20"/>
              </w:rPr>
              <w:t>3.</w:t>
            </w:r>
          </w:p>
          <w:bookmarkEnd w:id="426"/>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Зиянтасушы бағдарламаларды статикалық талдау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Орындалатын кодты x86, AMD64, ARM платформалары үшін дизассемблерлеу.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8" w:id="427"/>
          <w:p>
            <w:pPr>
              <w:spacing w:after="20"/>
              <w:ind w:left="20"/>
              <w:jc w:val="both"/>
            </w:pPr>
            <w:r>
              <w:rPr>
                <w:rFonts w:ascii="Times New Roman"/>
                <w:b w:val="false"/>
                <w:i w:val="false"/>
                <w:color w:val="000000"/>
                <w:sz w:val="20"/>
              </w:rPr>
              <w:t>
</w:t>
            </w:r>
            <w:r>
              <w:rPr>
                <w:rFonts w:ascii="Times New Roman"/>
                <w:b w:val="false"/>
                <w:i w:val="false"/>
                <w:color w:val="000000"/>
                <w:sz w:val="20"/>
              </w:rPr>
              <w:t>4.</w:t>
            </w:r>
          </w:p>
          <w:bookmarkEnd w:id="427"/>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салғыш" түрінде зиянтасушы бағдарламаларды динамикалық талдау құралы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 қауіпсіз бақылаудағы ортада іске қосу, оның орындалу барысын бақылау және журналдау.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 және</w:t>
            </w:r>
            <w:r>
              <w:br/>
            </w:r>
            <w:r>
              <w:rPr>
                <w:rFonts w:ascii="Times New Roman"/>
                <w:b w:val="false"/>
                <w:i w:val="false"/>
                <w:color w:val="000000"/>
                <w:sz w:val="20"/>
              </w:rPr>
              <w:t>жедел-іздестіру іс-шараларын</w:t>
            </w:r>
            <w:r>
              <w:br/>
            </w:r>
            <w:r>
              <w:rPr>
                <w:rFonts w:ascii="Times New Roman"/>
                <w:b w:val="false"/>
                <w:i w:val="false"/>
                <w:color w:val="000000"/>
                <w:sz w:val="20"/>
              </w:rPr>
              <w:t>жүргізуге 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683" w:id="428"/>
    <w:p>
      <w:pPr>
        <w:spacing w:after="0"/>
        <w:ind w:left="0"/>
        <w:jc w:val="left"/>
      </w:pPr>
      <w:r>
        <w:rPr>
          <w:rFonts w:ascii="Times New Roman"/>
          <w:b/>
          <w:i w:val="false"/>
          <w:color w:val="000000"/>
        </w:rPr>
        <w:t xml:space="preserve"> Киберқауіпсіздіктің оқыс оқиғаларына ден қою қызметі іс-қимылының шеңберінде ақпарат таралып кететін техникалық арналарды және жедел іздестіру іс-шараларын жүргізуге арналған арнайы техникалық құралдарды анықтау бойынша қызмет көрсетуге жасалған (соның ішінде лицензиаттың өз мұқтаждықтарын қамтамасыз ету мақсатында) шарттар (келісімшарттар) туралы хабарлама</w:t>
      </w:r>
    </w:p>
    <w:bookmarkEnd w:id="428"/>
    <w:bookmarkStart w:name="z684" w:id="429"/>
    <w:p>
      <w:pPr>
        <w:spacing w:after="0"/>
        <w:ind w:left="0"/>
        <w:jc w:val="both"/>
      </w:pPr>
      <w:r>
        <w:rPr>
          <w:rFonts w:ascii="Times New Roman"/>
          <w:b w:val="false"/>
          <w:i w:val="false"/>
          <w:color w:val="000000"/>
          <w:sz w:val="28"/>
        </w:rPr>
        <w:t>
      _____________________________________________________________________</w:t>
      </w:r>
    </w:p>
    <w:bookmarkEnd w:id="429"/>
    <w:bookmarkStart w:name="z685" w:id="430"/>
    <w:p>
      <w:pPr>
        <w:spacing w:after="0"/>
        <w:ind w:left="0"/>
        <w:jc w:val="both"/>
      </w:pPr>
      <w:r>
        <w:rPr>
          <w:rFonts w:ascii="Times New Roman"/>
          <w:b w:val="false"/>
          <w:i w:val="false"/>
          <w:color w:val="000000"/>
          <w:sz w:val="28"/>
        </w:rPr>
        <w:t xml:space="preserve">
      лицензиаттың атауы, заңды және нақты мекенжайы киберқауіпсіздіктің оқыс оқиғаларына ден қою қызметі ақпарат таралып кететін техникалық арналарды және жедел іздестіру іс-шараларын жүргізуге арналған арнайы техникалық құралдарды анықтау бойынша </w:t>
      </w:r>
    </w:p>
    <w:bookmarkEnd w:id="430"/>
    <w:bookmarkStart w:name="z686" w:id="431"/>
    <w:p>
      <w:pPr>
        <w:spacing w:after="0"/>
        <w:ind w:left="0"/>
        <w:jc w:val="both"/>
      </w:pPr>
      <w:r>
        <w:rPr>
          <w:rFonts w:ascii="Times New Roman"/>
          <w:b w:val="false"/>
          <w:i w:val="false"/>
          <w:color w:val="000000"/>
          <w:sz w:val="28"/>
        </w:rPr>
        <w:t>
      ____________________________________________________________________</w:t>
      </w:r>
    </w:p>
    <w:bookmarkEnd w:id="431"/>
    <w:bookmarkStart w:name="z687" w:id="432"/>
    <w:p>
      <w:pPr>
        <w:spacing w:after="0"/>
        <w:ind w:left="0"/>
        <w:jc w:val="both"/>
      </w:pPr>
      <w:r>
        <w:rPr>
          <w:rFonts w:ascii="Times New Roman"/>
          <w:b w:val="false"/>
          <w:i w:val="false"/>
          <w:color w:val="000000"/>
          <w:sz w:val="28"/>
        </w:rPr>
        <w:t>
      қызмет көрсетуге шарттың (келісімшарттың) жасалған күні мен нөмірі, шарт жасалған ұйымның</w:t>
      </w:r>
    </w:p>
    <w:bookmarkEnd w:id="432"/>
    <w:bookmarkStart w:name="z688" w:id="433"/>
    <w:p>
      <w:pPr>
        <w:spacing w:after="0"/>
        <w:ind w:left="0"/>
        <w:jc w:val="both"/>
      </w:pPr>
      <w:r>
        <w:rPr>
          <w:rFonts w:ascii="Times New Roman"/>
          <w:b w:val="false"/>
          <w:i w:val="false"/>
          <w:color w:val="000000"/>
          <w:sz w:val="28"/>
        </w:rPr>
        <w:t>
      _____________________________________________________________________</w:t>
      </w:r>
    </w:p>
    <w:bookmarkEnd w:id="433"/>
    <w:bookmarkStart w:name="z689" w:id="434"/>
    <w:p>
      <w:pPr>
        <w:spacing w:after="0"/>
        <w:ind w:left="0"/>
        <w:jc w:val="both"/>
      </w:pPr>
      <w:r>
        <w:rPr>
          <w:rFonts w:ascii="Times New Roman"/>
          <w:b w:val="false"/>
          <w:i w:val="false"/>
          <w:color w:val="000000"/>
          <w:sz w:val="28"/>
        </w:rPr>
        <w:t>
      атауы, заңды және нақты мекенжайы, жеке сәйкестендіру нөмірі/бизнес</w:t>
      </w:r>
    </w:p>
    <w:bookmarkEnd w:id="434"/>
    <w:bookmarkStart w:name="z690" w:id="435"/>
    <w:p>
      <w:pPr>
        <w:spacing w:after="0"/>
        <w:ind w:left="0"/>
        <w:jc w:val="both"/>
      </w:pPr>
      <w:r>
        <w:rPr>
          <w:rFonts w:ascii="Times New Roman"/>
          <w:b w:val="false"/>
          <w:i w:val="false"/>
          <w:color w:val="000000"/>
          <w:sz w:val="28"/>
        </w:rPr>
        <w:t>
      _____________________________________________________________________</w:t>
      </w:r>
    </w:p>
    <w:bookmarkEnd w:id="435"/>
    <w:bookmarkStart w:name="z691" w:id="436"/>
    <w:p>
      <w:pPr>
        <w:spacing w:after="0"/>
        <w:ind w:left="0"/>
        <w:jc w:val="both"/>
      </w:pPr>
      <w:r>
        <w:rPr>
          <w:rFonts w:ascii="Times New Roman"/>
          <w:b w:val="false"/>
          <w:i w:val="false"/>
          <w:color w:val="000000"/>
          <w:sz w:val="28"/>
        </w:rPr>
        <w:t>
      сәйкестендіру нөмірі (бар болған жағдайда) және байланыс телефондары не өз мұқтаждықтарын қамтамасыз ету мақсатында қызмет көрсету мерзімі мен күні</w:t>
      </w:r>
    </w:p>
    <w:bookmarkEnd w:id="436"/>
    <w:bookmarkStart w:name="z692" w:id="437"/>
    <w:p>
      <w:pPr>
        <w:spacing w:after="0"/>
        <w:ind w:left="0"/>
        <w:jc w:val="both"/>
      </w:pPr>
      <w:r>
        <w:rPr>
          <w:rFonts w:ascii="Times New Roman"/>
          <w:b w:val="false"/>
          <w:i w:val="false"/>
          <w:color w:val="000000"/>
          <w:sz w:val="28"/>
        </w:rPr>
        <w:t>
       шарттар (келісімшарттар) жасалғаны туралы лицензиарды хабардар етеді. Шарттарды (келісімшарттарды) орындау барысында мынадай жұмыс түрлерін жүзеге асыру жоспарланады:</w:t>
      </w:r>
    </w:p>
    <w:bookmarkEnd w:id="4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438"/>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438"/>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орындау шеңберінде тексерілуі жоспарланатын цифрлық объектілердің нақты мекенжайы және орналасқан жері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(келісімшартты) орындау барысында тексерілуі жоспарланатын цифрлық объектілер бойынша деректер (типі, моделі, мақсаты, техникалық сипаттамасы, желілік сәйкестендіргіші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Шартқа (келісімшартқа) сәйкес тексеруді жүзеге асыру мерзімдері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8" w:id="439"/>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39"/>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703" w:id="440"/>
    <w:p>
      <w:pPr>
        <w:spacing w:after="0"/>
        <w:ind w:left="0"/>
        <w:jc w:val="both"/>
      </w:pPr>
      <w:r>
        <w:rPr>
          <w:rFonts w:ascii="Times New Roman"/>
          <w:b w:val="false"/>
          <w:i w:val="false"/>
          <w:color w:val="000000"/>
          <w:sz w:val="28"/>
        </w:rPr>
        <w:t>
      _______________________________________________________________________</w:t>
      </w:r>
    </w:p>
    <w:bookmarkEnd w:id="440"/>
    <w:bookmarkStart w:name="z704" w:id="441"/>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bookmarkEnd w:id="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5" w:id="442"/>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w:t>
            </w:r>
          </w:p>
          <w:bookmarkEnd w:id="442"/>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хабарлама лицензиарға шарттар (келісімшарттар) бойынша міндеттемелерді орындауды бастағанға дейін кемінде бес жұмыс күні бұрын лицензиаттың уәкілетті адамының электрондық цифрлық қолтаңбасымен куәландырылған электрондық құжаттың нысанында www.egov.kz, www.elіcense.kz "цифрлық үкімет" веб-порталы арқылы жіберіледі.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w:t>
            </w:r>
            <w:r>
              <w:br/>
            </w:r>
            <w:r>
              <w:rPr>
                <w:rFonts w:ascii="Times New Roman"/>
                <w:b w:val="false"/>
                <w:i w:val="false"/>
                <w:color w:val="000000"/>
                <w:sz w:val="20"/>
              </w:rPr>
              <w:t>комитеті Төрағасының</w:t>
            </w:r>
            <w:r>
              <w:br/>
            </w:r>
            <w:r>
              <w:rPr>
                <w:rFonts w:ascii="Times New Roman"/>
                <w:b w:val="false"/>
                <w:i w:val="false"/>
                <w:color w:val="000000"/>
                <w:sz w:val="20"/>
              </w:rPr>
              <w:t>2015 жылғы 30 қаңтардағы</w:t>
            </w:r>
            <w:r>
              <w:br/>
            </w:r>
            <w:r>
              <w:rPr>
                <w:rFonts w:ascii="Times New Roman"/>
                <w:b w:val="false"/>
                <w:i w:val="false"/>
                <w:color w:val="000000"/>
                <w:sz w:val="20"/>
              </w:rPr>
              <w:t>№ 4 бұйрығымен бекітілген</w:t>
            </w:r>
            <w:r>
              <w:br/>
            </w:r>
            <w:r>
              <w:rPr>
                <w:rFonts w:ascii="Times New Roman"/>
                <w:b w:val="false"/>
                <w:i w:val="false"/>
                <w:color w:val="000000"/>
                <w:sz w:val="20"/>
              </w:rPr>
              <w:t>ақпарат таралып кететін</w:t>
            </w:r>
            <w:r>
              <w:br/>
            </w:r>
            <w:r>
              <w:rPr>
                <w:rFonts w:ascii="Times New Roman"/>
                <w:b w:val="false"/>
                <w:i w:val="false"/>
                <w:color w:val="000000"/>
                <w:sz w:val="20"/>
              </w:rPr>
              <w:t>техникалық арналарды</w:t>
            </w:r>
            <w:r>
              <w:br/>
            </w:r>
            <w:r>
              <w:rPr>
                <w:rFonts w:ascii="Times New Roman"/>
                <w:b w:val="false"/>
                <w:i w:val="false"/>
                <w:color w:val="000000"/>
                <w:sz w:val="20"/>
              </w:rPr>
              <w:t>және жедел-іздестіру</w:t>
            </w:r>
            <w:r>
              <w:br/>
            </w:r>
            <w:r>
              <w:rPr>
                <w:rFonts w:ascii="Times New Roman"/>
                <w:b w:val="false"/>
                <w:i w:val="false"/>
                <w:color w:val="000000"/>
                <w:sz w:val="20"/>
              </w:rPr>
              <w:t>іс-шараларын жүргізуге</w:t>
            </w:r>
            <w:r>
              <w:br/>
            </w:r>
            <w:r>
              <w:rPr>
                <w:rFonts w:ascii="Times New Roman"/>
                <w:b w:val="false"/>
                <w:i w:val="false"/>
                <w:color w:val="000000"/>
                <w:sz w:val="20"/>
              </w:rPr>
              <w:t>арналған, сондай-ақ</w:t>
            </w:r>
            <w:r>
              <w:br/>
            </w:r>
            <w:r>
              <w:rPr>
                <w:rFonts w:ascii="Times New Roman"/>
                <w:b w:val="false"/>
                <w:i w:val="false"/>
                <w:color w:val="000000"/>
                <w:sz w:val="20"/>
              </w:rPr>
              <w:t>киберқауіпсіздікті қамтамасыз</w:t>
            </w:r>
            <w:r>
              <w:br/>
            </w:r>
            <w:r>
              <w:rPr>
                <w:rFonts w:ascii="Times New Roman"/>
                <w:b w:val="false"/>
                <w:i w:val="false"/>
                <w:color w:val="000000"/>
                <w:sz w:val="20"/>
              </w:rPr>
              <w:t>ету орталығы қызметінің және</w:t>
            </w:r>
            <w:r>
              <w:br/>
            </w:r>
            <w:r>
              <w:rPr>
                <w:rFonts w:ascii="Times New Roman"/>
                <w:b w:val="false"/>
                <w:i w:val="false"/>
                <w:color w:val="000000"/>
                <w:sz w:val="20"/>
              </w:rPr>
              <w:t>киберқауіпсіздіктің оқыс</w:t>
            </w:r>
            <w:r>
              <w:br/>
            </w:r>
            <w:r>
              <w:rPr>
                <w:rFonts w:ascii="Times New Roman"/>
                <w:b w:val="false"/>
                <w:i w:val="false"/>
                <w:color w:val="000000"/>
                <w:sz w:val="20"/>
              </w:rPr>
              <w:t>оқиғаларына ден қою қызметінің</w:t>
            </w:r>
            <w:r>
              <w:br/>
            </w:r>
            <w:r>
              <w:rPr>
                <w:rFonts w:ascii="Times New Roman"/>
                <w:b w:val="false"/>
                <w:i w:val="false"/>
                <w:color w:val="000000"/>
                <w:sz w:val="20"/>
              </w:rPr>
              <w:t>жұмысы шеңберіндегі арнаулы</w:t>
            </w:r>
            <w:r>
              <w:br/>
            </w:r>
            <w:r>
              <w:rPr>
                <w:rFonts w:ascii="Times New Roman"/>
                <w:b w:val="false"/>
                <w:i w:val="false"/>
                <w:color w:val="000000"/>
                <w:sz w:val="20"/>
              </w:rPr>
              <w:t>техникалық құралдарды анықтау</w:t>
            </w:r>
            <w:r>
              <w:br/>
            </w:r>
            <w:r>
              <w:rPr>
                <w:rFonts w:ascii="Times New Roman"/>
                <w:b w:val="false"/>
                <w:i w:val="false"/>
                <w:color w:val="000000"/>
                <w:sz w:val="20"/>
              </w:rPr>
              <w:t>жөніндегі қызметтер көрсету</w:t>
            </w:r>
            <w:r>
              <w:br/>
            </w:r>
            <w:r>
              <w:rPr>
                <w:rFonts w:ascii="Times New Roman"/>
                <w:b w:val="false"/>
                <w:i w:val="false"/>
                <w:color w:val="000000"/>
                <w:sz w:val="20"/>
              </w:rPr>
              <w:t>жөніндегі қызметті жүзеге асыру</w:t>
            </w:r>
            <w:r>
              <w:br/>
            </w:r>
            <w:r>
              <w:rPr>
                <w:rFonts w:ascii="Times New Roman"/>
                <w:b w:val="false"/>
                <w:i w:val="false"/>
                <w:color w:val="000000"/>
                <w:sz w:val="20"/>
              </w:rPr>
              <w:t>үшін біліктілік талаптарына</w:t>
            </w:r>
            <w:r>
              <w:br/>
            </w:r>
            <w:r>
              <w:rPr>
                <w:rFonts w:ascii="Times New Roman"/>
                <w:b w:val="false"/>
                <w:i w:val="false"/>
                <w:color w:val="000000"/>
                <w:sz w:val="20"/>
              </w:rPr>
              <w:t>және оларға сәйкестікті</w:t>
            </w:r>
            <w:r>
              <w:br/>
            </w:r>
            <w:r>
              <w:rPr>
                <w:rFonts w:ascii="Times New Roman"/>
                <w:b w:val="false"/>
                <w:i w:val="false"/>
                <w:color w:val="000000"/>
                <w:sz w:val="20"/>
              </w:rPr>
              <w:t>растайтын құжаттар тізбесіне</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709" w:id="443"/>
    <w:p>
      <w:pPr>
        <w:spacing w:after="0"/>
        <w:ind w:left="0"/>
        <w:jc w:val="left"/>
      </w:pPr>
      <w:r>
        <w:rPr>
          <w:rFonts w:ascii="Times New Roman"/>
          <w:b/>
          <w:i w:val="false"/>
          <w:color w:val="000000"/>
        </w:rPr>
        <w:t xml:space="preserve"> 20__ жылғы "___" ________ бастап 20__ жылғы "___" ________ дейінгі кезеңде киберқауіпсіздіктің оқыс оқиғаларына ден қою қызметі іс-қимылының шеңберінде ақпарат таралып кететін техникалық арналарды және жедел іздестіру іс-шараларын жүргізуге арналған арнайы техникалық құралдарды анықтау бойынша көрсетілген қызметтер жөніндегі есеп</w:t>
      </w:r>
    </w:p>
    <w:bookmarkEnd w:id="4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0" w:id="444"/>
          <w:p>
            <w:pPr>
              <w:spacing w:after="20"/>
              <w:ind w:left="20"/>
              <w:jc w:val="both"/>
            </w:pPr>
            <w:r>
              <w:rPr>
                <w:rFonts w:ascii="Times New Roman"/>
                <w:b w:val="false"/>
                <w:i w:val="false"/>
                <w:color w:val="000000"/>
                <w:sz w:val="20"/>
              </w:rPr>
              <w:t>
</w:t>
            </w:r>
            <w:r>
              <w:rPr>
                <w:rFonts w:ascii="Times New Roman"/>
                <w:b w:val="false"/>
                <w:i w:val="false"/>
                <w:color w:val="000000"/>
                <w:sz w:val="20"/>
              </w:rPr>
              <w:t>Р/с №</w:t>
            </w:r>
          </w:p>
          <w:bookmarkEnd w:id="4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тізбесі және атауы (қызмет көрсету мерзімдерін, қызмет көрсетілген ұйымның заңды және нақты мекенжайын, қызмет көрсету шартының нөмірін көрсете отырып)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барысында тексерілген цифрлық объектілердің жалпы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5" w:id="445"/>
          <w:p>
            <w:pPr>
              <w:spacing w:after="20"/>
              <w:ind w:left="20"/>
              <w:jc w:val="both"/>
            </w:pPr>
            <w:r>
              <w:rPr>
                <w:rFonts w:ascii="Times New Roman"/>
                <w:b w:val="false"/>
                <w:i w:val="false"/>
                <w:color w:val="000000"/>
                <w:sz w:val="20"/>
              </w:rPr>
              <w:t>
</w:t>
            </w:r>
            <w:r>
              <w:rPr>
                <w:rFonts w:ascii="Times New Roman"/>
                <w:b w:val="false"/>
                <w:i w:val="false"/>
                <w:color w:val="000000"/>
                <w:sz w:val="20"/>
              </w:rPr>
              <w:t>1</w:t>
            </w:r>
          </w:p>
          <w:bookmarkEnd w:id="445"/>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bl>
    <w:bookmarkStart w:name="z720" w:id="446"/>
    <w:p>
      <w:pPr>
        <w:spacing w:after="0"/>
        <w:ind w:left="0"/>
        <w:jc w:val="both"/>
      </w:pPr>
      <w:r>
        <w:rPr>
          <w:rFonts w:ascii="Times New Roman"/>
          <w:b w:val="false"/>
          <w:i w:val="false"/>
          <w:color w:val="000000"/>
          <w:sz w:val="28"/>
        </w:rPr>
        <w:t>
      ________________________________________________________________________</w:t>
      </w:r>
    </w:p>
    <w:bookmarkEnd w:id="446"/>
    <w:bookmarkStart w:name="z721" w:id="447"/>
    <w:p>
      <w:pPr>
        <w:spacing w:after="0"/>
        <w:ind w:left="0"/>
        <w:jc w:val="both"/>
      </w:pPr>
      <w:r>
        <w:rPr>
          <w:rFonts w:ascii="Times New Roman"/>
          <w:b w:val="false"/>
          <w:i w:val="false"/>
          <w:color w:val="000000"/>
          <w:sz w:val="28"/>
        </w:rPr>
        <w:t>
      лицензиаттың уәкілетті адамы (тегі, аты, әкесінің аты (бар болған жағдайда), күні)</w:t>
      </w:r>
    </w:p>
    <w:bookmarkEnd w:id="4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2" w:id="448"/>
          <w:p>
            <w:pPr>
              <w:spacing w:after="20"/>
              <w:ind w:left="20"/>
              <w:jc w:val="both"/>
            </w:pPr>
            <w:r>
              <w:rPr>
                <w:rFonts w:ascii="Times New Roman"/>
                <w:b w:val="false"/>
                <w:i w:val="false"/>
                <w:color w:val="000000"/>
                <w:sz w:val="20"/>
              </w:rPr>
              <w:t>
</w:t>
            </w:r>
            <w:r>
              <w:rPr>
                <w:rFonts w:ascii="Times New Roman"/>
                <w:b w:val="false"/>
                <w:i w:val="false"/>
                <w:color w:val="000000"/>
                <w:sz w:val="20"/>
              </w:rPr>
              <w:t>Ескертпе:</w:t>
            </w:r>
          </w:p>
          <w:bookmarkEnd w:id="448"/>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қауіпсіздіктің оқыс оқиғаларына ден қою қызметі ақпарат таралып кететін техникалық арналарды және жедел іздестіру іс-шараларын жүргізуге арналған арнайы техникалық құралдарды анықтау бойынша көрсетілген қызметтер жөніндегі есепті лицензиарға есепті жылдан кейінгі тоқсан екінші айының 1-күнінен кешіктірілмей лицензиаттың уәкілетті адамының электрондық цифрлық қолтаңбасымен куәландырылған DOC форматтағы электрондық құжаттың нысанында www.egov.kz, www.elіcense.kz " цифрлық үкімет" веб-порталы арқылы жібереді.</w:t>
            </w:r>
          </w:p>
        </w:tc>
      </w:tr>
    </w:tbl>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