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a9311" w14:textId="29a93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Қалалық рельстік көліктің көлік құралдарын мемлекеттік тіркеу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23 қаңтардағы № 49 бұйрығы. Қазақстан Республикасының Әділет министрлігінде 2015 жылы 10 наурызда № 10407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көлік туралы" Қазақстан Республикасы Заңының </w:t>
      </w:r>
      <w:r>
        <w:rPr>
          <w:rFonts w:ascii="Times New Roman"/>
          <w:b w:val="false"/>
          <w:i w:val="false"/>
          <w:color w:val="000000"/>
          <w:sz w:val="28"/>
        </w:rPr>
        <w:t>15-1-бабына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26.07.2024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Қалалық рельстік көліктің көлік құралдарын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белгіленген тәртіппен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бұйрықтың 2-тармағының 1), 2) және 3) тармақшаларымен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_________________Е. Досаев   </w:t>
      </w:r>
    </w:p>
    <w:p>
      <w:pPr>
        <w:spacing w:after="0"/>
        <w:ind w:left="0"/>
        <w:jc w:val="both"/>
      </w:pPr>
      <w:r>
        <w:rPr>
          <w:rFonts w:ascii="Times New Roman"/>
          <w:b w:val="false"/>
          <w:i w:val="false"/>
          <w:color w:val="000000"/>
          <w:sz w:val="28"/>
        </w:rPr>
        <w:t>
      2015 жылғы 4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23 қаңтардағы</w:t>
            </w:r>
            <w:r>
              <w:br/>
            </w:r>
            <w:r>
              <w:rPr>
                <w:rFonts w:ascii="Times New Roman"/>
                <w:b w:val="false"/>
                <w:i w:val="false"/>
                <w:color w:val="000000"/>
                <w:sz w:val="20"/>
              </w:rPr>
              <w:t xml:space="preserve">№ 49 бұйрығымен </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Қалалық рельстік көліктің көлік құралдарын мемлекеттік тіркеу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10.04.2020 </w:t>
      </w:r>
      <w:r>
        <w:rPr>
          <w:rFonts w:ascii="Times New Roman"/>
          <w:b w:val="false"/>
          <w:i w:val="false"/>
          <w:color w:val="ff0000"/>
          <w:sz w:val="28"/>
        </w:rPr>
        <w:t>№ 194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58" w:id="6"/>
    <w:p>
      <w:pPr>
        <w:spacing w:after="0"/>
        <w:ind w:left="0"/>
        <w:jc w:val="left"/>
      </w:pPr>
      <w:r>
        <w:rPr>
          <w:rFonts w:ascii="Times New Roman"/>
          <w:b/>
          <w:i w:val="false"/>
          <w:color w:val="000000"/>
        </w:rPr>
        <w:t xml:space="preserve"> 1-тарау. Жалпы ережелер</w:t>
      </w:r>
    </w:p>
    <w:bookmarkEnd w:id="6"/>
    <w:bookmarkStart w:name="z15" w:id="7"/>
    <w:p>
      <w:pPr>
        <w:spacing w:after="0"/>
        <w:ind w:left="0"/>
        <w:jc w:val="both"/>
      </w:pPr>
      <w:r>
        <w:rPr>
          <w:rFonts w:ascii="Times New Roman"/>
          <w:b w:val="false"/>
          <w:i w:val="false"/>
          <w:color w:val="000000"/>
          <w:sz w:val="28"/>
        </w:rPr>
        <w:t xml:space="preserve">
      1. Осы Қалалық рельстік көліктің көлік құралдарын мемлекеттік тіркеу (бұдан әрі – Қағидалар) "Қазақстан Республикасындағы көлік туралы" Қазақстан Республикасы Заңының </w:t>
      </w:r>
      <w:r>
        <w:rPr>
          <w:rFonts w:ascii="Times New Roman"/>
          <w:b w:val="false"/>
          <w:i w:val="false"/>
          <w:color w:val="000000"/>
          <w:sz w:val="28"/>
        </w:rPr>
        <w:t>15-1-бабына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(бұдан әрі - Заң) әзірленген және қалалық рельстік көліктің көлік құралдарын мемлекеттік тіркеу және қалалық рельстік көліктің көлік құралдарын мемлекеттік тіркеу мемлекеттік қызмет көрсету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2. Қазақстан Республикасында қалалық рельстік көліктің көлік құралдарын мемлекеттік тіркеуді Астана, Алматы, Павлодар, Өскемен және Теміртау қалаларының жергілікті атқарушы органдары жүзеге асырады (бұдан әрі – көрсетілетін қызметті беруші).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15.08.2025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9"/>
    <w:p>
      <w:pPr>
        <w:spacing w:after="0"/>
        <w:ind w:left="0"/>
        <w:jc w:val="both"/>
      </w:pPr>
      <w:r>
        <w:rPr>
          <w:rFonts w:ascii="Times New Roman"/>
          <w:b w:val="false"/>
          <w:i w:val="false"/>
          <w:color w:val="000000"/>
          <w:sz w:val="28"/>
        </w:rPr>
        <w:t>
      3. Осы Қағидаларда мынадай ұғымдар пайдаланылады:</w:t>
      </w:r>
    </w:p>
    <w:bookmarkEnd w:id="9"/>
    <w:bookmarkStart w:name="z18" w:id="10"/>
    <w:p>
      <w:pPr>
        <w:spacing w:after="0"/>
        <w:ind w:left="0"/>
        <w:jc w:val="both"/>
      </w:pPr>
      <w:r>
        <w:rPr>
          <w:rFonts w:ascii="Times New Roman"/>
          <w:b w:val="false"/>
          <w:i w:val="false"/>
          <w:color w:val="000000"/>
          <w:sz w:val="28"/>
        </w:rPr>
        <w:t>
      1) жеңіл рельсті көлік – қатынау жылдамдығы мен өткізу қабілеті теміржол көлігі мен метрополитенге қарағанда төмен және трамвайға қарағанда жоғары екенін сипаттайтын қалалық рельстік көлік түрі;</w:t>
      </w:r>
    </w:p>
    <w:bookmarkEnd w:id="10"/>
    <w:bookmarkStart w:name="z19" w:id="11"/>
    <w:p>
      <w:pPr>
        <w:spacing w:after="0"/>
        <w:ind w:left="0"/>
        <w:jc w:val="both"/>
      </w:pPr>
      <w:r>
        <w:rPr>
          <w:rFonts w:ascii="Times New Roman"/>
          <w:b w:val="false"/>
          <w:i w:val="false"/>
          <w:color w:val="000000"/>
          <w:sz w:val="28"/>
        </w:rPr>
        <w:t>
      2) қалалық рельстік көлік - қала шекарасындағы және қала маңы аймағындағы жолдар бойынша жолаушыларды тасымалдауға арналған көлік түрі (метрополитен, трамвай, жеңіл рельсті, монорельсті көлік);</w:t>
      </w:r>
    </w:p>
    <w:bookmarkEnd w:id="11"/>
    <w:bookmarkStart w:name="z20" w:id="12"/>
    <w:p>
      <w:pPr>
        <w:spacing w:after="0"/>
        <w:ind w:left="0"/>
        <w:jc w:val="both"/>
      </w:pPr>
      <w:r>
        <w:rPr>
          <w:rFonts w:ascii="Times New Roman"/>
          <w:b w:val="false"/>
          <w:i w:val="false"/>
          <w:color w:val="000000"/>
          <w:sz w:val="28"/>
        </w:rPr>
        <w:t>
      3) метрополитен - көліктің өзге түрлерінің желілерінен және жаяу жүргіншілердің оларға өту жолынан оқшауланған (бөлінген, бір деңгейдегі қиылыстары жоқ) жолдар бойынша жолаушылар мен багажды әлеуметтік маңызы бар тұрақты тасымалдауды жүзеге асыратын қалалық рельстік көлік түрі;</w:t>
      </w:r>
    </w:p>
    <w:bookmarkEnd w:id="12"/>
    <w:bookmarkStart w:name="z21" w:id="13"/>
    <w:p>
      <w:pPr>
        <w:spacing w:after="0"/>
        <w:ind w:left="0"/>
        <w:jc w:val="both"/>
      </w:pPr>
      <w:r>
        <w:rPr>
          <w:rFonts w:ascii="Times New Roman"/>
          <w:b w:val="false"/>
          <w:i w:val="false"/>
          <w:color w:val="000000"/>
          <w:sz w:val="28"/>
        </w:rPr>
        <w:t>
      4) монорельсті көлік - бір рельстік жолмен қозғалуға арналған қалалық рельстік көлік түрі;</w:t>
      </w:r>
    </w:p>
    <w:bookmarkEnd w:id="13"/>
    <w:bookmarkStart w:name="z22" w:id="14"/>
    <w:p>
      <w:pPr>
        <w:spacing w:after="0"/>
        <w:ind w:left="0"/>
        <w:jc w:val="both"/>
      </w:pPr>
      <w:r>
        <w:rPr>
          <w:rFonts w:ascii="Times New Roman"/>
          <w:b w:val="false"/>
          <w:i w:val="false"/>
          <w:color w:val="000000"/>
          <w:sz w:val="28"/>
        </w:rPr>
        <w:t>
      5) тізілім - Қазақстан Республикасында тіркелген қалалық рельстік көліктің көлік құралдары туралы мәліметті қамтитын дерекқоры;</w:t>
      </w:r>
    </w:p>
    <w:bookmarkEnd w:id="14"/>
    <w:bookmarkStart w:name="z23" w:id="15"/>
    <w:p>
      <w:pPr>
        <w:spacing w:after="0"/>
        <w:ind w:left="0"/>
        <w:jc w:val="both"/>
      </w:pPr>
      <w:r>
        <w:rPr>
          <w:rFonts w:ascii="Times New Roman"/>
          <w:b w:val="false"/>
          <w:i w:val="false"/>
          <w:color w:val="000000"/>
          <w:sz w:val="28"/>
        </w:rPr>
        <w:t>
      6) трамвай - қала шекарасында берілген маршруттар бойынша жолаушыларды тасымалдауға арналған қалалық рельстік көлік түрі.</w:t>
      </w:r>
    </w:p>
    <w:bookmarkEnd w:id="15"/>
    <w:bookmarkStart w:name="z24" w:id="16"/>
    <w:p>
      <w:pPr>
        <w:spacing w:after="0"/>
        <w:ind w:left="0"/>
        <w:jc w:val="both"/>
      </w:pPr>
      <w:r>
        <w:rPr>
          <w:rFonts w:ascii="Times New Roman"/>
          <w:b w:val="false"/>
          <w:i w:val="false"/>
          <w:color w:val="000000"/>
          <w:sz w:val="28"/>
        </w:rPr>
        <w:t>
      4. Қалалық рельстік көліктің көлік құралдары Қазақстан Республикасының резидент еместермен Қазақстан Республикасының аумағына жөндеу үшін уақытша әкелген жағдайда тіркелуге жатпайды.</w:t>
      </w:r>
    </w:p>
    <w:bookmarkEnd w:id="16"/>
    <w:bookmarkStart w:name="z25" w:id="17"/>
    <w:p>
      <w:pPr>
        <w:spacing w:after="0"/>
        <w:ind w:left="0"/>
        <w:jc w:val="left"/>
      </w:pPr>
      <w:r>
        <w:rPr>
          <w:rFonts w:ascii="Times New Roman"/>
          <w:b/>
          <w:i w:val="false"/>
          <w:color w:val="000000"/>
        </w:rPr>
        <w:t xml:space="preserve"> 2-тарау. Қалалық рельстік көліктің көлік құралдарын мемлекеттік тіркеу тәртібі</w:t>
      </w:r>
    </w:p>
    <w:bookmarkEnd w:id="17"/>
    <w:bookmarkStart w:name="z26" w:id="18"/>
    <w:p>
      <w:pPr>
        <w:spacing w:after="0"/>
        <w:ind w:left="0"/>
        <w:jc w:val="both"/>
      </w:pPr>
      <w:r>
        <w:rPr>
          <w:rFonts w:ascii="Times New Roman"/>
          <w:b w:val="false"/>
          <w:i w:val="false"/>
          <w:color w:val="000000"/>
          <w:sz w:val="28"/>
        </w:rPr>
        <w:t>
      5. Қалалық рельстік көліктің көлік құралдарын мемлекеттік тіркеуді жергілікті атқарушы органдар:</w:t>
      </w:r>
    </w:p>
    <w:bookmarkEnd w:id="18"/>
    <w:bookmarkStart w:name="z27" w:id="19"/>
    <w:p>
      <w:pPr>
        <w:spacing w:after="0"/>
        <w:ind w:left="0"/>
        <w:jc w:val="both"/>
      </w:pPr>
      <w:r>
        <w:rPr>
          <w:rFonts w:ascii="Times New Roman"/>
          <w:b w:val="false"/>
          <w:i w:val="false"/>
          <w:color w:val="000000"/>
          <w:sz w:val="28"/>
        </w:rPr>
        <w:t>
      1) егер өтініш беруші заңды тұлға болып табылатын жағдайда, заңды тұлға тіркелген орны бойынша;</w:t>
      </w:r>
    </w:p>
    <w:bookmarkEnd w:id="19"/>
    <w:bookmarkStart w:name="z28" w:id="20"/>
    <w:p>
      <w:pPr>
        <w:spacing w:after="0"/>
        <w:ind w:left="0"/>
        <w:jc w:val="both"/>
      </w:pPr>
      <w:r>
        <w:rPr>
          <w:rFonts w:ascii="Times New Roman"/>
          <w:b w:val="false"/>
          <w:i w:val="false"/>
          <w:color w:val="000000"/>
          <w:sz w:val="28"/>
        </w:rPr>
        <w:t>
      2) егер өтініш беруші жеке тұлға, оның ішінде жеке кәсіпкер болып табылатын жағдайда, салық төлеуші ретінде тіркелген орны бойынша жүзеге асырады.</w:t>
      </w:r>
    </w:p>
    <w:bookmarkEnd w:id="20"/>
    <w:bookmarkStart w:name="z29" w:id="21"/>
    <w:p>
      <w:pPr>
        <w:spacing w:after="0"/>
        <w:ind w:left="0"/>
        <w:jc w:val="both"/>
      </w:pPr>
      <w:r>
        <w:rPr>
          <w:rFonts w:ascii="Times New Roman"/>
          <w:b w:val="false"/>
          <w:i w:val="false"/>
          <w:color w:val="000000"/>
          <w:sz w:val="28"/>
        </w:rPr>
        <w:t xml:space="preserve">
      6. Қалалық рельстік көліктің көлік құралдарын мемлекеттік тіркеу мемлекеттік көрсетілетін қызмет (бұдан әрі – мемлекеттік көрсетілетін қызмет) болып табылады, оны алу үшін жеке және заңды тұлғалар (бұдан әрі – көрсетілетін қызметті алушы)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"цифрлық үкіметтің" веб-порталы (бұдан әрі – портал) арқылы өтініш береді.</w:t>
      </w:r>
    </w:p>
    <w:bookmarkEnd w:id="21"/>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Мемлекеттік қызметті портал арқылы алу кезінде электрондық цифрлық қолтаңбамен немесе бір реттік құпиясөзбен куәландырылған электрондық құжат нысанындағы өтініш құжаттар қабылданған күні "цифрлық үкімет" шлюзі арқылы www.elicense.kz "Е-лицензиялау" мемлекеттік деректер қорының цифрлық жүйесіне (бұдан әрі – ЕЛ МДҚ) жіберіледі.</w:t>
      </w:r>
    </w:p>
    <w:p>
      <w:pPr>
        <w:spacing w:after="0"/>
        <w:ind w:left="0"/>
        <w:jc w:val="both"/>
      </w:pPr>
      <w:r>
        <w:rPr>
          <w:rFonts w:ascii="Times New Roman"/>
          <w:b w:val="false"/>
          <w:i w:val="false"/>
          <w:color w:val="000000"/>
          <w:sz w:val="28"/>
        </w:rPr>
        <w:t>
      Көрсетілетін қызметті беруші өтінішті өңдеуді өтініш ЕЛ МДҚ-ға келіп түскен сәттен бастап жүзеге асырады.</w:t>
      </w:r>
    </w:p>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Құжаттарды қараудың жалпы мерзімі және мемлекеттік қызмет көрсету нәтижесін беру 2 (екі) жұмыс күні.</w:t>
      </w:r>
    </w:p>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құжаттарды тіркеген сәттен бастап 2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тіркеу алымының төленгенін растайтын қалалық рельсті көліктің көлік құралдарын тіркеу (қайта тіркеу) туралы анықтамаларды "цифрлық үкіметтің" төлем шлюзі арқылы төлеген жағдайда көрсетілетін қызметті беруші тиісті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22"/>
    <w:p>
      <w:pPr>
        <w:spacing w:after="0"/>
        <w:ind w:left="0"/>
        <w:jc w:val="both"/>
      </w:pPr>
      <w:r>
        <w:rPr>
          <w:rFonts w:ascii="Times New Roman"/>
          <w:b w:val="false"/>
          <w:i w:val="false"/>
          <w:color w:val="000000"/>
          <w:sz w:val="28"/>
        </w:rPr>
        <w:t>
      7. Көрсетілетін қызметті алушы тізбеге сәйкес құжаттардың толық топтамасын және (немесе) қолданылу мерзімі өткен құжаттарды ұсынбаған жағдайда, көрсетілетін қызметті беруші көрсетілген мерзімде өтінішті одан әрі қараудан бас тартады және көрсетілетін қызметті берушінің уәкілетті адамының электрондық цифрлық қолтаңбасымен (бұдан әрі – ЭЦҚ) қол қойылған электрондық құжат нысанында көрсетілетін қызметті алушының "жеке кабинетіне" хабарлама жібереді.</w:t>
      </w:r>
    </w:p>
    <w:bookmarkEnd w:id="22"/>
    <w:bookmarkStart w:name="z36" w:id="23"/>
    <w:p>
      <w:pPr>
        <w:spacing w:after="0"/>
        <w:ind w:left="0"/>
        <w:jc w:val="both"/>
      </w:pPr>
      <w:r>
        <w:rPr>
          <w:rFonts w:ascii="Times New Roman"/>
          <w:b w:val="false"/>
          <w:i w:val="false"/>
          <w:color w:val="000000"/>
          <w:sz w:val="28"/>
        </w:rPr>
        <w:t xml:space="preserve">
      8. Көрсетілетін қызметті алушы құжаттардың толық топтамасын ұсынған кезде, көрсетілетін қызметті беруші құжаттарды тіркеген сәттен бастап 2 (екі) жұмыс күні ішінде ұсынылған құжаттардың анықтығын және көрсетілетін қызметті алушының және (немесе) ұсынылған құжаттардың сәйкестігін тексереді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қалалық рельстік көліктің көлік құралдарын мемлекеттік тіркеу туралы куәлік (бұдан әрі – куәлік) және (немесе) қалалық рельстік көліктің көлік құралдарын қалалық рельстік көлік құралдарының тізілімінен шығару туралы хабарлама не мемлекеттік қызмет көрсетуден бас тарту туралы дәлелді жауап ресімделеді, ол көрсетілетін қызметті алушының "жеке кабинетіне" көрсетілетін қызметті берушінің уәкілетті адамының ЭЦҚ-сымен қол қойылған электрондық құжат нысанында жібереді.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м.а. 07.10.2022 </w:t>
      </w:r>
      <w:r>
        <w:rPr>
          <w:rFonts w:ascii="Times New Roman"/>
          <w:b w:val="false"/>
          <w:i w:val="false"/>
          <w:color w:val="000000"/>
          <w:sz w:val="28"/>
        </w:rPr>
        <w:t>№ 560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7" w:id="24"/>
    <w:p>
      <w:pPr>
        <w:spacing w:after="0"/>
        <w:ind w:left="0"/>
        <w:jc w:val="both"/>
      </w:pPr>
      <w:r>
        <w:rPr>
          <w:rFonts w:ascii="Times New Roman"/>
          <w:b w:val="false"/>
          <w:i w:val="false"/>
          <w:color w:val="000000"/>
          <w:sz w:val="28"/>
        </w:rPr>
        <w:t>
      9. Куәлік қалалық рельстік көліктің көлік құралдарының әрбір тіркелетін бірлігіне беріледі.</w:t>
      </w:r>
    </w:p>
    <w:bookmarkEnd w:id="24"/>
    <w:bookmarkStart w:name="z38" w:id="25"/>
    <w:p>
      <w:pPr>
        <w:spacing w:after="0"/>
        <w:ind w:left="0"/>
        <w:jc w:val="both"/>
      </w:pPr>
      <w:r>
        <w:rPr>
          <w:rFonts w:ascii="Times New Roman"/>
          <w:b w:val="false"/>
          <w:i w:val="false"/>
          <w:color w:val="000000"/>
          <w:sz w:val="28"/>
        </w:rPr>
        <w:t xml:space="preserve">
      10. Мемлекеттік тіркеуден өткен қалалық рельстік көліктің көлік құралдары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Қалалық рельстік көліктің көлік құралдары тізіліміне (бұдан әрі - тізілім) енгізілуге жатады.</w:t>
      </w:r>
    </w:p>
    <w:bookmarkEnd w:id="25"/>
    <w:bookmarkStart w:name="z39" w:id="26"/>
    <w:p>
      <w:pPr>
        <w:spacing w:after="0"/>
        <w:ind w:left="0"/>
        <w:jc w:val="both"/>
      </w:pPr>
      <w:r>
        <w:rPr>
          <w:rFonts w:ascii="Times New Roman"/>
          <w:b w:val="false"/>
          <w:i w:val="false"/>
          <w:color w:val="000000"/>
          <w:sz w:val="28"/>
        </w:rPr>
        <w:t>
      11. Мүлікті жалға алу (жалдау, сату), лизинг, мүлікті сенімгерлік басқару шартын жасасқан жағдайларда, қалалық рельстік көліктің көлік құралдарының иесі бұл туралы жергілікті атқарушы органдарын өтініш нысанында (өтініш нысаны еркін) хабардар етеді.</w:t>
      </w:r>
    </w:p>
    <w:bookmarkEnd w:id="26"/>
    <w:bookmarkStart w:name="z40" w:id="27"/>
    <w:p>
      <w:pPr>
        <w:spacing w:after="0"/>
        <w:ind w:left="0"/>
        <w:jc w:val="both"/>
      </w:pPr>
      <w:r>
        <w:rPr>
          <w:rFonts w:ascii="Times New Roman"/>
          <w:b w:val="false"/>
          <w:i w:val="false"/>
          <w:color w:val="000000"/>
          <w:sz w:val="28"/>
        </w:rPr>
        <w:t>
      Жергілікті атқарушы органдар аталған мәліметтерді тізілімге енгізеді.</w:t>
      </w:r>
    </w:p>
    <w:bookmarkEnd w:id="27"/>
    <w:bookmarkStart w:name="z41" w:id="28"/>
    <w:p>
      <w:pPr>
        <w:spacing w:after="0"/>
        <w:ind w:left="0"/>
        <w:jc w:val="both"/>
      </w:pPr>
      <w:r>
        <w:rPr>
          <w:rFonts w:ascii="Times New Roman"/>
          <w:b w:val="false"/>
          <w:i w:val="false"/>
          <w:color w:val="000000"/>
          <w:sz w:val="28"/>
        </w:rPr>
        <w:t>
      12. Қалалық рельстік көліктің көлік құралдары тізілімнен:</w:t>
      </w:r>
    </w:p>
    <w:bookmarkEnd w:id="28"/>
    <w:bookmarkStart w:name="z42" w:id="29"/>
    <w:p>
      <w:pPr>
        <w:spacing w:after="0"/>
        <w:ind w:left="0"/>
        <w:jc w:val="both"/>
      </w:pPr>
      <w:r>
        <w:rPr>
          <w:rFonts w:ascii="Times New Roman"/>
          <w:b w:val="false"/>
          <w:i w:val="false"/>
          <w:color w:val="000000"/>
          <w:sz w:val="28"/>
        </w:rPr>
        <w:t>
      1) қалалық рельстік көліктің көлік құралдарын есептен шығару, оны қалпына келтірмей зақымдаған;</w:t>
      </w:r>
    </w:p>
    <w:bookmarkEnd w:id="29"/>
    <w:bookmarkStart w:name="z43" w:id="30"/>
    <w:p>
      <w:pPr>
        <w:spacing w:after="0"/>
        <w:ind w:left="0"/>
        <w:jc w:val="both"/>
      </w:pPr>
      <w:r>
        <w:rPr>
          <w:rFonts w:ascii="Times New Roman"/>
          <w:b w:val="false"/>
          <w:i w:val="false"/>
          <w:color w:val="000000"/>
          <w:sz w:val="28"/>
        </w:rPr>
        <w:t>
      2) қалалық рельстік көліктің көлік құралдарын кейіннен Қазақстан Республикасынан тысқары жерлерде пайдалану үшін әкете отырып, иеліктен шығарған жағдайларда алынып тасталады.</w:t>
      </w:r>
    </w:p>
    <w:bookmarkEnd w:id="30"/>
    <w:bookmarkStart w:name="z44" w:id="31"/>
    <w:p>
      <w:pPr>
        <w:spacing w:after="0"/>
        <w:ind w:left="0"/>
        <w:jc w:val="both"/>
      </w:pPr>
      <w:r>
        <w:rPr>
          <w:rFonts w:ascii="Times New Roman"/>
          <w:b w:val="false"/>
          <w:i w:val="false"/>
          <w:color w:val="000000"/>
          <w:sz w:val="28"/>
        </w:rPr>
        <w:t>
      13. Жергілікті атқарушы орган тізілімге қалалық рельстік көліктің көлік құралдарын пайдалану жөніндегі қызметті тоқтату туралы мәліметтерді енгізеді.</w:t>
      </w:r>
    </w:p>
    <w:bookmarkEnd w:id="31"/>
    <w:bookmarkStart w:name="z45" w:id="32"/>
    <w:p>
      <w:pPr>
        <w:spacing w:after="0"/>
        <w:ind w:left="0"/>
        <w:jc w:val="both"/>
      </w:pPr>
      <w:r>
        <w:rPr>
          <w:rFonts w:ascii="Times New Roman"/>
          <w:b w:val="false"/>
          <w:i w:val="false"/>
          <w:color w:val="000000"/>
          <w:sz w:val="28"/>
        </w:rPr>
        <w:t>
      14. Көрсетілетін қызмет беруші Мемлекеттік қызмет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32"/>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6" w:id="3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берушілердің шешімдеріне, әрекетіне (әрекетсіздігіне) шағымдану тәртібі</w:t>
      </w:r>
    </w:p>
    <w:bookmarkEnd w:id="33"/>
    <w:bookmarkStart w:name="z47" w:id="34"/>
    <w:p>
      <w:pPr>
        <w:spacing w:after="0"/>
        <w:ind w:left="0"/>
        <w:jc w:val="both"/>
      </w:pPr>
      <w:r>
        <w:rPr>
          <w:rFonts w:ascii="Times New Roman"/>
          <w:b w:val="false"/>
          <w:i w:val="false"/>
          <w:color w:val="000000"/>
          <w:sz w:val="28"/>
        </w:rPr>
        <w:t>
      15.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Заңның 25-бабы 2) 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рельстік көліктің</w:t>
            </w:r>
            <w:r>
              <w:br/>
            </w:r>
            <w:r>
              <w:rPr>
                <w:rFonts w:ascii="Times New Roman"/>
                <w:b w:val="false"/>
                <w:i w:val="false"/>
                <w:color w:val="000000"/>
                <w:sz w:val="20"/>
              </w:rPr>
              <w:t>көлік құралдарын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_____________________________________________________________________ (көрсетілетін қызметті беруші атауы) _____________________________________________________________________ (ұйым атауы, заңды тұлғаның атауы не жеке тұлғаның тегі, аты, әкесінің аты (ол болған  жағдайда) туған күні, үй мекенжайы, телефоны) (қызмет алушы туралы ақпарат  "Жеке тұлға" мемлекеттік деректер қоры немесе "Заңды тұлға" мемлекеттік деректер  қоры арқылы автоматты түрде тартылады)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______________________________________________________________(меншік, мүліктік жалдау, жалға алу немесе лизинг)</w:t>
      </w:r>
    </w:p>
    <w:p>
      <w:pPr>
        <w:spacing w:after="0"/>
        <w:ind w:left="0"/>
        <w:jc w:val="both"/>
      </w:pPr>
      <w:r>
        <w:rPr>
          <w:rFonts w:ascii="Times New Roman"/>
          <w:b w:val="false"/>
          <w:i w:val="false"/>
          <w:color w:val="000000"/>
          <w:sz w:val="28"/>
        </w:rPr>
        <w:t>
      құқығында тиесілі қалалық рельстік көліктің көлік құралдарын тіркеуді сұраймын.</w:t>
      </w:r>
    </w:p>
    <w:p>
      <w:pPr>
        <w:spacing w:after="0"/>
        <w:ind w:left="0"/>
        <w:jc w:val="both"/>
      </w:pPr>
    </w:p>
    <w:p>
      <w:pPr>
        <w:spacing w:after="0"/>
        <w:ind w:left="0"/>
        <w:jc w:val="both"/>
      </w:pPr>
      <w:r>
        <w:rPr>
          <w:rFonts w:ascii="Times New Roman"/>
          <w:b w:val="false"/>
          <w:i w:val="false"/>
          <w:color w:val="000000"/>
          <w:sz w:val="28"/>
        </w:rPr>
        <w:t>
      Мекенжайы:__________________қаласы, ____________________________көшесі</w:t>
      </w:r>
    </w:p>
    <w:p>
      <w:pPr>
        <w:spacing w:after="0"/>
        <w:ind w:left="0"/>
        <w:jc w:val="both"/>
      </w:pPr>
      <w:r>
        <w:rPr>
          <w:rFonts w:ascii="Times New Roman"/>
          <w:b w:val="false"/>
          <w:i w:val="false"/>
          <w:color w:val="000000"/>
          <w:sz w:val="28"/>
        </w:rPr>
        <w:t>
      жеке сәйкестендіру нөмірі/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байланыс телефондары (факс)___________________________________________</w:t>
      </w:r>
    </w:p>
    <w:p>
      <w:pPr>
        <w:spacing w:after="0"/>
        <w:ind w:left="0"/>
        <w:jc w:val="both"/>
      </w:pPr>
      <w:r>
        <w:rPr>
          <w:rFonts w:ascii="Times New Roman"/>
          <w:b w:val="false"/>
          <w:i w:val="false"/>
          <w:color w:val="000000"/>
          <w:sz w:val="28"/>
        </w:rPr>
        <w:t>
      Тізбе ________________________________________ парақта қоса беріледі.</w:t>
      </w:r>
    </w:p>
    <w:p>
      <w:pPr>
        <w:spacing w:after="0"/>
        <w:ind w:left="0"/>
        <w:jc w:val="both"/>
      </w:pPr>
      <w:r>
        <w:rPr>
          <w:rFonts w:ascii="Times New Roman"/>
          <w:b w:val="false"/>
          <w:i w:val="false"/>
          <w:color w:val="000000"/>
          <w:sz w:val="28"/>
        </w:rPr>
        <w:t>
      Цифрлық жүйелерде қамтылатын Заңмен қорғалатын құпияны құрайтын</w:t>
      </w:r>
    </w:p>
    <w:p>
      <w:pPr>
        <w:spacing w:after="0"/>
        <w:ind w:left="0"/>
        <w:jc w:val="both"/>
      </w:pPr>
      <w:r>
        <w:rPr>
          <w:rFonts w:ascii="Times New Roman"/>
          <w:b w:val="false"/>
          <w:i w:val="false"/>
          <w:color w:val="000000"/>
          <w:sz w:val="28"/>
        </w:rPr>
        <w:t>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рельсті көліктің</w:t>
            </w:r>
            <w:r>
              <w:br/>
            </w:r>
            <w:r>
              <w:rPr>
                <w:rFonts w:ascii="Times New Roman"/>
                <w:b w:val="false"/>
                <w:i w:val="false"/>
                <w:color w:val="000000"/>
                <w:sz w:val="20"/>
              </w:rPr>
              <w:t>көлік құралдарын</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"Қалалық рельстік көліктің көлік құралдарын мемлекеттік тіркеу"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2-қосымша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рельстік көліктің көлік құралдарын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Павлодар, Өскемен және Теміртау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Қалалық рельсті көліктің көлік құралдарын мемлекеттік тіркеу; 2) қалалық рельсті көліктің көлік құралдарын қалалық рельсті көліктің көлік құралдарының тізілімінен алып тастау.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 көліктің көлік құралдарын мемлекеттік тіркеу кезінде осы Қағидаларға 3-қосымшаға сәйкес нысан бойынша қалалық рельсті көліктің көлік құралдарын мемлекеттік тіркеу туралы куәлік ресімделеді; қалалық рельсті көліктің көлік құралдарын қалалық рельсті көліктің көлік құралдарының тізілімінен алып тастаған кезде қалалық рельсті көліктің көлік құралдарының тізілімінен қалалық рельсті көліктің көлік құралдарын алып тастау туралы хабарлама ресімделеді;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 көрсетукөрсетілетін қызметті берушінің уәкілетті тұлғасының электрондық цифрлық қолтаңбасымен қол қойылған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Қалалық рельстік көліктің көлік құралдарын мемлекеттік тіркеу жеке және заңды тұлғаларға ақылы негізде көрсетіледі.</w:t>
            </w:r>
          </w:p>
          <w:p>
            <w:pPr>
              <w:spacing w:after="20"/>
              <w:ind w:left="20"/>
              <w:jc w:val="both"/>
            </w:pPr>
            <w:r>
              <w:rPr>
                <w:rFonts w:ascii="Times New Roman"/>
                <w:b w:val="false"/>
                <w:i w:val="false"/>
                <w:color w:val="000000"/>
                <w:sz w:val="20"/>
              </w:rPr>
              <w:t>
Қалалық рельстік көліктің көлік құралдарының куәлігін мемлекеттік тіркеу үшін алым Қазақстан Республикасының салық кодексінде белгіленген тәртіппен және мөлшерде алынады және алым төленген күні қолданыстағы 0,25 айлық есептік көрсеткішті құрайды.</w:t>
            </w:r>
          </w:p>
          <w:p>
            <w:pPr>
              <w:spacing w:after="20"/>
              <w:ind w:left="20"/>
              <w:jc w:val="both"/>
            </w:pPr>
            <w:r>
              <w:rPr>
                <w:rFonts w:ascii="Times New Roman"/>
                <w:b w:val="false"/>
                <w:i w:val="false"/>
                <w:color w:val="000000"/>
                <w:sz w:val="20"/>
              </w:rPr>
              <w:t>
Бюджетке тіркеу алымының сомасын төлеу қолма-қол және қолма-қол емес нысанда екінші деңгейдегі банктер және банк операцияларының жекелеген түрлерін жүзеге асыратын ұйымдар арқылы немесе "цифрлық үкіметтің" төлем шлюзі арқылы жүзеге асырылады.</w:t>
            </w:r>
          </w:p>
          <w:p>
            <w:pPr>
              <w:spacing w:after="20"/>
              <w:ind w:left="20"/>
              <w:jc w:val="both"/>
            </w:pPr>
            <w:r>
              <w:rPr>
                <w:rFonts w:ascii="Times New Roman"/>
                <w:b w:val="false"/>
                <w:i w:val="false"/>
                <w:color w:val="000000"/>
                <w:sz w:val="20"/>
              </w:rPr>
              <w:t>
2. Қалалық рельстік көліктің көлік құралдарын қалалық рельстік көліктің көлік құралдарының тізілімінен шығару тегін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арқылы – тәулігіне 24 сағат, жөндеу жұмыстарымен байланысты техникалық үзілістерді қоспағанда (қызмет алушы жұмыс уақытынан кейін, демалыс және мереке күндері жүгінген жағдайда, өтінішті қабылдау және Мемлекеттік қызмет көрсету нәтижесі және оның кіші түрлерін (бар болса) көрсетун беру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келесі жұмыс күнінде жүзеге асырылады).</w:t>
            </w:r>
          </w:p>
          <w:p>
            <w:pPr>
              <w:spacing w:after="20"/>
              <w:ind w:left="20"/>
              <w:jc w:val="both"/>
            </w:pPr>
            <w:r>
              <w:rPr>
                <w:rFonts w:ascii="Times New Roman"/>
                <w:b w:val="false"/>
                <w:i w:val="false"/>
                <w:color w:val="000000"/>
                <w:sz w:val="20"/>
              </w:rPr>
              <w:t xml:space="preserve">
2) Қызмет көрсетуші арқылы – дүйсенбіден жұмаға дейін, сағат 09:00-ден 18:30-ға дейін, түскі үзіліс 13:00-ден 14:30-ға дейін, демалыс және мереке күндерін қоспағанда,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Жергілікті атқарушы органдардың жұмыс кестесі:</w:t>
            </w:r>
          </w:p>
          <w:p>
            <w:pPr>
              <w:spacing w:after="20"/>
              <w:ind w:left="20"/>
              <w:jc w:val="both"/>
            </w:pPr>
            <w:r>
              <w:rPr>
                <w:rFonts w:ascii="Times New Roman"/>
                <w:b w:val="false"/>
                <w:i w:val="false"/>
                <w:color w:val="000000"/>
                <w:sz w:val="20"/>
              </w:rPr>
              <w:t>
Астана қаласы – Қазақстан Республикасының еңбек заңнамасына сәйкес демалыс және мереке күндерін қоспағанда дүйсенбіден жұмаға дейін, сағат 07:30-ден 17:00-ге дейін, түскі үзіліс 12:00-ден 13:30-ға дейін;</w:t>
            </w:r>
          </w:p>
          <w:p>
            <w:pPr>
              <w:spacing w:after="20"/>
              <w:ind w:left="20"/>
              <w:jc w:val="both"/>
            </w:pPr>
            <w:r>
              <w:rPr>
                <w:rFonts w:ascii="Times New Roman"/>
                <w:b w:val="false"/>
                <w:i w:val="false"/>
                <w:color w:val="000000"/>
                <w:sz w:val="20"/>
              </w:rPr>
              <w:t>
Алматы қаласы – Қазақстан Республикасының еңбек заңнамасына сәйкес демалыс және мереке күндерін қоспағанда дүйсенбіден жұмаға дейін, сағат 08:30-ден 18:00-ге дейін, түскі үзіліс 12:30-ден 14:00-ге дейін;</w:t>
            </w:r>
          </w:p>
          <w:p>
            <w:pPr>
              <w:spacing w:after="20"/>
              <w:ind w:left="20"/>
              <w:jc w:val="both"/>
            </w:pPr>
            <w:r>
              <w:rPr>
                <w:rFonts w:ascii="Times New Roman"/>
                <w:b w:val="false"/>
                <w:i w:val="false"/>
                <w:color w:val="000000"/>
                <w:sz w:val="20"/>
              </w:rPr>
              <w:t>
Шығыс Қазақстан облысы – Қазақстан Республикасының еңбек заңнамасына сәйкес демалыс және мереке күндерін қоспағанда дүйсенбіден жұмаға дейін, сағат 08:00-ден 17:30-ға дейін, түскі үзіліс 12:00-ден 13:30-ға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рельстік көліктің көлік құралдарын мемлекеттік тіркеу үшін:</w:t>
            </w:r>
          </w:p>
          <w:p>
            <w:pPr>
              <w:spacing w:after="20"/>
              <w:ind w:left="20"/>
              <w:jc w:val="both"/>
            </w:pPr>
            <w:r>
              <w:rPr>
                <w:rFonts w:ascii="Times New Roman"/>
                <w:b w:val="false"/>
                <w:i w:val="false"/>
                <w:color w:val="000000"/>
                <w:sz w:val="20"/>
              </w:rPr>
              <w:t>
1) көрсетілетін қызметті алушының ЭЦҚ қойылған немесе бір реттік парольмен куәландырылған өтініш;</w:t>
            </w:r>
          </w:p>
          <w:p>
            <w:pPr>
              <w:spacing w:after="20"/>
              <w:ind w:left="20"/>
              <w:jc w:val="both"/>
            </w:pPr>
            <w:r>
              <w:rPr>
                <w:rFonts w:ascii="Times New Roman"/>
                <w:b w:val="false"/>
                <w:i w:val="false"/>
                <w:color w:val="000000"/>
                <w:sz w:val="20"/>
              </w:rPr>
              <w:t>
2) меншік құқығын растайтын құжаттың электрондық көшірмесі;</w:t>
            </w:r>
          </w:p>
          <w:p>
            <w:pPr>
              <w:spacing w:after="20"/>
              <w:ind w:left="20"/>
              <w:jc w:val="both"/>
            </w:pPr>
            <w:r>
              <w:rPr>
                <w:rFonts w:ascii="Times New Roman"/>
                <w:b w:val="false"/>
                <w:i w:val="false"/>
                <w:color w:val="000000"/>
                <w:sz w:val="20"/>
              </w:rPr>
              <w:t>
3) дайындаушы зауыттың қалалық рельстік көліктің көлік құралының әрбір бірлігіне арналған техникалық паспорттың электрондық көшірмесі (формуляр). Қалалық рельстік көліктің көлік құралдарын алып тастау үшін:</w:t>
            </w:r>
          </w:p>
          <w:p>
            <w:pPr>
              <w:spacing w:after="20"/>
              <w:ind w:left="20"/>
              <w:jc w:val="both"/>
            </w:pPr>
            <w:r>
              <w:rPr>
                <w:rFonts w:ascii="Times New Roman"/>
                <w:b w:val="false"/>
                <w:i w:val="false"/>
                <w:color w:val="000000"/>
                <w:sz w:val="20"/>
              </w:rPr>
              <w:t>
1) көрсетілетін қызметті алушының ЭЦҚ қойылған немесе бір реттік парольмен куәландырылған өтініш;</w:t>
            </w:r>
          </w:p>
          <w:p>
            <w:pPr>
              <w:spacing w:after="20"/>
              <w:ind w:left="20"/>
              <w:jc w:val="both"/>
            </w:pPr>
            <w:r>
              <w:rPr>
                <w:rFonts w:ascii="Times New Roman"/>
                <w:b w:val="false"/>
                <w:i w:val="false"/>
                <w:color w:val="000000"/>
                <w:sz w:val="20"/>
              </w:rPr>
              <w:t>
2) кейіннен Қазақстан Республикасынан тысқары жерлерде пайдалану үшін әкете отырып, Қалалық рельстік көліктің көлік құралдарын есептен шығару туралы акті не зақымдау, иеліктен шығару туралы құжат.</w:t>
            </w:r>
          </w:p>
          <w:p>
            <w:pPr>
              <w:spacing w:after="20"/>
              <w:ind w:left="20"/>
              <w:jc w:val="both"/>
            </w:pPr>
            <w:r>
              <w:rPr>
                <w:rFonts w:ascii="Times New Roman"/>
                <w:b w:val="false"/>
                <w:i w:val="false"/>
                <w:color w:val="000000"/>
                <w:sz w:val="20"/>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тіркеу алымының төленгенін растайтын қалалық рельсті көліктің көлік құралдарын тіркеу (қайта тіркеу) туралы анықтамаларды "цифрлық үкіметтің" төлем шлюзі арқылы төлеген жағдайда көрсетілетін қызметті беруші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қызметті портал арқылы электрондық нысанда алу мүмкіндігі бар. 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 Көрсетілетін қызметті алушының мемлекеттік қызмет көрсету тәртібі туралы ақпаратты Мемлекеттік қызмет көрсету мәселелері жөніндегі бірыңғай байланыс орталығының анықтама қызметінен: 1414 не көрсетілетін қызметті берушінің www. gov. kz. интернет-ресурсында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рельстік көліктің</w:t>
            </w:r>
            <w:r>
              <w:br/>
            </w:r>
            <w:r>
              <w:rPr>
                <w:rFonts w:ascii="Times New Roman"/>
                <w:b w:val="false"/>
                <w:i w:val="false"/>
                <w:color w:val="000000"/>
                <w:sz w:val="20"/>
              </w:rPr>
              <w:t>көлік құралдарын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(көрсетілетін қызметті беруші атауы)</w:t>
      </w:r>
    </w:p>
    <w:bookmarkStart w:name="z55" w:id="35"/>
    <w:p>
      <w:pPr>
        <w:spacing w:after="0"/>
        <w:ind w:left="0"/>
        <w:jc w:val="left"/>
      </w:pPr>
      <w:r>
        <w:rPr>
          <w:rFonts w:ascii="Times New Roman"/>
          <w:b/>
          <w:i w:val="false"/>
          <w:color w:val="000000"/>
        </w:rPr>
        <w:t xml:space="preserve"> Қалалық рельстік көліктің көлік құралдарын мемлекеттік тіркеу туралы КУӘЛІК</w:t>
      </w:r>
    </w:p>
    <w:bookmarkEnd w:id="35"/>
    <w:p>
      <w:pPr>
        <w:spacing w:after="0"/>
        <w:ind w:left="0"/>
        <w:jc w:val="both"/>
      </w:pPr>
      <w:r>
        <w:rPr>
          <w:rFonts w:ascii="Times New Roman"/>
          <w:b w:val="false"/>
          <w:i w:val="false"/>
          <w:color w:val="000000"/>
          <w:sz w:val="28"/>
        </w:rPr>
        <w:t xml:space="preserve">
      Осы куәлік "Қазақстан Республикасындағы көлік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(қалалық рельстік көліктің көлік құралдарына құқықтар</w:t>
      </w:r>
    </w:p>
    <w:p>
      <w:pPr>
        <w:spacing w:after="0"/>
        <w:ind w:left="0"/>
        <w:jc w:val="both"/>
      </w:pPr>
      <w:r>
        <w:rPr>
          <w:rFonts w:ascii="Times New Roman"/>
          <w:b w:val="false"/>
          <w:i w:val="false"/>
          <w:color w:val="000000"/>
          <w:sz w:val="28"/>
        </w:rPr>
        <w:t>
      көрсетілсін)</w:t>
      </w:r>
    </w:p>
    <w:p>
      <w:pPr>
        <w:spacing w:after="0"/>
        <w:ind w:left="0"/>
        <w:jc w:val="both"/>
      </w:pPr>
      <w:r>
        <w:rPr>
          <w:rFonts w:ascii="Times New Roman"/>
          <w:b w:val="false"/>
          <w:i w:val="false"/>
          <w:color w:val="000000"/>
          <w:sz w:val="28"/>
        </w:rPr>
        <w:t>
      құқығындағы_____________________________________________________</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(иесінің толық атауы, тегі, аты, әкесінің аты (бар болған кезде) берілді және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қалаалық рельстік көліктің көлік құралдарының мемлекеттік тіркелгенін растайды.</w:t>
      </w:r>
    </w:p>
    <w:p>
      <w:pPr>
        <w:spacing w:after="0"/>
        <w:ind w:left="0"/>
        <w:jc w:val="both"/>
      </w:pPr>
      <w:r>
        <w:rPr>
          <w:rFonts w:ascii="Times New Roman"/>
          <w:b w:val="false"/>
          <w:i w:val="false"/>
          <w:color w:val="000000"/>
          <w:sz w:val="28"/>
        </w:rPr>
        <w:t>
      зауыттық нөмірі ______________________________________________________</w:t>
      </w:r>
    </w:p>
    <w:p>
      <w:pPr>
        <w:spacing w:after="0"/>
        <w:ind w:left="0"/>
        <w:jc w:val="both"/>
      </w:pPr>
      <w:r>
        <w:rPr>
          <w:rFonts w:ascii="Times New Roman"/>
          <w:b w:val="false"/>
          <w:i w:val="false"/>
          <w:color w:val="000000"/>
          <w:sz w:val="28"/>
        </w:rPr>
        <w:t>
      мүкәммалдық нөмірі __________________________________________________</w:t>
      </w:r>
    </w:p>
    <w:p>
      <w:pPr>
        <w:spacing w:after="0"/>
        <w:ind w:left="0"/>
        <w:jc w:val="both"/>
      </w:pPr>
      <w:r>
        <w:rPr>
          <w:rFonts w:ascii="Times New Roman"/>
          <w:b w:val="false"/>
          <w:i w:val="false"/>
          <w:color w:val="000000"/>
          <w:sz w:val="28"/>
        </w:rPr>
        <w:t>
      секциясы ____________________________________________________________</w:t>
      </w:r>
    </w:p>
    <w:p>
      <w:pPr>
        <w:spacing w:after="0"/>
        <w:ind w:left="0"/>
        <w:jc w:val="both"/>
      </w:pPr>
      <w:r>
        <w:rPr>
          <w:rFonts w:ascii="Times New Roman"/>
          <w:b w:val="false"/>
          <w:i w:val="false"/>
          <w:color w:val="000000"/>
          <w:sz w:val="28"/>
        </w:rPr>
        <w:t>
      жасалған жылы __________________________________</w:t>
      </w:r>
    </w:p>
    <w:p>
      <w:pPr>
        <w:spacing w:after="0"/>
        <w:ind w:left="0"/>
        <w:jc w:val="both"/>
      </w:pPr>
      <w:r>
        <w:rPr>
          <w:rFonts w:ascii="Times New Roman"/>
          <w:b w:val="false"/>
          <w:i w:val="false"/>
          <w:color w:val="000000"/>
          <w:sz w:val="28"/>
        </w:rPr>
        <w:t>
      Берілген күні 20___жылғы "___"_______</w:t>
      </w:r>
    </w:p>
    <w:p>
      <w:pPr>
        <w:spacing w:after="0"/>
        <w:ind w:left="0"/>
        <w:jc w:val="both"/>
      </w:pPr>
      <w:r>
        <w:rPr>
          <w:rFonts w:ascii="Times New Roman"/>
          <w:b w:val="false"/>
          <w:i w:val="false"/>
          <w:color w:val="000000"/>
          <w:sz w:val="28"/>
        </w:rPr>
        <w:t>
      Көрсетілетін қызметті берушінің лауазымды адамы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рельстік көліктің</w:t>
            </w:r>
            <w:r>
              <w:br/>
            </w:r>
            <w:r>
              <w:rPr>
                <w:rFonts w:ascii="Times New Roman"/>
                <w:b w:val="false"/>
                <w:i w:val="false"/>
                <w:color w:val="000000"/>
                <w:sz w:val="20"/>
              </w:rPr>
              <w:t>көлік құралдарын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 w:id="36"/>
    <w:p>
      <w:pPr>
        <w:spacing w:after="0"/>
        <w:ind w:left="0"/>
        <w:jc w:val="left"/>
      </w:pPr>
      <w:r>
        <w:rPr>
          <w:rFonts w:ascii="Times New Roman"/>
          <w:b/>
          <w:i w:val="false"/>
          <w:color w:val="000000"/>
        </w:rPr>
        <w:t xml:space="preserve"> Қалалық рельстік көліктің көлік құралдарының тізілімі</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мерзімі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қызмет ету мерзімі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жөндеу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