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9ce80" w14:textId="2a9ce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Бағаларына мемлекеттік реттеу белгіленген бөлшек саудада өткізілетін мұнай өнімдеріне шекті бағаларды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Энергетика министрінің 2015 жылғы 10 ақпандағы № 67 бұйрығы. Қазақстан Республикасының Әділет министрлігінде 2015 жылы 10 ақпанда № 10222 тіркелді. Күші жойылды - Қазақстан Республикасы Энергетика министрінің 2015 жылғы 19 мамырдағы № 361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Энергетика министрінің 19.05.2015 </w:t>
      </w:r>
      <w:r>
        <w:rPr>
          <w:rFonts w:ascii="Times New Roman"/>
          <w:b w:val="false"/>
          <w:i w:val="false"/>
          <w:color w:val="ff0000"/>
          <w:sz w:val="28"/>
        </w:rPr>
        <w:t>№ 361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бұйрығымен.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«Мұнай өнiмдерiнiң жекелеген түрлерiн өндiрудi және олардың айналымын мемлекеттiк реттеу туралы» 2011 жылғы 20 маусымдағы Қазақстан Республикасы Заңының 7-бабы 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9-бабы 2-тармағының 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Бағаларына мемлекеттік реттеу белгіленген бөлшек саудада өткізілетін мұнай өнімдеріне шекті бағалар ҚҚС есебімен мына мөлшерде белгіленсін: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дизель отыны – 1 литр үшін 99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Аи-80 – 1 литр үшін 89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Аи-92/93 – 1 литр үшін 99 теңге;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Энергетика министрлігінің Мұнай өнеркәсібін дамыту департаменті Қазақстан Республикасының заңнамасында белгіленген тәртіппен: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Республикасының Әділет министрлігінде осы бұйрықтың мемлекеттік тіркелуін;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Республикасының Әділет министрлігінде мемлекеттік тіркелгенінен кейін күнтізбелік он күн ішінде осы бұйрықты бұқаралық ақпарат құралдарында және «Әділет» ақпараттық құқықтық жүйесінде ресми жариялауға жолдануын;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осы бұйрықтың Қазақстан Республикасы Энергетика министрлігінің ресми интернет-ресурсында және мемлекеттік органдардың интранет-порталында орналастыруын;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осы бұйрықты Қазақстан Республикасы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 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тармақшаларымен көзделген іс-шаралардың орындалуы туралы мәліметтерді ұсынуды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Республикасының Энергетика бірінші вице-министрі Ұ.С. Қарабалинге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оның мемлекеттік тіркелген күнінен бастап күшіне енеді және ресми жариялануға жатады.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В. Школьник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«КЕЛІСІЛДІ»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Ұлттық экономика 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Е. Досаев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«__» _____________ 2015 год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