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b7a31" w14:textId="a3b7a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мәслихаттың 2014 жылғы 4 наурыздағы № 19-2 шешімі. Батыс Қазақстан облысының Әділет департаментінде 2014 жылғы 28 наурызда № 3454 болып тіркелді. Күші жойылды - Батыс Қазақстан облысы Шыңғырлау аудандық мәслихатының 2016 жылғы 21 сәуірдегі № 2-4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Шыңғырлау аудандық мәслихатының 21.04.2016 </w:t>
      </w:r>
      <w:r>
        <w:rPr>
          <w:rFonts w:ascii="Times New Roman"/>
          <w:b w:val="false"/>
          <w:i w:val="false"/>
          <w:color w:val="ff0000"/>
          <w:sz w:val="28"/>
        </w:rPr>
        <w:t>№ 2-4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Құжаттың мәтінінде түпнұсқаның пунктуациясы мен орфографиясы сақталған. </w:t>
      </w:r>
      <w:r>
        <w:br/>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2001 жылғы 23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"Мәслихаттың үлгі регламентін бекіту туралы" 2013 жылғы 3 желтоқсандағы № 704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Шыңғырлау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Шыңғырлау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Джумабаева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Қалмен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2014 жылғы 4 наурыздағы </w:t>
            </w:r>
            <w:r>
              <w:br/>
            </w:r>
            <w:r>
              <w:rPr>
                <w:rFonts w:ascii="Times New Roman"/>
                <w:b w:val="false"/>
                <w:i w:val="false"/>
                <w:color w:val="000000"/>
                <w:sz w:val="20"/>
              </w:rPr>
              <w:t xml:space="preserve">№ 19-2 шешімімен </w:t>
            </w:r>
            <w:r>
              <w:br/>
            </w:r>
            <w:r>
              <w:rPr>
                <w:rFonts w:ascii="Times New Roman"/>
                <w:b w:val="false"/>
                <w:i w:val="false"/>
                <w:color w:val="000000"/>
                <w:sz w:val="20"/>
              </w:rPr>
              <w:t>бекітілген</w:t>
            </w:r>
          </w:p>
        </w:tc>
      </w:tr>
    </w:tbl>
    <w:bookmarkStart w:name="z9" w:id="0"/>
    <w:p>
      <w:pPr>
        <w:spacing w:after="0"/>
        <w:ind w:left="0"/>
        <w:jc w:val="left"/>
      </w:pPr>
      <w:r>
        <w:rPr>
          <w:rFonts w:ascii="Times New Roman"/>
          <w:b/>
          <w:i w:val="false"/>
          <w:color w:val="000000"/>
        </w:rPr>
        <w:t xml:space="preserve"> Шыңғырлау аудандық мәслихатының </w:t>
      </w:r>
      <w:r>
        <w:br/>
      </w:r>
      <w:r>
        <w:rPr>
          <w:rFonts w:ascii="Times New Roman"/>
          <w:b/>
          <w:i w:val="false"/>
          <w:color w:val="000000"/>
        </w:rPr>
        <w:t>регламенті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Шыңғырлау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енгізу және қарау, мәслихат органдарын құру және сайлау,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депутаттардың сауалдарын қарау тәртібін, мәслихаттағы депутаттық бірлестіктердің өкілеттіктерін, қызметін ұйымдастыруды, сондай-ақ дауыс беру, аппарат жұмысының тәртібін және басқа да рәсімдік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4" w:id="2"/>
    <w:p>
      <w:pPr>
        <w:spacing w:after="0"/>
        <w:ind w:left="0"/>
        <w:jc w:val="left"/>
      </w:pPr>
      <w:r>
        <w:rPr>
          <w:rFonts w:ascii="Times New Roman"/>
          <w:b/>
          <w:i w:val="false"/>
          <w:color w:val="000000"/>
        </w:rPr>
        <w:t xml:space="preserve"> 2. Мәслихат сессияларын өткізу тәртібі</w:t>
      </w:r>
    </w:p>
    <w:bookmarkEnd w:id="2"/>
    <w:bookmarkStart w:name="z15" w:id="3"/>
    <w:p>
      <w:pPr>
        <w:spacing w:after="0"/>
        <w:ind w:left="0"/>
        <w:jc w:val="left"/>
      </w:pPr>
      <w:r>
        <w:rPr>
          <w:rFonts w:ascii="Times New Roman"/>
          <w:b/>
          <w:i w:val="false"/>
          <w:color w:val="000000"/>
        </w:rPr>
        <w:t xml:space="preserve"> 2.1. Мәслихат сессиялары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w:t>
      </w:r>
      <w:r>
        <w:rPr>
          <w:rFonts w:ascii="Times New Roman"/>
          <w:b w:val="false"/>
          <w:i w:val="false"/>
          <w:color w:val="000000"/>
          <w:sz w:val="28"/>
        </w:rPr>
        <w:t>Егер мәслихат депутаттары жалпы санының кемінде үштен екісі мәслихат сессиясына қатысса, ол заңды болады. Сессия жалпы отырыс нысанында өткізіледі.</w:t>
      </w:r>
      <w:r>
        <w:br/>
      </w:r>
      <w:r>
        <w:rPr>
          <w:rFonts w:ascii="Times New Roman"/>
          <w:b w:val="false"/>
          <w:i w:val="false"/>
          <w:color w:val="000000"/>
          <w:sz w:val="28"/>
        </w:rPr>
        <w:t>
      </w:t>
      </w:r>
      <w:r>
        <w:rPr>
          <w:rFonts w:ascii="Times New Roman"/>
          <w:b w:val="false"/>
          <w:i w:val="false"/>
          <w:color w:val="000000"/>
          <w:sz w:val="28"/>
        </w:rPr>
        <w:t>Сессия жұмысында мәслихат шешімі бойынша мәслихат белгілеген он бес күнтізбелік күннен аспайтын мерзімге үзіліс жасалуы мүмкін. Сессияның ұзақтығын мәслихат айқындайды.</w:t>
      </w:r>
      <w:r>
        <w:br/>
      </w:r>
      <w:r>
        <w:rPr>
          <w:rFonts w:ascii="Times New Roman"/>
          <w:b w:val="false"/>
          <w:i w:val="false"/>
          <w:color w:val="000000"/>
          <w:sz w:val="28"/>
        </w:rPr>
        <w:t>
      </w:t>
      </w:r>
      <w:r>
        <w:rPr>
          <w:rFonts w:ascii="Times New Roman"/>
          <w:b w:val="false"/>
          <w:i w:val="false"/>
          <w:color w:val="000000"/>
          <w:sz w:val="28"/>
        </w:rPr>
        <w:t>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w:t>
      </w:r>
      <w:r>
        <w:rPr>
          <w:rFonts w:ascii="Times New Roman"/>
          <w:b w:val="false"/>
          <w:i w:val="false"/>
          <w:color w:val="000000"/>
          <w:sz w:val="28"/>
        </w:rPr>
        <w:t>Мәслихаттың сессиясы, әдетте, ашық сипатта болады. Мәслихат сессиясы төрағасының немесе мәслихат сессиясына қатысып отырған депутаттар санының үштен бірінің ұсынысы бойынша қабылданатын мәслихат шешімімен, егер қатысып отырған депутаттардың жалпы санының көпшілігі осы үшін дауыс берсе, жабық сессиялар өткізуге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осы мәслихат үшін белгіленген депутаттар санының кемінде төрттен үші болған ретте, мәслихат депутаттары тіркелген күннен бастап отыз күн мерзімнен кешіктірмей аудандық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мәслихат сессиясының төрағасы сайланғанға дейін жүргізеді.</w:t>
      </w:r>
      <w:r>
        <w:br/>
      </w:r>
      <w:r>
        <w:rPr>
          <w:rFonts w:ascii="Times New Roman"/>
          <w:b w:val="false"/>
          <w:i w:val="false"/>
          <w:color w:val="000000"/>
          <w:sz w:val="28"/>
        </w:rPr>
        <w:t>
      </w:t>
      </w:r>
      <w:r>
        <w:rPr>
          <w:rFonts w:ascii="Times New Roman"/>
          <w:b w:val="false"/>
          <w:i w:val="false"/>
          <w:color w:val="000000"/>
          <w:sz w:val="28"/>
        </w:rPr>
        <w:t>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кемінде жылына төрт рет шақырылады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w:t>
      </w:r>
      <w:r>
        <w:rPr>
          <w:rFonts w:ascii="Times New Roman"/>
          <w:b w:val="false"/>
          <w:i w:val="false"/>
          <w:color w:val="000000"/>
          <w:sz w:val="28"/>
        </w:rPr>
        <w:t>Кезектен тыс сессия оны өткізу туралы шешім қабылданған күннен бастап бес күн мерзімнен кешіктірілмей шақырылады. Кезектен тыс сессияда оны шақыруға негіз болған ерекше мәселелер қаралуы мүмкін.</w:t>
      </w:r>
      <w:r>
        <w:br/>
      </w:r>
      <w:r>
        <w:rPr>
          <w:rFonts w:ascii="Times New Roman"/>
          <w:b w:val="false"/>
          <w:i w:val="false"/>
          <w:color w:val="000000"/>
          <w:sz w:val="28"/>
        </w:rPr>
        <w:t>
      </w:t>
      </w:r>
      <w:r>
        <w:rPr>
          <w:rFonts w:ascii="Times New Roman"/>
          <w:b w:val="false"/>
          <w:i w:val="false"/>
          <w:color w:val="000000"/>
          <w:sz w:val="28"/>
        </w:rPr>
        <w:t>9. Мәслихат хатшысы мәслихат сессиясын шақыру уақыты мен өткізілетін орны туралы,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w:t>
      </w:r>
      <w:r>
        <w:rPr>
          <w:rFonts w:ascii="Times New Roman"/>
          <w:b w:val="false"/>
          <w:i w:val="false"/>
          <w:color w:val="000000"/>
          <w:sz w:val="28"/>
        </w:rPr>
        <w:t>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қалғанда табыс етеді.</w:t>
      </w:r>
      <w:r>
        <w:br/>
      </w:r>
      <w:r>
        <w:rPr>
          <w:rFonts w:ascii="Times New Roman"/>
          <w:b w:val="false"/>
          <w:i w:val="false"/>
          <w:color w:val="000000"/>
          <w:sz w:val="28"/>
        </w:rPr>
        <w:t>
      </w:t>
      </w:r>
      <w:r>
        <w:rPr>
          <w:rFonts w:ascii="Times New Roman"/>
          <w:b w:val="false"/>
          <w:i w:val="false"/>
          <w:color w:val="000000"/>
          <w:sz w:val="28"/>
        </w:rPr>
        <w:t>10. Депутат регламентте белгіленген тәртіппен мәслихат сессияларын, тұрақты комиссияларының және өзге де органдарының отырыстарын өткізу кезеңінде, депутаттық өкілеттіктерді жүзеге асыру уақытында оған негізгі жұмыс орны бойынша жергілікті бюджеттің қаражаты есебінен орташа жалақысы, бірақ осы қызметте бір жылға дейінгі жұмыс стажы бар аудан әкімі аппараты басшысының жалақысынан аспайтын мөлшерде және жол жүру уақыты ескеріліп, сессиялар, мәслихаттың тұрақты комиссиялары мен өзге де органдарының отырыстары өтетін мерзімдегі іссапар шығыстары өтеле отырып, қызметтік міндеттерін орындаудан босатылады.</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w:t>
      </w:r>
      <w:r>
        <w:rPr>
          <w:rFonts w:ascii="Times New Roman"/>
          <w:b w:val="false"/>
          <w:i w:val="false"/>
          <w:color w:val="000000"/>
          <w:sz w:val="28"/>
        </w:rPr>
        <w:t>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w:t>
      </w:r>
      <w:r>
        <w:rPr>
          <w:rFonts w:ascii="Times New Roman"/>
          <w:b w:val="false"/>
          <w:i w:val="false"/>
          <w:color w:val="000000"/>
          <w:sz w:val="28"/>
        </w:rPr>
        <w:t>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w:t>
      </w:r>
      <w:r>
        <w:rPr>
          <w:rFonts w:ascii="Times New Roman"/>
          <w:b w:val="false"/>
          <w:i w:val="false"/>
          <w:color w:val="000000"/>
          <w:sz w:val="28"/>
        </w:rPr>
        <w:t>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мәслихаттың сессиясына аудан және ауылдық округтердің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w:t>
      </w:r>
      <w:r>
        <w:rPr>
          <w:rFonts w:ascii="Times New Roman"/>
          <w:b w:val="false"/>
          <w:i w:val="false"/>
          <w:color w:val="000000"/>
          <w:sz w:val="28"/>
        </w:rPr>
        <w:t>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w:t>
      </w:r>
      <w:r>
        <w:rPr>
          <w:rFonts w:ascii="Times New Roman"/>
          <w:b w:val="false"/>
          <w:i w:val="false"/>
          <w:color w:val="000000"/>
          <w:sz w:val="28"/>
        </w:rPr>
        <w:t>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сөз сөйлеу регламенті келесі тәртіпте белгіленсін:</w:t>
      </w:r>
      <w:r>
        <w:br/>
      </w:r>
      <w:r>
        <w:rPr>
          <w:rFonts w:ascii="Times New Roman"/>
          <w:b w:val="false"/>
          <w:i w:val="false"/>
          <w:color w:val="000000"/>
          <w:sz w:val="28"/>
        </w:rPr>
        <w:t>
      </w:t>
      </w:r>
      <w:r>
        <w:rPr>
          <w:rFonts w:ascii="Times New Roman"/>
          <w:b w:val="false"/>
          <w:i w:val="false"/>
          <w:color w:val="000000"/>
          <w:sz w:val="28"/>
        </w:rPr>
        <w:t>баяндамалар үшін 30-40 минут;</w:t>
      </w:r>
      <w:r>
        <w:br/>
      </w:r>
      <w:r>
        <w:rPr>
          <w:rFonts w:ascii="Times New Roman"/>
          <w:b w:val="false"/>
          <w:i w:val="false"/>
          <w:color w:val="000000"/>
          <w:sz w:val="28"/>
        </w:rPr>
        <w:t>
      </w:t>
      </w:r>
      <w:r>
        <w:rPr>
          <w:rFonts w:ascii="Times New Roman"/>
          <w:b w:val="false"/>
          <w:i w:val="false"/>
          <w:color w:val="000000"/>
          <w:sz w:val="28"/>
        </w:rPr>
        <w:t>қосымша баяндамалар үшін 15 минут;</w:t>
      </w:r>
      <w:r>
        <w:br/>
      </w:r>
      <w:r>
        <w:rPr>
          <w:rFonts w:ascii="Times New Roman"/>
          <w:b w:val="false"/>
          <w:i w:val="false"/>
          <w:color w:val="000000"/>
          <w:sz w:val="28"/>
        </w:rPr>
        <w:t>
      </w:t>
      </w:r>
      <w:r>
        <w:rPr>
          <w:rFonts w:ascii="Times New Roman"/>
          <w:b w:val="false"/>
          <w:i w:val="false"/>
          <w:color w:val="000000"/>
          <w:sz w:val="28"/>
        </w:rPr>
        <w:t>жарыссөзде сөйлеу үшін 7 минутқа дейін;</w:t>
      </w:r>
      <w:r>
        <w:br/>
      </w:r>
      <w:r>
        <w:rPr>
          <w:rFonts w:ascii="Times New Roman"/>
          <w:b w:val="false"/>
          <w:i w:val="false"/>
          <w:color w:val="000000"/>
          <w:sz w:val="28"/>
        </w:rPr>
        <w:t>
      </w:t>
      </w:r>
      <w:r>
        <w:rPr>
          <w:rFonts w:ascii="Times New Roman"/>
          <w:b w:val="false"/>
          <w:i w:val="false"/>
          <w:color w:val="000000"/>
          <w:sz w:val="28"/>
        </w:rPr>
        <w:t>отырыстарды өткізу тәртібі бойынша, кандидатураларды талқылау, дауыс беру, анықтамалар мен сұрақтар үшін сөз сөйлеу үшін 5 минутқа дейін.</w:t>
      </w:r>
      <w:r>
        <w:br/>
      </w:r>
      <w:r>
        <w:rPr>
          <w:rFonts w:ascii="Times New Roman"/>
          <w:b w:val="false"/>
          <w:i w:val="false"/>
          <w:color w:val="000000"/>
          <w:sz w:val="28"/>
        </w:rPr>
        <w:t>
      </w:t>
      </w:r>
      <w:r>
        <w:rPr>
          <w:rFonts w:ascii="Times New Roman"/>
          <w:b w:val="false"/>
          <w:i w:val="false"/>
          <w:color w:val="000000"/>
          <w:sz w:val="28"/>
        </w:rPr>
        <w:t>Баяндамашылар мен қосымша баяндамашыларға сұрақтарға жауап беру үшін қосымша 5-7 минут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w:t>
      </w:r>
      <w:r>
        <w:rPr>
          <w:rFonts w:ascii="Times New Roman"/>
          <w:b w:val="false"/>
          <w:i w:val="false"/>
          <w:color w:val="000000"/>
          <w:sz w:val="28"/>
        </w:rPr>
        <w:t>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w:t>
      </w:r>
      <w:r>
        <w:rPr>
          <w:rFonts w:ascii="Times New Roman"/>
          <w:b w:val="false"/>
          <w:i w:val="false"/>
          <w:color w:val="000000"/>
          <w:sz w:val="28"/>
        </w:rPr>
        <w:t>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w:t>
      </w:r>
      <w:r>
        <w:rPr>
          <w:rFonts w:ascii="Times New Roman"/>
          <w:b w:val="false"/>
          <w:i w:val="false"/>
          <w:color w:val="000000"/>
          <w:sz w:val="28"/>
        </w:rPr>
        <w:t>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50" w:id="4"/>
    <w:p>
      <w:pPr>
        <w:spacing w:after="0"/>
        <w:ind w:left="0"/>
        <w:jc w:val="left"/>
      </w:pPr>
      <w:r>
        <w:rPr>
          <w:rFonts w:ascii="Times New Roman"/>
          <w:b/>
          <w:i w:val="false"/>
          <w:color w:val="000000"/>
        </w:rPr>
        <w:t xml:space="preserve"> 2.2. Мәслихат актілерін қабылдау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w:t>
      </w:r>
      <w:r>
        <w:rPr>
          <w:rFonts w:ascii="Times New Roman"/>
          <w:b w:val="false"/>
          <w:i w:val="false"/>
          <w:color w:val="000000"/>
          <w:sz w:val="28"/>
        </w:rPr>
        <w:t>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w:t>
      </w:r>
      <w:r>
        <w:rPr>
          <w:rFonts w:ascii="Times New Roman"/>
          <w:b w:val="false"/>
          <w:i w:val="false"/>
          <w:color w:val="000000"/>
          <w:sz w:val="28"/>
        </w:rPr>
        <w:t>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көзделген жағдайларда, аудан әкімдігінің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w:t>
      </w:r>
      <w:r>
        <w:rPr>
          <w:rFonts w:ascii="Times New Roman"/>
          <w:b w:val="false"/>
          <w:i w:val="false"/>
          <w:color w:val="000000"/>
          <w:sz w:val="28"/>
        </w:rPr>
        <w:t>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w:t>
      </w:r>
      <w:r>
        <w:rPr>
          <w:rFonts w:ascii="Times New Roman"/>
          <w:b w:val="false"/>
          <w:i w:val="false"/>
          <w:color w:val="000000"/>
          <w:sz w:val="28"/>
        </w:rPr>
        <w:t>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w:t>
      </w:r>
      <w:r>
        <w:rPr>
          <w:rFonts w:ascii="Times New Roman"/>
          <w:b w:val="false"/>
          <w:i w:val="false"/>
          <w:color w:val="000000"/>
          <w:sz w:val="28"/>
        </w:rPr>
        <w:t>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w:t>
      </w:r>
      <w:r>
        <w:rPr>
          <w:rFonts w:ascii="Times New Roman"/>
          <w:b w:val="false"/>
          <w:i w:val="false"/>
          <w:color w:val="000000"/>
          <w:sz w:val="28"/>
        </w:rPr>
        <w:t>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w:t>
      </w:r>
      <w:r>
        <w:rPr>
          <w:rFonts w:ascii="Times New Roman"/>
          <w:b w:val="false"/>
          <w:i w:val="false"/>
          <w:color w:val="000000"/>
          <w:sz w:val="28"/>
        </w:rPr>
        <w:t>Мәслихат шешімдеріне өзгерістер оларды қабылдау үшін белгіленген тәртіппен енгізіледі.</w:t>
      </w:r>
      <w:r>
        <w:br/>
      </w:r>
      <w:r>
        <w:rPr>
          <w:rFonts w:ascii="Times New Roman"/>
          <w:b w:val="false"/>
          <w:i w:val="false"/>
          <w:color w:val="000000"/>
          <w:sz w:val="28"/>
        </w:rPr>
        <w:t>
      </w:t>
      </w:r>
      <w:r>
        <w:rPr>
          <w:rFonts w:ascii="Times New Roman"/>
          <w:b w:val="false"/>
          <w:i w:val="false"/>
          <w:color w:val="000000"/>
          <w:sz w:val="28"/>
        </w:rPr>
        <w:t>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w:t>
      </w:r>
      <w:r>
        <w:rPr>
          <w:rFonts w:ascii="Times New Roman"/>
          <w:b w:val="false"/>
          <w:i w:val="false"/>
          <w:color w:val="000000"/>
          <w:sz w:val="28"/>
        </w:rPr>
        <w:t>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w:t>
      </w:r>
      <w:r>
        <w:rPr>
          <w:rFonts w:ascii="Times New Roman"/>
          <w:b w:val="false"/>
          <w:i w:val="false"/>
          <w:color w:val="000000"/>
          <w:sz w:val="28"/>
        </w:rPr>
        <w:t>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w:t>
      </w:r>
      <w:r>
        <w:rPr>
          <w:rFonts w:ascii="Times New Roman"/>
          <w:b w:val="false"/>
          <w:i w:val="false"/>
          <w:color w:val="000000"/>
          <w:sz w:val="28"/>
        </w:rPr>
        <w:t>Ауданның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79" w:id="5"/>
    <w:p>
      <w:pPr>
        <w:spacing w:after="0"/>
        <w:ind w:left="0"/>
        <w:jc w:val="left"/>
      </w:pPr>
      <w:r>
        <w:rPr>
          <w:rFonts w:ascii="Times New Roman"/>
          <w:b/>
          <w:i w:val="false"/>
          <w:color w:val="000000"/>
        </w:rPr>
        <w:t xml:space="preserve"> 3. Есептерді тыңдау тәртібі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аудан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және ауылдық округтердің әкімдерінің есебін тыңдайды.</w:t>
      </w:r>
      <w:r>
        <w:br/>
      </w:r>
      <w:r>
        <w:rPr>
          <w:rFonts w:ascii="Times New Roman"/>
          <w:b w:val="false"/>
          <w:i w:val="false"/>
          <w:color w:val="000000"/>
          <w:sz w:val="28"/>
        </w:rPr>
        <w:t>
      </w:t>
      </w:r>
      <w:r>
        <w:rPr>
          <w:rFonts w:ascii="Times New Roman"/>
          <w:b w:val="false"/>
          <w:i w:val="false"/>
          <w:color w:val="000000"/>
          <w:sz w:val="28"/>
        </w:rPr>
        <w:t>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 xml:space="preserve">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әкімге сенімсіздік білдіру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w:t>
      </w:r>
      <w:r>
        <w:rPr>
          <w:rFonts w:ascii="Times New Roman"/>
          <w:b w:val="false"/>
          <w:i w:val="false"/>
          <w:color w:val="000000"/>
          <w:sz w:val="28"/>
        </w:rPr>
        <w:t>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Батыс Қазақстан облысының тексеру комиссиясының бюджеттік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Ауылдық округтердің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90" w:id="6"/>
    <w:p>
      <w:pPr>
        <w:spacing w:after="0"/>
        <w:ind w:left="0"/>
        <w:jc w:val="left"/>
      </w:pPr>
      <w:r>
        <w:rPr>
          <w:rFonts w:ascii="Times New Roman"/>
          <w:b/>
          <w:i w:val="false"/>
          <w:color w:val="000000"/>
        </w:rPr>
        <w:t xml:space="preserve"> 4. Депутаттардың сауалдарын қарау тәртібі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ресми жазбаша сауалмен әкімге, аудандық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мәслихат құзыретіне жатқызылған мәселелер бойынша жүгінуге құқылы.</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сауалдың жауабы жазбаша түрде, бір айдан кешіктірілмейтін мерзімде берілуге тиіс.</w:t>
      </w:r>
      <w:r>
        <w:br/>
      </w:r>
      <w:r>
        <w:rPr>
          <w:rFonts w:ascii="Times New Roman"/>
          <w:b w:val="false"/>
          <w:i w:val="false"/>
          <w:color w:val="000000"/>
          <w:sz w:val="28"/>
        </w:rPr>
        <w:t>
      </w:t>
      </w:r>
      <w:r>
        <w:rPr>
          <w:rFonts w:ascii="Times New Roman"/>
          <w:b w:val="false"/>
          <w:i w:val="false"/>
          <w:color w:val="000000"/>
          <w:sz w:val="28"/>
        </w:rPr>
        <w:t>Депутат сауалға берілген жауап бойынша өз пікірін білдіруге құқылы.Прокурордың атына берілген сауалдар қылмыстық қудалауды жүзеге асырумен байланысты болмауға тиіс.</w:t>
      </w:r>
      <w:r>
        <w:br/>
      </w:r>
      <w:r>
        <w:rPr>
          <w:rFonts w:ascii="Times New Roman"/>
          <w:b w:val="false"/>
          <w:i w:val="false"/>
          <w:color w:val="000000"/>
          <w:sz w:val="28"/>
        </w:rPr>
        <w:t>
</w:t>
      </w:r>
    </w:p>
    <w:bookmarkStart w:name="z97" w:id="7"/>
    <w:p>
      <w:pPr>
        <w:spacing w:after="0"/>
        <w:ind w:left="0"/>
        <w:jc w:val="left"/>
      </w:pPr>
      <w:r>
        <w:rPr>
          <w:rFonts w:ascii="Times New Roman"/>
          <w:b/>
          <w:i w:val="false"/>
          <w:color w:val="000000"/>
        </w:rPr>
        <w:t xml:space="preserve"> 5. Мәслихаттың лауазымды адамдары, тұрақты комиссиялары және </w:t>
      </w:r>
      <w:r>
        <w:br/>
      </w:r>
      <w:r>
        <w:rPr>
          <w:rFonts w:ascii="Times New Roman"/>
          <w:b/>
          <w:i w:val="false"/>
          <w:color w:val="000000"/>
        </w:rPr>
        <w:t>өзге де органдары, мәслихаттың депутаттық бірлестіктері</w:t>
      </w:r>
    </w:p>
    <w:bookmarkEnd w:id="7"/>
    <w:bookmarkStart w:name="z98" w:id="8"/>
    <w:p>
      <w:pPr>
        <w:spacing w:after="0"/>
        <w:ind w:left="0"/>
        <w:jc w:val="left"/>
      </w:pPr>
      <w:r>
        <w:rPr>
          <w:rFonts w:ascii="Times New Roman"/>
          <w:b/>
          <w:i w:val="false"/>
          <w:color w:val="000000"/>
        </w:rPr>
        <w:t xml:space="preserve"> 5.1. Мәслихат сессиясының төрағасы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кезекті сессиясының төрағасы мәслихаттың алдыңғы сессиясында өз депутаттарының арасынан ашық дауыспен сайланады.</w:t>
      </w:r>
      <w:r>
        <w:br/>
      </w:r>
      <w:r>
        <w:rPr>
          <w:rFonts w:ascii="Times New Roman"/>
          <w:b w:val="false"/>
          <w:i w:val="false"/>
          <w:color w:val="000000"/>
          <w:sz w:val="28"/>
        </w:rPr>
        <w:t>
      </w:t>
      </w:r>
      <w:r>
        <w:rPr>
          <w:rFonts w:ascii="Times New Roman"/>
          <w:b w:val="false"/>
          <w:i w:val="false"/>
          <w:color w:val="000000"/>
          <w:sz w:val="28"/>
        </w:rPr>
        <w:t>Кандидатураларды енгізгеннен кейін мәслихат депутаттары ашық дауыс беруді жүргізеді.</w:t>
      </w:r>
      <w:r>
        <w:br/>
      </w:r>
      <w:r>
        <w:rPr>
          <w:rFonts w:ascii="Times New Roman"/>
          <w:b w:val="false"/>
          <w:i w:val="false"/>
          <w:color w:val="000000"/>
          <w:sz w:val="28"/>
        </w:rPr>
        <w:t>
      </w:t>
      </w:r>
      <w:r>
        <w:rPr>
          <w:rFonts w:ascii="Times New Roman"/>
          <w:b w:val="false"/>
          <w:i w:val="false"/>
          <w:color w:val="000000"/>
          <w:sz w:val="28"/>
        </w:rPr>
        <w:t>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w:t>
      </w:r>
      <w:r>
        <w:rPr>
          <w:rFonts w:ascii="Times New Roman"/>
          <w:b w:val="false"/>
          <w:i w:val="false"/>
          <w:color w:val="000000"/>
          <w:sz w:val="28"/>
        </w:rPr>
        <w:t>Мәслихат депутаты мәслихат сессиясының төрағасы болып күнтізбелік жыл ішінде екі реттен артық сайлана алмайды.</w:t>
      </w:r>
      <w:r>
        <w:br/>
      </w:r>
      <w:r>
        <w:rPr>
          <w:rFonts w:ascii="Times New Roman"/>
          <w:b w:val="false"/>
          <w:i w:val="false"/>
          <w:color w:val="000000"/>
          <w:sz w:val="28"/>
        </w:rPr>
        <w:t>
      </w:t>
      </w:r>
      <w:r>
        <w:rPr>
          <w:rFonts w:ascii="Times New Roman"/>
          <w:b w:val="false"/>
          <w:i w:val="false"/>
          <w:color w:val="000000"/>
          <w:sz w:val="28"/>
        </w:rPr>
        <w:t>Сессияның төрағасы болмаған жағдайда оның өкілеттігін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шешім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әзірлеуге басшылық жасауды жүзеге асырады, сессияның күн тәртібін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жүргізеді, мәслихат регламентінің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бекітілген мәслихат шешіміне, хаттамаларға, өзге де құжаттарға қол қояды.</w:t>
      </w:r>
      <w:r>
        <w:br/>
      </w:r>
      <w:r>
        <w:rPr>
          <w:rFonts w:ascii="Times New Roman"/>
          <w:b w:val="false"/>
          <w:i w:val="false"/>
          <w:color w:val="000000"/>
          <w:sz w:val="28"/>
        </w:rPr>
        <w:t>
      </w:t>
      </w:r>
      <w:r>
        <w:rPr>
          <w:rFonts w:ascii="Times New Roman"/>
          <w:b w:val="false"/>
          <w:i w:val="false"/>
          <w:color w:val="000000"/>
          <w:sz w:val="28"/>
        </w:rPr>
        <w:t>Мәслихат сессиясының төрағасы өз қызметін басқа жұмыстан босатылмаған негізде жүзеге асырады.</w:t>
      </w:r>
      <w:r>
        <w:br/>
      </w:r>
      <w:r>
        <w:rPr>
          <w:rFonts w:ascii="Times New Roman"/>
          <w:b w:val="false"/>
          <w:i w:val="false"/>
          <w:color w:val="000000"/>
          <w:sz w:val="28"/>
        </w:rPr>
        <w:t>
      </w:t>
      </w:r>
      <w:r>
        <w:rPr>
          <w:rFonts w:ascii="Times New Roman"/>
          <w:b w:val="false"/>
          <w:i w:val="false"/>
          <w:color w:val="000000"/>
          <w:sz w:val="28"/>
        </w:rPr>
        <w:t>43. Мәслихат сессиясында дауыс беру кезінде депутаттардың дауысы тең бөлінген жағдайда, мәслихат сессиясының төрағасы шешуші дауыс құқығын пайдаланады.</w:t>
      </w:r>
      <w:r>
        <w:br/>
      </w:r>
      <w:r>
        <w:rPr>
          <w:rFonts w:ascii="Times New Roman"/>
          <w:b w:val="false"/>
          <w:i w:val="false"/>
          <w:color w:val="000000"/>
          <w:sz w:val="28"/>
        </w:rPr>
        <w:t>
</w:t>
      </w:r>
    </w:p>
    <w:bookmarkStart w:name="z111" w:id="9"/>
    <w:p>
      <w:pPr>
        <w:spacing w:after="0"/>
        <w:ind w:left="0"/>
        <w:jc w:val="left"/>
      </w:pPr>
      <w:r>
        <w:rPr>
          <w:rFonts w:ascii="Times New Roman"/>
          <w:b/>
          <w:i w:val="false"/>
          <w:color w:val="000000"/>
        </w:rPr>
        <w:t xml:space="preserve"> 5.2. Мәслихат хатшысы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 мерзіміне сайланады.</w:t>
      </w:r>
      <w:r>
        <w:br/>
      </w:r>
      <w:r>
        <w:rPr>
          <w:rFonts w:ascii="Times New Roman"/>
          <w:b w:val="false"/>
          <w:i w:val="false"/>
          <w:color w:val="000000"/>
          <w:sz w:val="28"/>
        </w:rPr>
        <w:t>
      </w:t>
      </w:r>
      <w:r>
        <w:rPr>
          <w:rFonts w:ascii="Times New Roman"/>
          <w:b w:val="false"/>
          <w:i w:val="false"/>
          <w:color w:val="000000"/>
          <w:sz w:val="28"/>
        </w:rPr>
        <w:t xml:space="preserve">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 депутаттары мәслихат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w:t>
      </w:r>
      <w:r>
        <w:rPr>
          <w:rFonts w:ascii="Times New Roman"/>
          <w:b w:val="false"/>
          <w:i w:val="false"/>
          <w:color w:val="000000"/>
          <w:sz w:val="28"/>
        </w:rPr>
        <w:t>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w:t>
      </w:r>
      <w:r>
        <w:rPr>
          <w:rFonts w:ascii="Times New Roman"/>
          <w:b w:val="false"/>
          <w:i w:val="false"/>
          <w:color w:val="000000"/>
          <w:sz w:val="28"/>
        </w:rPr>
        <w:t>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Мәслихат хатшысының мәслихаттың тұрақты комиссияларында болуға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118" w:id="10"/>
    <w:p>
      <w:pPr>
        <w:spacing w:after="0"/>
        <w:ind w:left="0"/>
        <w:jc w:val="left"/>
      </w:pPr>
      <w:r>
        <w:rPr>
          <w:rFonts w:ascii="Times New Roman"/>
          <w:b/>
          <w:i w:val="false"/>
          <w:color w:val="000000"/>
        </w:rPr>
        <w:t xml:space="preserve"> 5.3. Мәслихаттың тұрақты және уақытша комиссиялары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w:t>
      </w:r>
      <w:r>
        <w:rPr>
          <w:rFonts w:ascii="Times New Roman"/>
          <w:b w:val="false"/>
          <w:i w:val="false"/>
          <w:color w:val="000000"/>
          <w:sz w:val="28"/>
        </w:rPr>
        <w:t>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w:t>
      </w:r>
      <w:r>
        <w:rPr>
          <w:rFonts w:ascii="Times New Roman"/>
          <w:b w:val="false"/>
          <w:i w:val="false"/>
          <w:color w:val="000000"/>
          <w:sz w:val="28"/>
        </w:rPr>
        <w:t>Тұрақты комиссиялардың саны жетіден аспауға тиіс.</w:t>
      </w:r>
      <w:r>
        <w:br/>
      </w:r>
      <w:r>
        <w:rPr>
          <w:rFonts w:ascii="Times New Roman"/>
          <w:b w:val="false"/>
          <w:i w:val="false"/>
          <w:color w:val="000000"/>
          <w:sz w:val="28"/>
        </w:rPr>
        <w:t>
      </w:t>
      </w:r>
      <w:r>
        <w:rPr>
          <w:rFonts w:ascii="Times New Roman"/>
          <w:b w:val="false"/>
          <w:i w:val="false"/>
          <w:color w:val="000000"/>
          <w:sz w:val="28"/>
        </w:rPr>
        <w:t>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w:t>
      </w:r>
      <w:r>
        <w:rPr>
          <w:rFonts w:ascii="Times New Roman"/>
          <w:b w:val="false"/>
          <w:i w:val="false"/>
          <w:color w:val="000000"/>
          <w:sz w:val="28"/>
        </w:rPr>
        <w:t>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мәселелерді сессияларда қарауға әзірлеу мақсатында мәслихат не мәслихаттың хатшысы уақытша комиссиялар құруға құқылы. Уақытша комиссиялардың құрамын, міндеттерін, өкілеттік мерзімдерін және құқықтарын мәслихат оларды құру кезінде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бойынша немесе мәслихат шешімі бойынша көпшіліктік тыңдаулар өткізе алады.</w:t>
      </w:r>
      <w:r>
        <w:br/>
      </w:r>
      <w:r>
        <w:rPr>
          <w:rFonts w:ascii="Times New Roman"/>
          <w:b w:val="false"/>
          <w:i w:val="false"/>
          <w:color w:val="000000"/>
          <w:sz w:val="28"/>
        </w:rPr>
        <w:t>
      </w:t>
      </w:r>
      <w:r>
        <w:rPr>
          <w:rFonts w:ascii="Times New Roman"/>
          <w:b w:val="false"/>
          <w:i w:val="false"/>
          <w:color w:val="000000"/>
          <w:sz w:val="28"/>
        </w:rPr>
        <w:t>Көпшіліктік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түрінде тұрақты комиссияның қарауына жататын мейлінше маңызды және қоғамдық мәні бар мәселелерді талқылау мақсатында өткізіледі.</w:t>
      </w:r>
      <w:r>
        <w:br/>
      </w:r>
      <w:r>
        <w:rPr>
          <w:rFonts w:ascii="Times New Roman"/>
          <w:b w:val="false"/>
          <w:i w:val="false"/>
          <w:color w:val="000000"/>
          <w:sz w:val="28"/>
        </w:rPr>
        <w:t>
      </w:t>
      </w:r>
      <w:r>
        <w:rPr>
          <w:rFonts w:ascii="Times New Roman"/>
          <w:b w:val="false"/>
          <w:i w:val="false"/>
          <w:color w:val="000000"/>
          <w:sz w:val="28"/>
        </w:rPr>
        <w:t>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w:t>
      </w:r>
      <w:r>
        <w:rPr>
          <w:rFonts w:ascii="Times New Roman"/>
          <w:b w:val="false"/>
          <w:i w:val="false"/>
          <w:color w:val="000000"/>
          <w:sz w:val="28"/>
        </w:rPr>
        <w:t>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w:t>
      </w:r>
      <w:r>
        <w:rPr>
          <w:rFonts w:ascii="Times New Roman"/>
          <w:b w:val="false"/>
          <w:i w:val="false"/>
          <w:color w:val="000000"/>
          <w:sz w:val="28"/>
        </w:rPr>
        <w:t>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w:t>
      </w:r>
      <w:r>
        <w:rPr>
          <w:rFonts w:ascii="Times New Roman"/>
          <w:b w:val="false"/>
          <w:i w:val="false"/>
          <w:color w:val="000000"/>
          <w:sz w:val="28"/>
        </w:rPr>
        <w:t>Тұрақты комиссиялардың отырыстары қажеттілігіне қарай шақырылады және егер отырысқа олардың құрамына кіретін депутаттардың жалпы санының жартысынан астамы қатысса, заңды болып есептеледі.</w:t>
      </w:r>
      <w:r>
        <w:br/>
      </w:r>
      <w:r>
        <w:rPr>
          <w:rFonts w:ascii="Times New Roman"/>
          <w:b w:val="false"/>
          <w:i w:val="false"/>
          <w:color w:val="000000"/>
          <w:sz w:val="28"/>
        </w:rPr>
        <w:t>
      </w:t>
      </w:r>
      <w:r>
        <w:rPr>
          <w:rFonts w:ascii="Times New Roman"/>
          <w:b w:val="false"/>
          <w:i w:val="false"/>
          <w:color w:val="000000"/>
          <w:sz w:val="28"/>
        </w:rPr>
        <w:t>Тұрақты комиссияның қаулысы комиссия мүшелерінің жалпы санының көпшілік дауысымен қабылданады.</w:t>
      </w:r>
      <w:r>
        <w:br/>
      </w:r>
      <w:r>
        <w:rPr>
          <w:rFonts w:ascii="Times New Roman"/>
          <w:b w:val="false"/>
          <w:i w:val="false"/>
          <w:color w:val="000000"/>
          <w:sz w:val="28"/>
        </w:rPr>
        <w:t>
      </w:t>
      </w:r>
      <w:r>
        <w:rPr>
          <w:rFonts w:ascii="Times New Roman"/>
          <w:b w:val="false"/>
          <w:i w:val="false"/>
          <w:color w:val="000000"/>
          <w:sz w:val="28"/>
        </w:rPr>
        <w:t>Егер комиссияның отырысында дауыс беру кезінде депутаттардың дауысы тең бөлінген жағдайда, тұрақты комиссияның төрағасы шешуші дауыс құқығын пайдаланады.</w:t>
      </w:r>
      <w:r>
        <w:br/>
      </w:r>
      <w:r>
        <w:rPr>
          <w:rFonts w:ascii="Times New Roman"/>
          <w:b w:val="false"/>
          <w:i w:val="false"/>
          <w:color w:val="000000"/>
          <w:sz w:val="28"/>
        </w:rPr>
        <w:t>
      </w:t>
      </w:r>
      <w:r>
        <w:rPr>
          <w:rFonts w:ascii="Times New Roman"/>
          <w:b w:val="false"/>
          <w:i w:val="false"/>
          <w:color w:val="000000"/>
          <w:sz w:val="28"/>
        </w:rPr>
        <w:t>Тұрақты комиссияның қаулысы мен отырыстың хаттамасына оның төрағасы қол қояды, ал бірнеше тұрақты комиссияның бірлескен отырысы өткізілген жағдайда, тиісті комиссиялардың төрағалары қол қояды.</w:t>
      </w:r>
      <w:r>
        <w:br/>
      </w:r>
      <w:r>
        <w:rPr>
          <w:rFonts w:ascii="Times New Roman"/>
          <w:b w:val="false"/>
          <w:i w:val="false"/>
          <w:color w:val="000000"/>
          <w:sz w:val="28"/>
        </w:rPr>
        <w:t>
</w:t>
      </w:r>
    </w:p>
    <w:bookmarkStart w:name="z136" w:id="11"/>
    <w:p>
      <w:pPr>
        <w:spacing w:after="0"/>
        <w:ind w:left="0"/>
        <w:jc w:val="left"/>
      </w:pPr>
      <w:r>
        <w:rPr>
          <w:rFonts w:ascii="Times New Roman"/>
          <w:b/>
          <w:i w:val="false"/>
          <w:color w:val="000000"/>
        </w:rPr>
        <w:t xml:space="preserve"> 5.4. Мәслихаттың редакциялық және есеп комиссиялары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w:t>
      </w:r>
      <w:r>
        <w:rPr>
          <w:rFonts w:ascii="Times New Roman"/>
          <w:b w:val="false"/>
          <w:i w:val="false"/>
          <w:color w:val="000000"/>
          <w:sz w:val="28"/>
        </w:rPr>
        <w:t>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w:t>
      </w:r>
      <w:r>
        <w:rPr>
          <w:rFonts w:ascii="Times New Roman"/>
          <w:b w:val="false"/>
          <w:i w:val="false"/>
          <w:color w:val="000000"/>
          <w:sz w:val="28"/>
        </w:rPr>
        <w:t>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w:t>
      </w:r>
      <w:r>
        <w:rPr>
          <w:rFonts w:ascii="Times New Roman"/>
          <w:b w:val="false"/>
          <w:i w:val="false"/>
          <w:color w:val="000000"/>
          <w:sz w:val="28"/>
        </w:rPr>
        <w:t>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w:t>
      </w:r>
      <w:r>
        <w:rPr>
          <w:rFonts w:ascii="Times New Roman"/>
          <w:b w:val="false"/>
          <w:i w:val="false"/>
          <w:color w:val="000000"/>
          <w:sz w:val="28"/>
        </w:rPr>
        <w:t>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144" w:id="12"/>
    <w:p>
      <w:pPr>
        <w:spacing w:after="0"/>
        <w:ind w:left="0"/>
        <w:jc w:val="left"/>
      </w:pPr>
      <w:r>
        <w:rPr>
          <w:rFonts w:ascii="Times New Roman"/>
          <w:b/>
          <w:i w:val="false"/>
          <w:color w:val="000000"/>
        </w:rPr>
        <w:t xml:space="preserve"> 5.5. Мәслихаттардағы депутаттық бірлестіктер</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55. Мәслихат депутаттары саяси партиялардың фракциялары және өзге де қоғамдық бірлестіктер, депутаттық топтар түрінде депутаттық бірлестіктер құруға құқылы. Мәслихат хатшысы депутаттық бірлестіктерге кірмейді. Депутаттың тек бір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кемінде бес депутатын біріктіруге тиіс. Депутаттық топтың құрамында мәслихаттың кемінде бес депутаты болуға тиіс.</w:t>
      </w:r>
      <w:r>
        <w:br/>
      </w:r>
      <w:r>
        <w:rPr>
          <w:rFonts w:ascii="Times New Roman"/>
          <w:b w:val="false"/>
          <w:i w:val="false"/>
          <w:color w:val="000000"/>
          <w:sz w:val="28"/>
        </w:rPr>
        <w:t>
</w:t>
      </w:r>
    </w:p>
    <w:bookmarkStart w:name="z153" w:id="13"/>
    <w:p>
      <w:pPr>
        <w:spacing w:after="0"/>
        <w:ind w:left="0"/>
        <w:jc w:val="left"/>
      </w:pPr>
      <w:r>
        <w:rPr>
          <w:rFonts w:ascii="Times New Roman"/>
          <w:b/>
          <w:i w:val="false"/>
          <w:color w:val="000000"/>
        </w:rPr>
        <w:t xml:space="preserve"> 6. Депутаттық этика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w:t>
      </w:r>
      <w:r>
        <w:rPr>
          <w:rFonts w:ascii="Times New Roman"/>
          <w:b w:val="false"/>
          <w:i w:val="false"/>
          <w:color w:val="000000"/>
          <w:sz w:val="28"/>
        </w:rPr>
        <w:t>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165" w:id="14"/>
    <w:p>
      <w:pPr>
        <w:spacing w:after="0"/>
        <w:ind w:left="0"/>
        <w:jc w:val="left"/>
      </w:pPr>
      <w:r>
        <w:rPr>
          <w:rFonts w:ascii="Times New Roman"/>
          <w:b/>
          <w:i w:val="false"/>
          <w:color w:val="000000"/>
        </w:rPr>
        <w:t xml:space="preserve"> 7. Мәслихат аппаратының жұмысын ұйымдастыру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қызметін ақпараттық-талдамалық, ұйымдық-құқықтық және материалдық-техникалық қамтамасыз ету, депутаттарға өздерінің өкілеттігін жүзеге асыруға көмек көрсету үшін мәслихат аппараты құрылады.</w:t>
      </w:r>
      <w:r>
        <w:br/>
      </w:r>
      <w:r>
        <w:rPr>
          <w:rFonts w:ascii="Times New Roman"/>
          <w:b w:val="false"/>
          <w:i w:val="false"/>
          <w:color w:val="000000"/>
          <w:sz w:val="28"/>
        </w:rPr>
        <w:t>
      </w:t>
      </w:r>
      <w:r>
        <w:rPr>
          <w:rFonts w:ascii="Times New Roman"/>
          <w:b w:val="false"/>
          <w:i w:val="false"/>
          <w:color w:val="000000"/>
          <w:sz w:val="28"/>
        </w:rPr>
        <w:t>Мәслихат аппараты жергілікті бюджет есебінен ұсталатын мемлекеттік мекеме болып табылады.</w:t>
      </w:r>
      <w:r>
        <w:br/>
      </w:r>
      <w:r>
        <w:rPr>
          <w:rFonts w:ascii="Times New Roman"/>
          <w:b w:val="false"/>
          <w:i w:val="false"/>
          <w:color w:val="000000"/>
          <w:sz w:val="28"/>
        </w:rPr>
        <w:t>
      </w:t>
      </w:r>
      <w:r>
        <w:rPr>
          <w:rFonts w:ascii="Times New Roman"/>
          <w:b w:val="false"/>
          <w:i w:val="false"/>
          <w:color w:val="000000"/>
          <w:sz w:val="28"/>
        </w:rPr>
        <w:t>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белгіленген штат саны мен бөлінген қаражат лимиті шегінде мәслихат аппаратының құрылымын бекітеді,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мемлекеттік қызметшілерінің қызметі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Мәслихаттың өкілеттік мерзімінің аяқталуымен, мәслихат өкілеттігі мерзімінен бұрын тоқтатылған және оның депутаттарының жаңа құрамы сайланған жағдайларда, мәслихат аппаратының мемлекеттік қызметшілерінің қызметі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