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5494" w14:textId="a3f5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2014 жылғы 9 қыркүйектегі № 361 қаулысы. Батыс Қазақстан облысы Әділет департаментінде 2014 жылғы 18 қыркүйекте № 3636 болып тіркелді.</w:t>
      </w:r>
    </w:p>
    <w:p>
      <w:pPr>
        <w:spacing w:after="0"/>
        <w:ind w:left="0"/>
        <w:jc w:val="both"/>
      </w:pPr>
      <w:bookmarkStart w:name="z2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сайлау комиссиясымен (келісім бойынша) бірлесіп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 әкімдері үгіттік баспа материалдарын орналастыру үшін белгіленген орындарды стендтермен, тақталармен, тұғырлықтармен жарақтандырсын.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 Уалиевке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Теректі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_____________Л. Уалиев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09.09.2014 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"9"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"361" 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Батыс Қазақстан облысы Теректі ауданы әкімдігінің 01.07.2026 </w:t>
      </w:r>
      <w:r>
        <w:rPr>
          <w:rFonts w:ascii="Times New Roman"/>
          <w:b w:val="false"/>
          <w:i w:val="false"/>
          <w:color w:val="ff0000"/>
          <w:sz w:val="28"/>
        </w:rPr>
        <w:t>№245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материалдарының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 емхана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"Айгөлек" бөбекжайы" мемлекеттік коммуналдық қазыналық кәсіпорны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санаториясы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"Даулеш" жеке кәсіпкерлігінің "Асанкамал" дүкені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"Талпын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"Пойма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"Магистрал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"Айтиев бастауыш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"Алғабас бастауыш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"Чапаев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"Шөптікөл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"Новопавловка мектеп-бөбекжай –балабақша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"Подстепный №1 жалпы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"Подстепный жалпы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ауданының білім беру бөлімінің "Подстепный №2 жалпы орта білім беретін мектебі" коммуналдық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"Госплемстанция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"Приречный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"Федоровка №1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бөлімі"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мәдениет, тілдерді дамыту, дене шынықтыру және спорт бөлімінің "Теректі" спорт клубы мемлекеттік коммуналдық қазыналық кәсіпорны дене шынықтыру-сауықтыру кешені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"Федоровка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және Бейбітшілік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және Сұңқар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"Донецк бастауыш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"Жайық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"Қоғалытүбек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"Қызылжар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"Шалқар бастауыш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"Шаған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 дәрігерлік амбулатория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"Социализм негізгі орта мектебі" коммуналдық мемлекеттік мекемесі ғимаратының алды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