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392e7" w14:textId="7c392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Тасқала аудандық мәслихатының 2013 жылғы 26 желтоқсандағы № 20-3 "2014-2016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аудандық мәслихатының 2014 жылғы 10 қазандағы № 27-2 шешімі. Батыс Қазақстан облысы Әділет департаментінде 2014 жылғы 23 қазанда № 3663 болып тіркелді. Күші жойылды - Батыс Қазақстан облысы Тасқала аудандық мәслихатының 2015 жылғы 16 наурыздағы № 30-7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Тасқала аудандық мәслихатының 16.03.2015 № 30-7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Тасқала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</w:t>
      </w:r>
      <w:r>
        <w:rPr>
          <w:rFonts w:ascii="Times New Roman"/>
          <w:b/>
          <w:i w:val="false"/>
          <w:color w:val="000000"/>
          <w:sz w:val="28"/>
        </w:rPr>
        <w:t>М</w:t>
      </w:r>
      <w:r>
        <w:rPr>
          <w:rFonts w:ascii="Times New Roman"/>
          <w:b/>
          <w:i w:val="false"/>
          <w:color w:val="000000"/>
          <w:sz w:val="28"/>
        </w:rPr>
        <w:t xml:space="preserve">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Тасқала аудандық мәслихатының 2013 жылғы 26 желтоқсандағы № 20-3 "2014-2016 жылдарға арналған аудандық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3395 тіркелген, 2014 жылғы 31 қаңтардағы "Екпін"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2014-2016 жылдарға арналған аудандық бюджет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2014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кірістер – 2 036 377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311 490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2 863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8 800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1 713 224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шығындар – 2 035 767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таза бюджеттік кредиттеу – 88 722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103 514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14 792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қаржы активтерімен операциялар бойынша сальдо – 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бюджет тапшылығы (профициті) – 88 112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бюджет тапшылығын (профицитін пайдалану) қаржыландыру – 88 112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102 786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14 792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118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6 -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нысаналы трансферттер және бюджеттік кредиттер – 312 840 мың теңге:";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алтыншы абзацы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"Батыс Қазақстан облысы Тасқала ауданы Амангелді ауылындағы су құбырын қайта жаңғырту" жобалық-сметалық құжаттаманы әзірлеуге – 8 617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сегізінші абзацы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"Батыс Қазақстан облысы Тасқала ауданы Мерей ауылындағы су құбырын қайта жаңғырту" жобалық-сметалық құжаттаманы әзірлеуге – 7 111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"7. 2014 жылға арналған ауданның жергілікті атқарушы органының резерві – 5 628 мың теңге көлемінде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Тасқала аудандық мәслихаты аппаратының жетекшісі (Г. Сағатова)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шешім 2014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Фролов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Рахимов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 жылғы 10 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27-2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 жылғы 26 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20-3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қосымша</w:t>
            </w:r>
          </w:p>
          <w:bookmarkEnd w:id="3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жылдың аудандық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(мың теңге)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1010"/>
        <w:gridCol w:w="651"/>
        <w:gridCol w:w="143"/>
        <w:gridCol w:w="6669"/>
        <w:gridCol w:w="31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2 027 125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уәкiлеттiгi бар мемлекеттiк органдар немесе лауазымды адамдар құжаттар бергенi үшiн алынатын мiндеттi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түсiмдерi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1 714 972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1 714 972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1 714 972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724"/>
        <w:gridCol w:w="983"/>
        <w:gridCol w:w="983"/>
        <w:gridCol w:w="6610"/>
        <w:gridCol w:w="22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2 026 515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қызметiн қамтамасыз ету жөнiндегi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қызметiн қамтамасыз ету жөнiндегi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қызметiн қамтамасыз ету жөнiндегi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мүлiктi бағалауды жүргiзу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меншiкке түскен мүлiктi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мемлекеттiк жоспарлау, бюджеттiк атқару және коммуналдық меншiгiн басқару саласындағы мемлекеттiк саясатты iске асыру жөнiндегi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өрттерiнiң, сондай-ақ мемлекеттiк өртке қарсы қызмет органдары құрылмаған елдi мекендерде өрттердiң алдын алу және оларды сөндiру жөнiндегi iс-шаралар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тәртiп, қауiпсiздiк, құқықтық, сот, қылмыстық-атқару қызметi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тәртiп және қауiпсiздiк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1 230 323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мен оқыту ұйымдарының қызметiн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бiлiм беру ұйымдарында мемлекеттiк бiлiм беру тапсырысын iске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негiзгi орта және жалпы орта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1 092 799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1 092 799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1 032 848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бiлiм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бiлiм беру саласындағы мемлекеттiк саясатты iске асыру жөнiндегi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кешендердi сатып алу және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iс-шараларды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баланы (жетiм балаларды) және ата-аналарының қамқорынсыз қалған баланы (балаларды) күтiп-ұстауға асыраушыларына ай сайынғы ақшалай қаражат төлемдерi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жабдықтармен, бағдарламалық қамтамасыз етумен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дәрiгерлiк көмек көрсететiн ең жақын денсаулық сақтау ұйымына жеткiзудi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 бойынша мұқтаж азаматтардың жекелеген топтарына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тәрбиеленiп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дейiнгi балаларға мемлекеттiк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Мүгедектердi оңалту жеке бағдарламасына сәйкес, мұқтаж мүгедектердi мiндеттi гигиеналық құралдармен және ымдау тiлi мамандарының қызмет көрсетуiн, жеке көмекшiлермен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халық үшiн әлеуметтiк бағдарламаларды жұмыспен қамтуды қамтамасыз етудi iске асыру саласындағы мемлекеттiк саясатты iске асыру жөнiндегi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әлеуметтiк төлемдердi есептеу, төлеу мен жеткiзу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Мүгедектердiң құқықтарын қамтамасыз ету және өмiр сүру сапасын жақсарту жөнiндегi iс-шаралар жоспарын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кенттiң, ауылдың, ауылдық округтiң мемлекеттiк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объектiсiне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коммуналдық тұрғын үй қорының тұрғын үйiн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Инженерлiк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шеңберiнде тұрғын жай салу және (немесе) сатып алу және инженерлiк коммуникациялық инфрақұрылымдарды дамыту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жүйесiнiң жұмыс iстеуi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жүйесiн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мекендердегi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мекендердегi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тiлдердi дамыту, дене шынықтыру және спорт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тiлдердi дамыту, дене шынықтыру және спорт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iшкi саясат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мемлекеттiк ақпараттық саясат жүргiзу жөнiндегi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мемлекеттiк ақпараттық саясатты жүргiзу жөнiндегi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тiлдердi дамыту, дене шынықтыру және спорт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тiлдерiн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iшкi саясат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ақпарат, мемлекеттiлiктi нығайту және азаматтардың әлеуметтiк сенiмдiлiгiн қалыптастыру саласында мемлекеттiк саясатты iске асыру жөнiндегi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iс-шараларды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тiлдердi дамыту, дене шынықтыру және спорт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мәдениет, тiлдердi дамыту, дене шынықтыру және спорт саласында мемлекеттiк саясатты iске асыру жөнiндегi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әлеуметтiк көмек көрсетуi жөнiндегi 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ауыл шаруашылығы және ветеринария саласындағы мемлекеттiк саясатты iске асыру жөнiндегi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өнiмдер мен шикiзаттың құнын иелерiне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мемлекеттiк саясатты iске асыру жөнiндегi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және жер қатынастары саласындағы өзге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iс-шаралар жүргiзу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Өнеркәсiп, сәулет, қала құрылысы және құрылыс қызметi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 аудандарының және елдi-мекендерiнiң сәулеттiк бейнесiн жақсарту саласындағы мемлекеттiк саясатты iске асыру және ауданның (облыстық маңызы бар қаланың) аумағын оңтайлы және тиiмдi қала құрылыстық игерудi қамтамасыз ету жөнiндегi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iстеуiн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iстеуiн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бәсекелестiктi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кәсiпкерлiк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кәсiпкерлiк пен өнеркәсiптi дамыту саласындағы мемлекеттiк саясатты iске асыру жөнiндегi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"Өңiрлердi дамыту" Бағдарламасы шеңберiнде өңiрлердi экономикалық дамытуға жәрдемдесу бойынша 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тұрғын үй-коммуналдық шаруашылығы, жолаушылар көлiгi және автомобиль жолдары саласындағы мемлекеттiк саясатты iске асыру жөнiндегi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"Өңiрлердi дамыту" Бағдарламасы шеңберiнде өңiрлердi экономикалық дамытуға жәрдемдесу бойынша 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жергiлiктi атқарушы органының резервi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"Өңiрлердi дамыту" Бағдарламасы шеңберiнде өңiрлердi экономикалық дамытуға жәрдемдесу бойынша 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атқарушы органдардың облыстық бюджеттен қарыздар бойынша сыйақылар мен өзге де төлемдердi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трансферттердi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әлеуметтiк қолдау шараларын iске асыруға берiлетiн бюджеттiк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бюджеттiк кредиттердi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активтерiн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Мемлекеттiң қаржы активтерiн сатудан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Мемлекеттiң қаржы активтерiн сатудан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Мемлекеттiң қаржы активтерiн сатудан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ел iшiнде сатудан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(АРТЫҚШЫЛЫҒЫ)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- 88 112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(АРТЫҚШЫЛЫҒЫН ПАЙДАЛАНУ)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