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20dc" w14:textId="9222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2014 жылғы 19 желтоқсандағы № 452 қаулысы. Батыс Қазақстан облысының Әділет департаментінде 2015 жылғы 20 қаңтарда № 3773 болып тіркелді. Күші жойылды - Батыс Қазақстан облысы Казталов ауданы әкімдігінің 2016 жылғы 21 қаңтардағы № 30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ауданы әкімдігінің 21.01.2016 </w:t>
      </w:r>
      <w:r>
        <w:rPr>
          <w:rFonts w:ascii="Times New Roman"/>
          <w:b w:val="false"/>
          <w:i w:val="false"/>
          <w:color w:val="ff0000"/>
          <w:sz w:val="28"/>
        </w:rPr>
        <w:t>№ 30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"Мемлекеттік мүлікті мүліктік жалдауға (жалға алуға) беру қағидаларын бекіту туралы" 2014 жылғы 13 ақпандағы № 88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Аудандық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"Казталов ауданының экономика және қаржы бөлімі"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3.</w:t>
      </w:r>
      <w:r>
        <w:rPr>
          <w:rFonts w:ascii="Times New Roman"/>
          <w:b w:val="false"/>
          <w:i w:val="false"/>
          <w:color w:val="000000"/>
          <w:sz w:val="28"/>
        </w:rPr>
        <w:t> Осы қаулының орындалуын бақылау аудан әкімінің орынбасары С. Ғ. Бегжановқа жүктелсін.</w:t>
      </w:r>
      <w:r>
        <w:br/>
      </w:r>
      <w:r>
        <w:rPr>
          <w:rFonts w:ascii="Times New Roman"/>
          <w:b w:val="false"/>
          <w:i w:val="false"/>
          <w:color w:val="000000"/>
          <w:sz w:val="28"/>
        </w:rPr>
        <w:t>
      4.</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Құтхожин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желтоқсандағы</w:t>
            </w:r>
            <w:r>
              <w:br/>
            </w:r>
            <w:r>
              <w:rPr>
                <w:rFonts w:ascii="Times New Roman"/>
                <w:b w:val="false"/>
                <w:i w:val="false"/>
                <w:color w:val="000000"/>
                <w:sz w:val="20"/>
              </w:rPr>
              <w:t>№ 452 Казталов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жалдау</w:t>
      </w:r>
      <w:r>
        <w:br/>
      </w:r>
      <w:r>
        <w:rPr>
          <w:rFonts w:ascii="Times New Roman"/>
          <w:b/>
          <w:i w:val="false"/>
          <w:color w:val="000000"/>
        </w:rPr>
        <w:t>ақысының мөлшерлемесін есептеу қағидалары</w:t>
      </w:r>
    </w:p>
    <w:bookmarkEnd w:id="0"/>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Аудандық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2.</w:t>
      </w:r>
      <w:r>
        <w:rPr>
          <w:rFonts w:ascii="Times New Roman"/>
          <w:b w:val="false"/>
          <w:i w:val="false"/>
          <w:color w:val="000000"/>
          <w:sz w:val="28"/>
        </w:rPr>
        <w:t xml:space="preserve"> Аудандық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Қ1 х Қү х Қ2 х Қ3 х Қ4 х Құқн х S, мұнда:</w:t>
      </w:r>
      <w:r>
        <w:br/>
      </w:r>
      <w:r>
        <w:rPr>
          <w:rFonts w:ascii="Times New Roman"/>
          <w:b w:val="false"/>
          <w:i w:val="false"/>
          <w:color w:val="000000"/>
          <w:sz w:val="28"/>
        </w:rPr>
        <w:t>
      </w:t>
      </w:r>
      <w:r>
        <w:rPr>
          <w:rFonts w:ascii="Times New Roman"/>
          <w:b w:val="false"/>
          <w:i w:val="false"/>
          <w:color w:val="000000"/>
          <w:sz w:val="28"/>
        </w:rPr>
        <w:t>Жал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К2 – объектінің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xml:space="preserve">
      3. </w:t>
      </w:r>
      <w:r>
        <w:rPr>
          <w:rFonts w:ascii="Times New Roman"/>
          <w:b w:val="false"/>
          <w:i w:val="false"/>
          <w:color w:val="000000"/>
          <w:sz w:val="28"/>
        </w:rPr>
        <w:t xml:space="preserve">Аудандық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берілген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xml:space="preserve">
      4. </w:t>
      </w:r>
      <w:r>
        <w:rPr>
          <w:rFonts w:ascii="Times New Roman"/>
          <w:b w:val="false"/>
          <w:i w:val="false"/>
          <w:color w:val="000000"/>
          <w:sz w:val="28"/>
        </w:rPr>
        <w:t>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 Жал/12/К/24, мұнда:</w:t>
      </w:r>
      <w:r>
        <w:br/>
      </w:r>
      <w:r>
        <w:rPr>
          <w:rFonts w:ascii="Times New Roman"/>
          <w:b w:val="false"/>
          <w:i w:val="false"/>
          <w:color w:val="000000"/>
          <w:sz w:val="28"/>
        </w:rPr>
        <w:t>
      </w:t>
      </w:r>
      <w:r>
        <w:rPr>
          <w:rFonts w:ascii="Times New Roman"/>
          <w:b w:val="false"/>
          <w:i w:val="false"/>
          <w:color w:val="000000"/>
          <w:sz w:val="28"/>
        </w:rPr>
        <w:t>Жс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w:t>
      </w:r>
      <w:r>
        <w:br/>
      </w:r>
      <w:r>
        <w:rPr>
          <w:rFonts w:ascii="Times New Roman"/>
          <w:b w:val="false"/>
          <w:i w:val="false"/>
          <w:color w:val="000000"/>
          <w:sz w:val="28"/>
        </w:rPr>
        <w:t>
      </w:t>
      </w:r>
      <w:r>
        <w:rPr>
          <w:rFonts w:ascii="Times New Roman"/>
          <w:b w:val="false"/>
          <w:i w:val="false"/>
          <w:color w:val="000000"/>
          <w:sz w:val="28"/>
        </w:rPr>
        <w:t>Жал – аудандық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объектілерді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7" w:id="1"/>
    <w:p>
      <w:pPr>
        <w:spacing w:after="0"/>
        <w:ind w:left="0"/>
        <w:jc w:val="left"/>
      </w:pPr>
      <w:r>
        <w:rPr>
          <w:rFonts w:ascii="Times New Roman"/>
          <w:b/>
          <w:i w:val="false"/>
          <w:color w:val="000000"/>
        </w:rPr>
        <w:t xml:space="preserve"> Аудандық коммуналдық заңды тұлғалардың балансында тұрған мемлекеттік тұрғын</w:t>
      </w:r>
      <w:r>
        <w:br/>
      </w:r>
      <w:r>
        <w:rPr>
          <w:rFonts w:ascii="Times New Roman"/>
          <w:b/>
          <w:i w:val="false"/>
          <w:color w:val="000000"/>
        </w:rPr>
        <w:t>емес қордың объектілерін және құрылыстарды мүліктік жалдауға (жалға алуға) беру</w:t>
      </w:r>
      <w:r>
        <w:br/>
      </w:r>
      <w:r>
        <w:rPr>
          <w:rFonts w:ascii="Times New Roman"/>
          <w:b/>
          <w:i w:val="false"/>
          <w:color w:val="000000"/>
        </w:rPr>
        <w:t>кезінде жылдық жалдау ақысының мөлшерлемесін есептеу</w:t>
      </w:r>
    </w:p>
    <w:bookmarkEnd w:id="1"/>
    <w:bookmarkStart w:name="z38" w:id="2"/>
    <w:p>
      <w:pPr>
        <w:spacing w:after="0"/>
        <w:ind w:left="0"/>
        <w:jc w:val="left"/>
      </w:pPr>
      <w:r>
        <w:rPr>
          <w:rFonts w:ascii="Times New Roman"/>
          <w:b/>
          <w:i w:val="false"/>
          <w:color w:val="000000"/>
        </w:rPr>
        <w:t xml:space="preserve"> Объектінің аумақтық орналасуын ескеретін коэффициент, "К1"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2955"/>
        <w:gridCol w:w="6231"/>
      </w:tblGrid>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орталығы </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w:t>
            </w: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w:t>
            </w:r>
          </w:p>
        </w:tc>
      </w:tr>
    </w:tbl>
    <w:bookmarkStart w:name="z43" w:id="5"/>
    <w:p>
      <w:pPr>
        <w:spacing w:after="0"/>
        <w:ind w:left="0"/>
        <w:jc w:val="left"/>
      </w:pPr>
      <w:r>
        <w:rPr>
          <w:rFonts w:ascii="Times New Roman"/>
          <w:b/>
          <w:i w:val="false"/>
          <w:color w:val="000000"/>
        </w:rPr>
        <w:t xml:space="preserve"> Құрылыстың үлгісін ескеретін коэффициент, Кү</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4150"/>
        <w:gridCol w:w="5434"/>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6"/>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6"/>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w:t>
            </w: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w:t>
            </w: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 </w:t>
            </w: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w:t>
            </w:r>
            <w:r>
              <w:br/>
            </w:r>
            <w:r>
              <w:rPr>
                <w:rFonts w:ascii="Times New Roman"/>
                <w:b w:val="false"/>
                <w:i w:val="false"/>
                <w:color w:val="000000"/>
                <w:sz w:val="20"/>
              </w:rPr>
              <w:t>
</w:t>
            </w:r>
          </w:p>
        </w:tc>
      </w:tr>
    </w:tbl>
    <w:bookmarkStart w:name="z49" w:id="8"/>
    <w:p>
      <w:pPr>
        <w:spacing w:after="0"/>
        <w:ind w:left="0"/>
        <w:jc w:val="left"/>
      </w:pPr>
      <w:r>
        <w:rPr>
          <w:rFonts w:ascii="Times New Roman"/>
          <w:b/>
          <w:i w:val="false"/>
          <w:color w:val="000000"/>
        </w:rPr>
        <w:t xml:space="preserve"> Объектінің түрін ескеретін коэффициент, "К2"</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8499"/>
        <w:gridCol w:w="2535"/>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9"/>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9"/>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 </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 </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w:t>
            </w: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w:t>
            </w:r>
            <w:r>
              <w:br/>
            </w:r>
            <w:r>
              <w:rPr>
                <w:rFonts w:ascii="Times New Roman"/>
                <w:b w:val="false"/>
                <w:i w:val="false"/>
                <w:color w:val="000000"/>
                <w:sz w:val="20"/>
              </w:rPr>
              <w:t>
</w:t>
            </w:r>
          </w:p>
        </w:tc>
      </w:tr>
    </w:tbl>
    <w:bookmarkStart w:name="z55" w:id="11"/>
    <w:p>
      <w:pPr>
        <w:spacing w:after="0"/>
        <w:ind w:left="0"/>
        <w:jc w:val="left"/>
      </w:pPr>
      <w:r>
        <w:rPr>
          <w:rFonts w:ascii="Times New Roman"/>
          <w:b/>
          <w:i w:val="false"/>
          <w:color w:val="000000"/>
        </w:rPr>
        <w:t xml:space="preserve"> Объектінің қолайлылық дәрежесін ескеретін коэффициент, "К3"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7904"/>
        <w:gridCol w:w="2931"/>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2"/>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жүйесі, кәріз болмаған жағдайда), бірақ электр және жылу жүйелері болған кезде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bl>
    <w:bookmarkStart w:name="z61" w:id="14"/>
    <w:p>
      <w:pPr>
        <w:spacing w:after="0"/>
        <w:ind w:left="0"/>
        <w:jc w:val="left"/>
      </w:pPr>
      <w:r>
        <w:rPr>
          <w:rFonts w:ascii="Times New Roman"/>
          <w:b/>
          <w:i w:val="false"/>
          <w:color w:val="000000"/>
        </w:rPr>
        <w:t xml:space="preserve"> Жалдаушының объектіні пайдалануын ескеретін коэффициент, "К4"</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8915"/>
        <w:gridCol w:w="2288"/>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5"/>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көрсетуге арналған банктердің, "Қазпошта" акционерлік қоғамының есеп айырысу-кассалық орталықтары үшін </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 </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сауда, қонақ үй қызметін көрсетуді ұйымдастыру үшін </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салаларда қызмет көрсетуді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арнаулы, кәсіптік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 қосымша білім беру. </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спорт және мәдениет салаларында қызмет көрсетуді ұйымдастыру үшін </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 xml:space="preserve">
кіруге шектеу қойылған мемлекеттік мекемелер </w:t>
            </w:r>
            <w:r>
              <w:br/>
            </w:r>
            <w:r>
              <w:rPr>
                <w:rFonts w:ascii="Times New Roman"/>
                <w:b w:val="false"/>
                <w:i w:val="false"/>
                <w:color w:val="000000"/>
                <w:sz w:val="20"/>
              </w:rPr>
              <w:t>
ғимараттарында;</w:t>
            </w:r>
            <w:r>
              <w:br/>
            </w:r>
            <w:r>
              <w:rPr>
                <w:rFonts w:ascii="Times New Roman"/>
                <w:b w:val="false"/>
                <w:i w:val="false"/>
                <w:color w:val="000000"/>
                <w:sz w:val="20"/>
              </w:rPr>
              <w:t xml:space="preserve">
жалпы білім беретін мектептерде, орта арнаулы білім беру </w:t>
            </w:r>
            <w:r>
              <w:br/>
            </w:r>
            <w:r>
              <w:rPr>
                <w:rFonts w:ascii="Times New Roman"/>
                <w:b w:val="false"/>
                <w:i w:val="false"/>
                <w:color w:val="000000"/>
                <w:sz w:val="20"/>
              </w:rPr>
              <w:t>
мекемелерінде:</w:t>
            </w:r>
            <w:r>
              <w:br/>
            </w:r>
            <w:r>
              <w:rPr>
                <w:rFonts w:ascii="Times New Roman"/>
                <w:b w:val="false"/>
                <w:i w:val="false"/>
                <w:color w:val="000000"/>
                <w:sz w:val="20"/>
              </w:rPr>
              <w:t>
асханалар: мемлекеттік емес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xml:space="preserve">
буфеттер: мемлекеттік емес заңды тұлғалар үшін </w:t>
            </w:r>
            <w:r>
              <w:br/>
            </w:r>
            <w:r>
              <w:rPr>
                <w:rFonts w:ascii="Times New Roman"/>
                <w:b w:val="false"/>
                <w:i w:val="false"/>
                <w:color w:val="000000"/>
                <w:sz w:val="20"/>
              </w:rPr>
              <w:t>
жеке тұлғалар үшін;</w:t>
            </w:r>
            <w:r>
              <w:br/>
            </w:r>
            <w:r>
              <w:rPr>
                <w:rFonts w:ascii="Times New Roman"/>
                <w:b w:val="false"/>
                <w:i w:val="false"/>
                <w:color w:val="000000"/>
                <w:sz w:val="20"/>
              </w:rPr>
              <w:t>
өзге де қызмет түрлер: асханалар;</w:t>
            </w:r>
            <w:r>
              <w:br/>
            </w:r>
            <w:r>
              <w:rPr>
                <w:rFonts w:ascii="Times New Roman"/>
                <w:b w:val="false"/>
                <w:i w:val="false"/>
                <w:color w:val="000000"/>
                <w:sz w:val="20"/>
              </w:rPr>
              <w:t>
буфеттер.</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w:t>
            </w: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 киім тігу және жөндеу, электр, радио, телеаппаратураларды және ұйымдастыру техникасын жөндеу) </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өндіріс-техникалық бағыттағы өнімдерді және қызметтерді өндіру, ауыл шаруашылық өнімдерін қайта өңдеу</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қызмет түрлері (редакция, және осы кестегі 1-8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bl>
    <w:bookmarkStart w:name="z73" w:id="17"/>
    <w:p>
      <w:pPr>
        <w:spacing w:after="0"/>
        <w:ind w:left="0"/>
        <w:jc w:val="left"/>
      </w:pPr>
      <w:r>
        <w:rPr>
          <w:rFonts w:ascii="Times New Roman"/>
          <w:b/>
          <w:i w:val="false"/>
          <w:color w:val="000000"/>
        </w:rPr>
        <w:t xml:space="preserve"> Жалдаушының ұйымдық–құқықтық нысанын ескеретін коэффициент, "Құқн"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9007"/>
        <w:gridCol w:w="2196"/>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8"/>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8"/>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Құқн</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кооперативтер құрмаған дара кәсіпкерлер үшін (сауда-сатып алу (делдалдық) қызметін қоспағанда, өндіріс қызметін ұйымдастыру және халыққа қызмет көрсету салаларын дамытуға шағын кәсіпкерлік субъектілері үшін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0" w:id="20"/>
    <w:p>
      <w:pPr>
        <w:spacing w:after="0"/>
        <w:ind w:left="0"/>
        <w:jc w:val="left"/>
      </w:pPr>
      <w:r>
        <w:rPr>
          <w:rFonts w:ascii="Times New Roman"/>
          <w:b/>
          <w:i w:val="false"/>
          <w:color w:val="000000"/>
        </w:rPr>
        <w:t xml:space="preserve"> Жалдаушының қызмет түрін ескеретін коэффициент мәні, "Пм"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9819"/>
        <w:gridCol w:w="1478"/>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1"/>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 пайызбен</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2"/>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тамақ өнімдерін өндіру, халыққа медициналық, емдеу-сауықтыру қызметтерін көрсету, білім беру, спорт, мәдени-ағарту қызметі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және қызмет көрсетулер, ауыл шаруашылығы өнімдерін өңдеу, ауыл 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тамақтану (мейрамхана, кафе, бар)</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