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cec1a" w14:textId="f6cec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Зеленов ауданында аз қамтамасыз етілген отбасыларға (азаматтарға) тұрғын үй көмегін көрсетудің мөлшерін және тәртібін айқындау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Зеленов аудандық мәслихатының 2014 жылғы 25 ақпандағы № 21-3 шешімі. Батыс Қазақстан облысы Әділет департаментінде 2014 жылғы 20 наурызда № 3443 болып тіркелді. Күші жойылды - Батыс Қазақстан облысы Бәйтерек аудандық мәслихатының 2020 жылғы 5 наурыздағы № 45-3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Бәйтерек аудандық мәслихатының 05.03.2020 </w:t>
      </w:r>
      <w:r>
        <w:rPr>
          <w:rFonts w:ascii="Times New Roman"/>
          <w:b w:val="false"/>
          <w:i w:val="false"/>
          <w:color w:val="ff0000"/>
          <w:sz w:val="28"/>
        </w:rPr>
        <w:t>№ 45-3</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1997 жылғы 16 сәуірдегі "Тұрғын үй қатынастары </w:t>
      </w:r>
      <w:r>
        <w:rPr>
          <w:rFonts w:ascii="Times New Roman"/>
          <w:b w:val="false"/>
          <w:i w:val="false"/>
          <w:color w:val="000000"/>
          <w:sz w:val="28"/>
        </w:rPr>
        <w:t>туралы"</w:t>
      </w:r>
      <w:r>
        <w:rPr>
          <w:rFonts w:ascii="Times New Roman"/>
          <w:b w:val="false"/>
          <w:i w:val="false"/>
          <w:color w:val="000000"/>
          <w:sz w:val="28"/>
        </w:rPr>
        <w:t xml:space="preserve"> Заңдарына және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Зеленов ауданында аз қамтылған отбасыларға (азаматтарға) тұрғын үй көмегін көрсетудің мөлшерін және тәртібін айқындау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Осы шешім алғашқы ресми жарияланған күннен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Ахметова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Исмагулов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25 ақпандағы № 21-3</w:t>
            </w:r>
            <w:r>
              <w:br/>
            </w:r>
            <w:r>
              <w:rPr>
                <w:rFonts w:ascii="Times New Roman"/>
                <w:b w:val="false"/>
                <w:i w:val="false"/>
                <w:color w:val="000000"/>
                <w:sz w:val="20"/>
              </w:rPr>
              <w:t>Зеленов аудандық мәслихатының</w:t>
            </w:r>
            <w:r>
              <w:br/>
            </w:r>
            <w:r>
              <w:rPr>
                <w:rFonts w:ascii="Times New Roman"/>
                <w:b w:val="false"/>
                <w:i w:val="false"/>
                <w:color w:val="000000"/>
                <w:sz w:val="20"/>
              </w:rPr>
              <w:t>шешімімен бекітілген</w:t>
            </w:r>
          </w:p>
        </w:tc>
      </w:tr>
    </w:tbl>
    <w:bookmarkStart w:name="z9" w:id="3"/>
    <w:p>
      <w:pPr>
        <w:spacing w:after="0"/>
        <w:ind w:left="0"/>
        <w:jc w:val="left"/>
      </w:pPr>
      <w:r>
        <w:rPr>
          <w:rFonts w:ascii="Times New Roman"/>
          <w:b/>
          <w:i w:val="false"/>
          <w:color w:val="000000"/>
        </w:rPr>
        <w:t xml:space="preserve"> Зеленов ауданында аз қамтамасыз</w:t>
      </w:r>
      <w:r>
        <w:br/>
      </w:r>
      <w:r>
        <w:rPr>
          <w:rFonts w:ascii="Times New Roman"/>
          <w:b/>
          <w:i w:val="false"/>
          <w:color w:val="000000"/>
        </w:rPr>
        <w:t>етілген отбасыларға (азаматтарға)</w:t>
      </w:r>
      <w:r>
        <w:br/>
      </w:r>
      <w:r>
        <w:rPr>
          <w:rFonts w:ascii="Times New Roman"/>
          <w:b/>
          <w:i w:val="false"/>
          <w:color w:val="000000"/>
        </w:rPr>
        <w:t>тұрғын үй көмегін көрсетудің</w:t>
      </w:r>
      <w:r>
        <w:br/>
      </w:r>
      <w:r>
        <w:rPr>
          <w:rFonts w:ascii="Times New Roman"/>
          <w:b/>
          <w:i w:val="false"/>
          <w:color w:val="000000"/>
        </w:rPr>
        <w:t>мөлшерін және тәртібін айқындау</w:t>
      </w:r>
      <w:r>
        <w:br/>
      </w:r>
      <w:r>
        <w:rPr>
          <w:rFonts w:ascii="Times New Roman"/>
          <w:b/>
          <w:i w:val="false"/>
          <w:color w:val="000000"/>
        </w:rPr>
        <w:t>қағидасы</w:t>
      </w:r>
    </w:p>
    <w:bookmarkEnd w:id="3"/>
    <w:bookmarkStart w:name="z10" w:id="4"/>
    <w:p>
      <w:pPr>
        <w:spacing w:after="0"/>
        <w:ind w:left="0"/>
        <w:jc w:val="both"/>
      </w:pPr>
      <w:r>
        <w:rPr>
          <w:rFonts w:ascii="Times New Roman"/>
          <w:b w:val="false"/>
          <w:i w:val="false"/>
          <w:color w:val="000000"/>
          <w:sz w:val="28"/>
        </w:rPr>
        <w:t xml:space="preserve">
      Осы Зеленов ауданында аз қамтамасыз етілген отбасыларға (азаматтарға) тұрғын үй көмегін көрсетудің мөлшерін және тәртібін айқындау қағидасы (бұдан әрі - Қағида) Қазақстан Республикасының 1997 жылдың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аз қамтамасыз етілген отбасыларға (азаматтарға) тұрғын үй көмегін көрсетудің мөлшерін және тәртібін айқындайды.</w:t>
      </w:r>
    </w:p>
    <w:bookmarkEnd w:id="4"/>
    <w:bookmarkStart w:name="z11" w:id="5"/>
    <w:p>
      <w:pPr>
        <w:spacing w:after="0"/>
        <w:ind w:left="0"/>
        <w:jc w:val="left"/>
      </w:pPr>
      <w:r>
        <w:rPr>
          <w:rFonts w:ascii="Times New Roman"/>
          <w:b/>
          <w:i w:val="false"/>
          <w:color w:val="000000"/>
        </w:rPr>
        <w:t xml:space="preserve"> 1. Жалпы ережелер</w:t>
      </w:r>
    </w:p>
    <w:bookmarkEnd w:id="5"/>
    <w:bookmarkStart w:name="z12" w:id="6"/>
    <w:p>
      <w:pPr>
        <w:spacing w:after="0"/>
        <w:ind w:left="0"/>
        <w:jc w:val="both"/>
      </w:pPr>
      <w:r>
        <w:rPr>
          <w:rFonts w:ascii="Times New Roman"/>
          <w:b w:val="false"/>
          <w:i w:val="false"/>
          <w:color w:val="000000"/>
          <w:sz w:val="28"/>
        </w:rPr>
        <w:t>
      1. Осы Қағидада мынадай негізгі ұғымдар пайдаланылады:</w:t>
      </w:r>
    </w:p>
    <w:bookmarkEnd w:id="6"/>
    <w:bookmarkStart w:name="z13" w:id="7"/>
    <w:p>
      <w:pPr>
        <w:spacing w:after="0"/>
        <w:ind w:left="0"/>
        <w:jc w:val="both"/>
      </w:pPr>
      <w:r>
        <w:rPr>
          <w:rFonts w:ascii="Times New Roman"/>
          <w:b w:val="false"/>
          <w:i w:val="false"/>
          <w:color w:val="000000"/>
          <w:sz w:val="28"/>
        </w:rPr>
        <w:t>
      1) шекті жол берілетін шығыстар үлесі – телекоммуникация желісіне қосылған телефон үшін абоненттік төлемақының,жеке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p>
    <w:bookmarkEnd w:id="7"/>
    <w:bookmarkStart w:name="z14" w:id="8"/>
    <w:p>
      <w:pPr>
        <w:spacing w:after="0"/>
        <w:ind w:left="0"/>
        <w:jc w:val="both"/>
      </w:pPr>
      <w:r>
        <w:rPr>
          <w:rFonts w:ascii="Times New Roman"/>
          <w:b w:val="false"/>
          <w:i w:val="false"/>
          <w:color w:val="000000"/>
          <w:sz w:val="28"/>
        </w:rPr>
        <w:t>
      2) отбасының (азаматтың) жиынтық табысы – тұрғын үй көмегін тағайындауға өтініш білдірілген тоқсанның алдындағы тоқсанда отбасы (азамат) кірістерінің жалпы сомасы;</w:t>
      </w:r>
    </w:p>
    <w:bookmarkEnd w:id="8"/>
    <w:bookmarkStart w:name="z15" w:id="9"/>
    <w:p>
      <w:pPr>
        <w:spacing w:after="0"/>
        <w:ind w:left="0"/>
        <w:jc w:val="both"/>
      </w:pPr>
      <w:r>
        <w:rPr>
          <w:rFonts w:ascii="Times New Roman"/>
          <w:b w:val="false"/>
          <w:i w:val="false"/>
          <w:color w:val="000000"/>
          <w:sz w:val="28"/>
        </w:rPr>
        <w:t>
      3) кондоминиум объектісін басқару органы - кондоминиум объектісін басқару жөніндегі функцияларды жүзеге асыратын жеке немесе заңды тұлға;</w:t>
      </w:r>
    </w:p>
    <w:bookmarkEnd w:id="9"/>
    <w:bookmarkStart w:name="z16" w:id="10"/>
    <w:p>
      <w:pPr>
        <w:spacing w:after="0"/>
        <w:ind w:left="0"/>
        <w:jc w:val="both"/>
      </w:pPr>
      <w:r>
        <w:rPr>
          <w:rFonts w:ascii="Times New Roman"/>
          <w:b w:val="false"/>
          <w:i w:val="false"/>
          <w:color w:val="000000"/>
          <w:sz w:val="28"/>
        </w:rPr>
        <w:t>
      4) уәкілетті орган – жергілікті бюджет қаражаты есебінен қаржыландырылатын, тұрғын үй көмегін тағайындауды жүзеге асыратын республикалық маңызы бар қаланың, астананың, ауданның (облыстық маңызы бар қаланың) жергілікті атқарушы органы;</w:t>
      </w:r>
    </w:p>
    <w:bookmarkEnd w:id="10"/>
    <w:bookmarkStart w:name="z17" w:id="11"/>
    <w:p>
      <w:pPr>
        <w:spacing w:after="0"/>
        <w:ind w:left="0"/>
        <w:jc w:val="both"/>
      </w:pPr>
      <w:r>
        <w:rPr>
          <w:rFonts w:ascii="Times New Roman"/>
          <w:b w:val="false"/>
          <w:i w:val="false"/>
          <w:color w:val="000000"/>
          <w:sz w:val="28"/>
        </w:rPr>
        <w:t>
      5) тұрғын үйді (тұрғын ғимаратты) күтіп-ұстауға жұмсалатын шығыстар – кондоминиум объектісінің ортақ мүлкін пайдалануға және жөндеуге, жер учаскесін күтіп-ұстауға,коммуналдық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объектісінің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p>
    <w:bookmarkEnd w:id="11"/>
    <w:bookmarkStart w:name="z18" w:id="12"/>
    <w:p>
      <w:pPr>
        <w:spacing w:after="0"/>
        <w:ind w:left="0"/>
        <w:jc w:val="both"/>
      </w:pPr>
      <w:r>
        <w:rPr>
          <w:rFonts w:ascii="Times New Roman"/>
          <w:b w:val="false"/>
          <w:i w:val="false"/>
          <w:color w:val="000000"/>
          <w:sz w:val="28"/>
        </w:rPr>
        <w:t>
      6) аз қамтылған отбасылар (азаматтар) – Қазақстан Республикасының тұрғын үй заңнамасына сәйкес тұрғын үй көмегін алуға құқығы бар адамдар.</w:t>
      </w:r>
    </w:p>
    <w:bookmarkEnd w:id="12"/>
    <w:p>
      <w:pPr>
        <w:spacing w:after="0"/>
        <w:ind w:left="0"/>
        <w:jc w:val="both"/>
      </w:pPr>
      <w:r>
        <w:rPr>
          <w:rFonts w:ascii="Times New Roman"/>
          <w:b w:val="false"/>
          <w:i w:val="false"/>
          <w:color w:val="000000"/>
          <w:sz w:val="28"/>
        </w:rPr>
        <w:t>
      7) "Азаматтарға арналған үкімет" мемлекеттік корпорациясы" коммерциялық емес акционерлік қоғамы (бұдан әрі – Мемлекеттік корпорация)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олардың нәтижелерін көрсетілетін қызметті алушыға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шешімімен құрылған заңды тұлға.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Батыс Қазақстан облысы Зеленов аудандық мәслихатының 27.06.2018 </w:t>
      </w:r>
      <w:r>
        <w:rPr>
          <w:rFonts w:ascii="Times New Roman"/>
          <w:b w:val="false"/>
          <w:i w:val="false"/>
          <w:color w:val="000000"/>
          <w:sz w:val="28"/>
        </w:rPr>
        <w:t>№ 22-5</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19" w:id="13"/>
    <w:p>
      <w:pPr>
        <w:spacing w:after="0"/>
        <w:ind w:left="0"/>
        <w:jc w:val="both"/>
      </w:pPr>
      <w:r>
        <w:rPr>
          <w:rFonts w:ascii="Times New Roman"/>
          <w:b w:val="false"/>
          <w:i w:val="false"/>
          <w:color w:val="000000"/>
          <w:sz w:val="28"/>
        </w:rPr>
        <w:t>
      2. Тұрғын үй көмегі жергілікті бюджет қаражаты есебінен осы елді мекенде тұрақты тұратын аз қамтылған отбасыларға (азаматтарға):</w:t>
      </w:r>
    </w:p>
    <w:bookmarkEnd w:id="13"/>
    <w:bookmarkStart w:name="z20" w:id="14"/>
    <w:p>
      <w:pPr>
        <w:spacing w:after="0"/>
        <w:ind w:left="0"/>
        <w:jc w:val="both"/>
      </w:pP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p>
    <w:bookmarkEnd w:id="14"/>
    <w:bookmarkStart w:name="z21" w:id="15"/>
    <w:p>
      <w:pPr>
        <w:spacing w:after="0"/>
        <w:ind w:left="0"/>
        <w:jc w:val="both"/>
      </w:pP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p>
    <w:bookmarkEnd w:id="15"/>
    <w:bookmarkStart w:name="z22" w:id="16"/>
    <w:p>
      <w:pPr>
        <w:spacing w:after="0"/>
        <w:ind w:left="0"/>
        <w:jc w:val="both"/>
      </w:pP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 беріледі.</w:t>
      </w:r>
    </w:p>
    <w:bookmarkEnd w:id="16"/>
    <w:bookmarkStart w:name="z23" w:id="17"/>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17"/>
    <w:bookmarkStart w:name="z24" w:id="18"/>
    <w:p>
      <w:pPr>
        <w:spacing w:after="0"/>
        <w:ind w:left="0"/>
        <w:jc w:val="both"/>
      </w:pPr>
      <w:r>
        <w:rPr>
          <w:rFonts w:ascii="Times New Roman"/>
          <w:b w:val="false"/>
          <w:i w:val="false"/>
          <w:color w:val="000000"/>
          <w:sz w:val="28"/>
        </w:rPr>
        <w:t>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шығыстарының шекті жол берілетін деңгейінің арасындағы айырма ретінде айқындалады. Тұрғын үйді (тұрғын ғимаратты) күтіп-ұстауға арналған шығыстарға,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 жеке тұрғын үй қорынан жергілікті атқарушы орган жалға алған тұрғын үйді пайдаланғаны үшін шекті жол берілетін шығыстар үлесі отбасының (азаматының) жиынтық табысынан бес пайыз мөлшерінде белгіленеді.</w:t>
      </w:r>
    </w:p>
    <w:bookmarkEnd w:id="18"/>
    <w:bookmarkStart w:name="z25" w:id="19"/>
    <w:p>
      <w:pPr>
        <w:spacing w:after="0"/>
        <w:ind w:left="0"/>
        <w:jc w:val="both"/>
      </w:pPr>
      <w:r>
        <w:rPr>
          <w:rFonts w:ascii="Times New Roman"/>
          <w:b w:val="false"/>
          <w:i w:val="false"/>
          <w:color w:val="000000"/>
          <w:sz w:val="28"/>
        </w:rPr>
        <w:t>
      3.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төлеуге жеткізушілер ұсынған шоттар бойынша тұрғын үй көмегі бюджет қаражаты есебінен көрсетіледі.</w:t>
      </w:r>
    </w:p>
    <w:bookmarkEnd w:id="19"/>
    <w:p>
      <w:pPr>
        <w:spacing w:after="0"/>
        <w:ind w:left="0"/>
        <w:jc w:val="both"/>
      </w:pPr>
      <w:r>
        <w:rPr>
          <w:rFonts w:ascii="Times New Roman"/>
          <w:b w:val="false"/>
          <w:i w:val="false"/>
          <w:color w:val="000000"/>
          <w:sz w:val="28"/>
        </w:rPr>
        <w:t>
      3-1. Отбасы (азамат) (не нотариат куәландырған сенімхат бойынша оның өкілі) тұрғын үй көмегін тағайындау үшін Мемлекеттік корпорацияға немесе "электрондық үкімет" веб-порталына тоқсанына бір рет жүгінуге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3-1-тармақпен толықтырылды – Батыс Қазақстан облысы Зеленов аудандық мәслихатының 27.06.2018 </w:t>
      </w:r>
      <w:r>
        <w:rPr>
          <w:rFonts w:ascii="Times New Roman"/>
          <w:b w:val="false"/>
          <w:i w:val="false"/>
          <w:color w:val="000000"/>
          <w:sz w:val="28"/>
        </w:rPr>
        <w:t>№ 22-5</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құжаттардың толық топтамасын алған күннен бастап сегіз жұмыс күнін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3-2-тармақпен толықтырылды – Батыс Қазақстан облысы Зеленов аудандық мәслихатының 27.06.2018 </w:t>
      </w:r>
      <w:r>
        <w:rPr>
          <w:rFonts w:ascii="Times New Roman"/>
          <w:b w:val="false"/>
          <w:i w:val="false"/>
          <w:color w:val="000000"/>
          <w:sz w:val="28"/>
        </w:rPr>
        <w:t>№ 22-5</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26" w:id="20"/>
    <w:p>
      <w:pPr>
        <w:spacing w:after="0"/>
        <w:ind w:left="0"/>
        <w:jc w:val="left"/>
      </w:pPr>
      <w:r>
        <w:rPr>
          <w:rFonts w:ascii="Times New Roman"/>
          <w:b/>
          <w:i w:val="false"/>
          <w:color w:val="000000"/>
        </w:rPr>
        <w:t xml:space="preserve"> 2. Тұрғын үй көмегін тағайындау тәртібі</w:t>
      </w:r>
    </w:p>
    <w:bookmarkEnd w:id="20"/>
    <w:bookmarkStart w:name="z27" w:id="21"/>
    <w:p>
      <w:pPr>
        <w:spacing w:after="0"/>
        <w:ind w:left="0"/>
        <w:jc w:val="both"/>
      </w:pPr>
      <w:r>
        <w:rPr>
          <w:rFonts w:ascii="Times New Roman"/>
          <w:b w:val="false"/>
          <w:i w:val="false"/>
          <w:color w:val="000000"/>
          <w:sz w:val="28"/>
        </w:rPr>
        <w:t>
      4. Отбасы (азамат) (не нотариат куәландырған сенімхат бойынша оның өкілі) тұрғын үй көмегін тағайындау үшін Мемлекеттік корпорацияға және/немесе "электрондық үкімет" веб-порталы арқылы өтініш береді және мынадай құжаттарды қоса береді:</w:t>
      </w:r>
    </w:p>
    <w:bookmarkEnd w:id="21"/>
    <w:bookmarkStart w:name="z28" w:id="22"/>
    <w:p>
      <w:pPr>
        <w:spacing w:after="0"/>
        <w:ind w:left="0"/>
        <w:jc w:val="both"/>
      </w:pPr>
      <w:r>
        <w:rPr>
          <w:rFonts w:ascii="Times New Roman"/>
          <w:b w:val="false"/>
          <w:i w:val="false"/>
          <w:color w:val="000000"/>
          <w:sz w:val="28"/>
        </w:rPr>
        <w:t>
      1) өтініш берушінің жеке басын куәландыратын құжат (жеке басын сәйкестендіру үшін түпнұсқасы беріледі);</w:t>
      </w:r>
    </w:p>
    <w:bookmarkEnd w:id="22"/>
    <w:bookmarkStart w:name="z29" w:id="23"/>
    <w:p>
      <w:pPr>
        <w:spacing w:after="0"/>
        <w:ind w:left="0"/>
        <w:jc w:val="both"/>
      </w:pPr>
      <w:r>
        <w:rPr>
          <w:rFonts w:ascii="Times New Roman"/>
          <w:b w:val="false"/>
          <w:i w:val="false"/>
          <w:color w:val="000000"/>
          <w:sz w:val="28"/>
        </w:rPr>
        <w:t>
      2) отбасының табысын растайтын құжаттар. Тұрғын үй көмегін алуға үмiткер отбасының (Қазақстан Республикасы азаматының) жиынтық табысын есептеу тәртiбiн тұрғын үй қатынастары саласындағы уәкілетті орган айқындайды;</w:t>
      </w:r>
    </w:p>
    <w:bookmarkEnd w:id="23"/>
    <w:bookmarkStart w:name="z30" w:id="24"/>
    <w:p>
      <w:pPr>
        <w:spacing w:after="0"/>
        <w:ind w:left="0"/>
        <w:jc w:val="both"/>
      </w:pPr>
      <w:r>
        <w:rPr>
          <w:rFonts w:ascii="Times New Roman"/>
          <w:b w:val="false"/>
          <w:i w:val="false"/>
          <w:color w:val="000000"/>
          <w:sz w:val="28"/>
        </w:rPr>
        <w:t>
      3) өтініш берушінің тұрғылықты тұратын жерiнен мекенжай анықтамасы (тиісті мемлекеттік ақпараттық жүйелерден алынатын мәліметтерді қоспағанда);</w:t>
      </w:r>
    </w:p>
    <w:bookmarkEnd w:id="24"/>
    <w:bookmarkStart w:name="z31" w:id="25"/>
    <w:p>
      <w:pPr>
        <w:spacing w:after="0"/>
        <w:ind w:left="0"/>
        <w:jc w:val="both"/>
      </w:pPr>
      <w:r>
        <w:rPr>
          <w:rFonts w:ascii="Times New Roman"/>
          <w:b w:val="false"/>
          <w:i w:val="false"/>
          <w:color w:val="000000"/>
          <w:sz w:val="28"/>
        </w:rPr>
        <w:t>
      4) жылжымайтын мүлiктiң болуы (болмауы) туралы анықтама (тиісті мемлекеттік ақпараттық жүйелерден алынатын мәліметтерді қоспағанда);</w:t>
      </w:r>
    </w:p>
    <w:bookmarkEnd w:id="25"/>
    <w:bookmarkStart w:name="z32" w:id="26"/>
    <w:p>
      <w:pPr>
        <w:spacing w:after="0"/>
        <w:ind w:left="0"/>
        <w:jc w:val="both"/>
      </w:pPr>
      <w:r>
        <w:rPr>
          <w:rFonts w:ascii="Times New Roman"/>
          <w:b w:val="false"/>
          <w:i w:val="false"/>
          <w:color w:val="000000"/>
          <w:sz w:val="28"/>
        </w:rPr>
        <w:t>
      5) зейнетақы аударымдары туралы анықтама (тиісті мемлекеттік ақпараттық жүйелерден алынатын мәліметтерді қоспағанда);</w:t>
      </w:r>
    </w:p>
    <w:bookmarkEnd w:id="26"/>
    <w:bookmarkStart w:name="z33" w:id="27"/>
    <w:p>
      <w:pPr>
        <w:spacing w:after="0"/>
        <w:ind w:left="0"/>
        <w:jc w:val="both"/>
      </w:pPr>
      <w:r>
        <w:rPr>
          <w:rFonts w:ascii="Times New Roman"/>
          <w:b w:val="false"/>
          <w:i w:val="false"/>
          <w:color w:val="000000"/>
          <w:sz w:val="28"/>
        </w:rPr>
        <w:t>
      6) жұмыс орнынан немесе жұмыссыз адам ретінде тіркелуі туралы анықтама;</w:t>
      </w:r>
    </w:p>
    <w:bookmarkEnd w:id="27"/>
    <w:bookmarkStart w:name="z34" w:id="28"/>
    <w:p>
      <w:pPr>
        <w:spacing w:after="0"/>
        <w:ind w:left="0"/>
        <w:jc w:val="both"/>
      </w:pPr>
      <w:r>
        <w:rPr>
          <w:rFonts w:ascii="Times New Roman"/>
          <w:b w:val="false"/>
          <w:i w:val="false"/>
          <w:color w:val="000000"/>
          <w:sz w:val="28"/>
        </w:rPr>
        <w:t>
      7) балаларға және асырауындағы басқа да адамдарға алименттер туралы мәліметтер;</w:t>
      </w:r>
    </w:p>
    <w:bookmarkEnd w:id="28"/>
    <w:bookmarkStart w:name="z35" w:id="29"/>
    <w:p>
      <w:pPr>
        <w:spacing w:after="0"/>
        <w:ind w:left="0"/>
        <w:jc w:val="both"/>
      </w:pPr>
      <w:r>
        <w:rPr>
          <w:rFonts w:ascii="Times New Roman"/>
          <w:b w:val="false"/>
          <w:i w:val="false"/>
          <w:color w:val="000000"/>
          <w:sz w:val="28"/>
        </w:rPr>
        <w:t>
      8) банктік шоты;</w:t>
      </w:r>
    </w:p>
    <w:bookmarkEnd w:id="29"/>
    <w:p>
      <w:pPr>
        <w:spacing w:after="0"/>
        <w:ind w:left="0"/>
        <w:jc w:val="both"/>
      </w:pPr>
      <w:r>
        <w:rPr>
          <w:rFonts w:ascii="Times New Roman"/>
          <w:b w:val="false"/>
          <w:i w:val="false"/>
          <w:color w:val="000000"/>
          <w:sz w:val="28"/>
        </w:rPr>
        <w:t>
      9) тұрғын үйді (тұрғын ғимаратты) күтіп ұстауға арналған ай сайынғы жарналардың мөлшері туралы шоттар;</w:t>
      </w:r>
    </w:p>
    <w:p>
      <w:pPr>
        <w:spacing w:after="0"/>
        <w:ind w:left="0"/>
        <w:jc w:val="both"/>
      </w:pPr>
      <w:r>
        <w:rPr>
          <w:rFonts w:ascii="Times New Roman"/>
          <w:b w:val="false"/>
          <w:i w:val="false"/>
          <w:color w:val="000000"/>
          <w:sz w:val="28"/>
        </w:rPr>
        <w:t>
      10) коммуналдық қызметтерді тұтынуға арналған шоттар;</w:t>
      </w:r>
    </w:p>
    <w:p>
      <w:pPr>
        <w:spacing w:after="0"/>
        <w:ind w:left="0"/>
        <w:jc w:val="both"/>
      </w:pPr>
      <w:r>
        <w:rPr>
          <w:rFonts w:ascii="Times New Roman"/>
          <w:b w:val="false"/>
          <w:i w:val="false"/>
          <w:color w:val="000000"/>
          <w:sz w:val="28"/>
        </w:rPr>
        <w:t>
      11) телекоммуникация қызметтері үшін түбіртек-шот немесе байланыс қызметтерін көрсетуге арналған шарттың көшірмесі;</w:t>
      </w:r>
    </w:p>
    <w:p>
      <w:pPr>
        <w:spacing w:after="0"/>
        <w:ind w:left="0"/>
        <w:jc w:val="both"/>
      </w:pPr>
      <w:r>
        <w:rPr>
          <w:rFonts w:ascii="Times New Roman"/>
          <w:b w:val="false"/>
          <w:i w:val="false"/>
          <w:color w:val="000000"/>
          <w:sz w:val="28"/>
        </w:rPr>
        <w:t>
      12)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p>
      <w:pPr>
        <w:spacing w:after="0"/>
        <w:ind w:left="0"/>
        <w:jc w:val="both"/>
      </w:pPr>
      <w:r>
        <w:rPr>
          <w:rFonts w:ascii="Times New Roman"/>
          <w:b w:val="false"/>
          <w:i w:val="false"/>
          <w:color w:val="000000"/>
          <w:sz w:val="28"/>
        </w:rPr>
        <w:t>
      Осы тармақта көзделмеген құжаттарды талап етуге жол берілмейді.</w:t>
      </w:r>
    </w:p>
    <w:p>
      <w:pPr>
        <w:spacing w:after="0"/>
        <w:ind w:left="0"/>
        <w:jc w:val="both"/>
      </w:pPr>
      <w:r>
        <w:rPr>
          <w:rFonts w:ascii="Times New Roman"/>
          <w:b w:val="false"/>
          <w:i w:val="false"/>
          <w:color w:val="000000"/>
          <w:sz w:val="28"/>
        </w:rPr>
        <w:t xml:space="preserve">
      Отбасы (азамат) (не нотариат куәландырған сенімхат бойынша оның өкілі) қайта өтініш берген кезде осы Ереженің </w:t>
      </w:r>
      <w:r>
        <w:rPr>
          <w:rFonts w:ascii="Times New Roman"/>
          <w:b w:val="false"/>
          <w:i w:val="false"/>
          <w:color w:val="000000"/>
          <w:sz w:val="28"/>
        </w:rPr>
        <w:t>4-5-тармағында</w:t>
      </w:r>
      <w:r>
        <w:rPr>
          <w:rFonts w:ascii="Times New Roman"/>
          <w:b w:val="false"/>
          <w:i w:val="false"/>
          <w:color w:val="000000"/>
          <w:sz w:val="28"/>
        </w:rPr>
        <w:t xml:space="preserve"> көзделген жағдайды қоспағанда, отбасының табыстарын растайтын құжаттарды және коммуналдық шығыстарға арналған шоттарын ғана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Батыс Қазақстан облысы Зеленов аудандық мәслихатының 27.06.2018 </w:t>
      </w:r>
      <w:r>
        <w:rPr>
          <w:rFonts w:ascii="Times New Roman"/>
          <w:b w:val="false"/>
          <w:i w:val="false"/>
          <w:color w:val="000000"/>
          <w:sz w:val="28"/>
        </w:rPr>
        <w:t>№ 22-5</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36" w:id="30"/>
    <w:p>
      <w:pPr>
        <w:spacing w:after="0"/>
        <w:ind w:left="0"/>
        <w:jc w:val="both"/>
      </w:pPr>
      <w:r>
        <w:rPr>
          <w:rFonts w:ascii="Times New Roman"/>
          <w:b w:val="false"/>
          <w:i w:val="false"/>
          <w:color w:val="000000"/>
          <w:sz w:val="28"/>
        </w:rPr>
        <w:t>
      4-1. Мемлекеттік корпорация арқылы құжаттар қабылданған кезде көрсетілетін қызметті алушыға тиісті құжаттардың қабылданғаны туралы қолхат беріледі.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4-1-тармақпен толықтырылды – Батыс Қазақстан облысы Зеленов аудандық мәслихатының 27.06.2018 </w:t>
      </w:r>
      <w:r>
        <w:rPr>
          <w:rFonts w:ascii="Times New Roman"/>
          <w:b w:val="false"/>
          <w:i w:val="false"/>
          <w:color w:val="000000"/>
          <w:sz w:val="28"/>
        </w:rPr>
        <w:t>№ 22-5</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4-2. Осы Ереженің </w:t>
      </w:r>
      <w:r>
        <w:rPr>
          <w:rFonts w:ascii="Times New Roman"/>
          <w:b w:val="false"/>
          <w:i w:val="false"/>
          <w:color w:val="000000"/>
          <w:sz w:val="28"/>
        </w:rPr>
        <w:t>4-тармағында</w:t>
      </w:r>
      <w:r>
        <w:rPr>
          <w:rFonts w:ascii="Times New Roman"/>
          <w:b w:val="false"/>
          <w:i w:val="false"/>
          <w:color w:val="000000"/>
          <w:sz w:val="28"/>
        </w:rPr>
        <w:t xml:space="preserve"> көзделген құжаттар топтамасы толық ұсынылмаған жағдайда, Мемлекеттік корпорацияның қызметкері құжаттарды қабылдаудан бас тарту туралы қолхат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4-2-тармақпен толықтырылды – Батыс Қазақстан облысы Зеленов аудандық мәслихатының 27.06.2018 </w:t>
      </w:r>
      <w:r>
        <w:rPr>
          <w:rFonts w:ascii="Times New Roman"/>
          <w:b w:val="false"/>
          <w:i w:val="false"/>
          <w:color w:val="000000"/>
          <w:sz w:val="28"/>
        </w:rPr>
        <w:t>№ 22-5</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 "Электрондық үкімет" веб-порталы арқылы өтініш жасаған жағдайда көрсетілетін қызметті алушының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4-3-тармақпен толықтырылды – Батыс Қазақстан облысы Зеленов аудандық мәслихатының 27.06.2018 </w:t>
      </w:r>
      <w:r>
        <w:rPr>
          <w:rFonts w:ascii="Times New Roman"/>
          <w:b w:val="false"/>
          <w:i w:val="false"/>
          <w:color w:val="000000"/>
          <w:sz w:val="28"/>
        </w:rPr>
        <w:t>№ 22-5</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4-4.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4-4-тармақпен толықтырылды – Батыс Қазақстан облысы Зеленов аудандық мәслихатының 27.06.2018 </w:t>
      </w:r>
      <w:r>
        <w:rPr>
          <w:rFonts w:ascii="Times New Roman"/>
          <w:b w:val="false"/>
          <w:i w:val="false"/>
          <w:color w:val="000000"/>
          <w:sz w:val="28"/>
        </w:rPr>
        <w:t>№ 22-5</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4-5. Уәкілетті орган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 (бес) жұмыс күні ішінде өтініш берушіге "электрондық үкімет" веб-порталы не Мемлекеттік корпорация арқылы дәлелді бас тартуды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4-5-тармақпен толықтырылды – Батыс Қазақстан облысы Зеленов аудандық мәслихатының 27.06.2018 </w:t>
      </w:r>
      <w:r>
        <w:rPr>
          <w:rFonts w:ascii="Times New Roman"/>
          <w:b w:val="false"/>
          <w:i w:val="false"/>
          <w:color w:val="000000"/>
          <w:sz w:val="28"/>
        </w:rPr>
        <w:t>№ 22-5</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4-6.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4-6-тармақпен толықтырылды – Батыс Қазақстан облысы Зеленов аудандық мәслихатының 27.06.2018 </w:t>
      </w:r>
      <w:r>
        <w:rPr>
          <w:rFonts w:ascii="Times New Roman"/>
          <w:b w:val="false"/>
          <w:i w:val="false"/>
          <w:color w:val="000000"/>
          <w:sz w:val="28"/>
        </w:rPr>
        <w:t>№ 22-5</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Алынып тасталды – Батыс Қазақстан облысы Зеленов аудандық мәслихатының 27.06.2018 </w:t>
      </w:r>
      <w:r>
        <w:rPr>
          <w:rFonts w:ascii="Times New Roman"/>
          <w:b w:val="false"/>
          <w:i w:val="false"/>
          <w:color w:val="000000"/>
          <w:sz w:val="28"/>
        </w:rPr>
        <w:t>№ 22-5</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6. Алынып тасталды – Батыс Қазақстан облысы Зеленов аудандық мәслихатының 27.06.2018 </w:t>
      </w:r>
      <w:r>
        <w:rPr>
          <w:rFonts w:ascii="Times New Roman"/>
          <w:b w:val="false"/>
          <w:i w:val="false"/>
          <w:color w:val="000000"/>
          <w:sz w:val="28"/>
        </w:rPr>
        <w:t>№ 22-5</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Алынып тасталды – Батыс Қазақстан облысы Зеленов аудандық мәслихатының 27.06.2018 </w:t>
      </w:r>
      <w:r>
        <w:rPr>
          <w:rFonts w:ascii="Times New Roman"/>
          <w:b w:val="false"/>
          <w:i w:val="false"/>
          <w:color w:val="000000"/>
          <w:sz w:val="28"/>
        </w:rPr>
        <w:t>№ 22-5</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39" w:id="31"/>
    <w:p>
      <w:pPr>
        <w:spacing w:after="0"/>
        <w:ind w:left="0"/>
        <w:jc w:val="both"/>
      </w:pPr>
      <w:r>
        <w:rPr>
          <w:rFonts w:ascii="Times New Roman"/>
          <w:b w:val="false"/>
          <w:i w:val="false"/>
          <w:color w:val="000000"/>
          <w:sz w:val="28"/>
        </w:rPr>
        <w:t>
      Артық төленген сомалар өз еркімен, ал бас тартқан жағдайда сот тәртібімен қайтарылуға жатады.</w:t>
      </w:r>
    </w:p>
    <w:bookmarkEnd w:id="31"/>
    <w:bookmarkStart w:name="z40" w:id="32"/>
    <w:p>
      <w:pPr>
        <w:spacing w:after="0"/>
        <w:ind w:left="0"/>
        <w:jc w:val="both"/>
      </w:pPr>
      <w:r>
        <w:rPr>
          <w:rFonts w:ascii="Times New Roman"/>
          <w:b w:val="false"/>
          <w:i w:val="false"/>
          <w:color w:val="000000"/>
          <w:sz w:val="28"/>
        </w:rPr>
        <w:t>
      8. Үш жасқа дейiнгi баланы тәрбиелеп отырған, күтімге мұқтаж мүгедектерді күтетін тұлғаларды қоспағанда, еңбекке жарамды, бiрақ жұмыс iстемейтiн, оқымайтын және уәкілетті органда жұмыссыз ретінде тіркелмеген отбасы мүшелері бар отбасыларға тұрғын үй көмегі берілмейді.</w:t>
      </w:r>
    </w:p>
    <w:bookmarkEnd w:id="32"/>
    <w:bookmarkStart w:name="z41" w:id="33"/>
    <w:p>
      <w:pPr>
        <w:spacing w:after="0"/>
        <w:ind w:left="0"/>
        <w:jc w:val="left"/>
      </w:pPr>
      <w:r>
        <w:rPr>
          <w:rFonts w:ascii="Times New Roman"/>
          <w:b/>
          <w:i w:val="false"/>
          <w:color w:val="000000"/>
        </w:rPr>
        <w:t xml:space="preserve"> 3. Тұрғын үй көмегін төлеу</w:t>
      </w:r>
    </w:p>
    <w:bookmarkEnd w:id="33"/>
    <w:bookmarkStart w:name="z42" w:id="34"/>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екінші деңгейдегі банктер арқылы жүзеге асырады.</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