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f013" w14:textId="40bf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2014 жылғы 8 қыркүйектегі № 277 қаулысы. Батыс Қазақстан облысы Әділет департаментінде 2014 жылғы 12 қыркүйекте № 3630 болып тіркелді.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(аумақтық) сайлау комиссиясымен (келісім бойынша) бірлесіп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 әкімдері үгіттік баспа материалдарын орналастыратын орындарды стендтермен, тақталармен, тұғырлықтармен жарақтандырсын.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Қадырбековке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Мұқаев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(аумақтық) сайлау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коммисиясының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_____________Ж. Абдолов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08.09.2014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орналастыратын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Жәнібек ауданы әкімдігінің 26.06.2026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Мұхамбетқалиев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негізгі орта мектебі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Қарақұлов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Жароков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"Өнеге бастауыш мектебі"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медициналық пункті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медициналық пункті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медициналық пункті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Жұмаев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"И. Жұмаев атындағы бастауыш мектебі"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көшесінің бойында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кітапханасы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