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04cad07" w14:textId="04cad07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Жәнібек ауданы аумағында сайлау учаскелерін құру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Батыс Қазақстан облысы Жәнібек ауданы әкімінің 2014 жылғы 11 наурыздағы № 8 шешімі. Батыс Қазақстан облысы Әділет департаментінде 2014 жылғы 7 сәуірде № 3491 болып тіркелді.</w:t>
      </w:r>
    </w:p>
    <w:p>
      <w:pPr>
        <w:spacing w:after="0"/>
        <w:ind w:left="0"/>
        <w:jc w:val="both"/>
      </w:pPr>
      <w:bookmarkStart w:name="z6" w:id="0"/>
      <w:r>
        <w:rPr>
          <w:rFonts w:ascii="Times New Roman"/>
          <w:b w:val="false"/>
          <w:i w:val="false"/>
          <w:color w:val="000000"/>
          <w:sz w:val="28"/>
        </w:rPr>
        <w:t xml:space="preserve">
      "Қазақстан Республикасындағы сайлау туралы" 1995 жылғы 28 қыркүйектегі Қазақстан Республикасы Конституциялық заңының </w:t>
      </w:r>
      <w:r>
        <w:rPr>
          <w:rFonts w:ascii="Times New Roman"/>
          <w:b w:val="false"/>
          <w:i w:val="false"/>
          <w:color w:val="000000"/>
          <w:sz w:val="28"/>
        </w:rPr>
        <w:t>23-бабына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, "Қазақстан Республикасындағы жергілікті мемлекеттік басқару және өзін-өзі басқару туралы" 2001 жылғы 23 қаңтардағы Қазақстан Республикасы Заңының </w:t>
      </w:r>
      <w:r>
        <w:rPr>
          <w:rFonts w:ascii="Times New Roman"/>
          <w:b w:val="false"/>
          <w:i w:val="false"/>
          <w:color w:val="000000"/>
          <w:sz w:val="28"/>
        </w:rPr>
        <w:t>33-бабына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және Жәнібек аудандық (аумақтық) сайлау комиссиясының келісімі бойынша, аудан әкімі </w:t>
      </w:r>
      <w:r>
        <w:rPr>
          <w:rFonts w:ascii="Times New Roman"/>
          <w:b/>
          <w:i w:val="false"/>
          <w:color w:val="000000"/>
          <w:sz w:val="28"/>
        </w:rPr>
        <w:t>ШЕШІМ ҚАБЫЛДАДЫ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1. Жәнібек ауданы аумағында сайлау учаскелерi </w:t>
      </w:r>
      <w:r>
        <w:rPr>
          <w:rFonts w:ascii="Times New Roman"/>
          <w:b w:val="false"/>
          <w:i w:val="false"/>
          <w:color w:val="000000"/>
          <w:sz w:val="28"/>
        </w:rPr>
        <w:t>қосымшаға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құрылсын.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2. Осы шешімнің орындалуын бақылау аудан әкімі аппаратының басшысы Ж. К. Абдоловқа жүктелсін.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3. Осы шешім алғашқы ресми жарияланған күнінен бастап қолданысқа енгізіледі.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Аудан әкімі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М. Мұқаев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КЕЛІСІЛДІ: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Жәнібек аудандық аумақтық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сайлау комиссиясының төрағасы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_____________Кенжегалиев Жаныбек Мертенұлы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11.03.2014 ж.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Жәнібек ауданы әкімінің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2014 жылғы 11 наурыздағы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8 шешіміне қосымша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Жәнібек ауданы аумағындағы сайлау учаскелері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Қосымша жаңа редакцияда - Батыс Қазақстан облысы Жәнібек ауданы әкімдігінің 26.06.2026 </w:t>
      </w:r>
      <w:r>
        <w:rPr>
          <w:rFonts w:ascii="Times New Roman"/>
          <w:b w:val="false"/>
          <w:i w:val="false"/>
          <w:color w:val="ff0000"/>
          <w:sz w:val="28"/>
        </w:rPr>
        <w:t>№ 6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(алғашқы ресми жарияланған күнінен бастап қолданысқа енгізіледі); өзгерістер енгізілді - Батыс Қазақстан облысы Жәнібек ауданы әкімдігінің 14.07.2026 </w:t>
      </w:r>
      <w:r>
        <w:rPr>
          <w:rFonts w:ascii="Times New Roman"/>
          <w:b w:val="false"/>
          <w:i w:val="false"/>
          <w:color w:val="ff0000"/>
          <w:sz w:val="28"/>
        </w:rPr>
        <w:t>№ 8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(алғашқы ресми жарияланған күнінен кейін қолданысқа енгізіледі).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№ 136 сайлау учаскесі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жері: Жәнібек ауылы, Жеңіс көшесі № 2, "Жалпы білім беретін Т.Жароков атындағы орта мектебі" коммуналдық мемлекеттік мекемесінің ғимараты.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Шекарасы: Жәнібек ауылы, Сарсенов көшесі, Нұрпейісова көшесі, Ниетқалиев көшесі, Тайманов көшесі, Жеңіс көшесі, Жароков көшесі, Жұмаев көшесі 2-72, 25-87, Шарафутдинов көшесі 45-131, 68-128, Байтұрсынов көшесі 68-132, Мәметова көшесі 1-9, Мусин көшесі 1-5, 2, Қараш көшесі 2-8, 1-43.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№ 137 сайлау учаскесі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жері: Жәнібек ауылы, Абай көшесі № 1Г, Батыс Қазақстан облысының әкімдігі білім басқармасының "М. Б. Ықсанов атындағы Жәнібек колледжі" мемлекеттік коммуналдық қазыналық кәсіпорнының ғимараты.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Шекарасы: Жәнібек ауылы, Жұмаев көшесі 1-23А, Шарафутдинов көшесі 1-43, 2-66, Байтұрсынов көшесі 1-53, 2-48, Мәжитов көшесі 1-87, 2-86, Абдрахманов көшесі 1-59, 2-86, Жәнекешев көшесі 1-5, 2-50, Өтемісов көшесі 1-15, 2-8, Халиуллин көшесі 1-11, 2-4, Абай көшесі.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№ 138 сайлау учаскесі;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жері: Жәнібек ауылы, Ғ.Қараш көшесі № 36, "Жәнібек аудандық демалыс орталығы" мемлекеттік коммуналдық қазыналық кәсіпорны мекемесінің ғимараты.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Шекарасы: Жәнібек ауылы, Байтұрсынов көшесі 67-131, Мәжитов көшесі 89-175В, 108-180, Абдрахманов көшесі 97-181, 102-170, Жәнекешов көшесі 74-152, 97-195, Ықсанов көшесі 41-117, 90-152, Чурин көшесі 17-29, 84-124, Мусин көшесі 4-26, 7-27, Мәметова көшесі 2-18.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№ 139 сайлау учаскесі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жері: Жәнібек ауылы, Өтемісов көшесі № 26, Батыс Қазақстан облысы Жәнібек аудандық мәдениет, тілдерді дамыту, дене шынықтыру және спорт бөлімінің "Балалар-жасөспірімдер спорт мектебі" коммуналдық мемлекеттік мекемесінің ғимараты.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Шекарасы: Жәнібек ауылы, Байтұрсынов көшесі 55-65, 50-66, Мәжитов көшесі 88-106, Абдрахманов көшесі 61-95, 88-100, Жәнекешев көшесі 7-95, 52-72, Ықсанов көшесі 1-39, 2-88, Иманов көшесі 1-133, 2-184, Чурин көшесі 1-15, 2-82, Мәметова көшесі 11-33, Қараш көшесі 10-28, 45-57, Өтемісов көшесі 10-18, 17-27, Халиуллин көшесі 6-10, 13-23,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№ 140 сайлау учаскесі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жері: Жәнібек ауылы, Қараш көшесі № 65, Жәнібек аудандық білім беру бөлімінің "Жалпы білім беретін А.Оразбаева атындағы негізгі мектебі" коммуналдық мемлекеттік мекемесінің ғимараты.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Шекарасы: Жәнібек ауылы, Егізбаев көшесі, Оразбаева көшесі, Наурыз көшесі, Мир көшесі, Масин көшесі, Новостройка көшесі, Халиуллин көшесі 12-22, 25-33, Қараш көшесі 30-46, 65-71, Новая жизнь, Казарма, Абдуллин көшесі, Иманов көшесі 135-183, Водстрой көшесі, "Ұмтыл", "Откорм", "Стационар" қыстақтары.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№ 141 сайлау учаскесі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жері: Ұзынкөл ауылы, мәдениет үйінің ғимараты.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Шекарасы: Ұзынкөл ауылы, "Абдолла", "Мұратсай", "Негмет", "Мыңжас", "Сабила", "Нұрберген", "Шамұрат", "Апақаш", "Азамат" қыстақтары.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№ 142 сайлау учаскесі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жері: Еңбекші елді мекені, кітапхана ғимараты.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Шекарасы: Еңбекші ауылы, "Бруцеллез", "Баймұрат", "Құбаш", "Алты кашар", "Тәни", "Бірінші", "Инженер", "Арашайым" қыстақтары.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№ 143 сайлау учаскесі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жері: Ақоба ауылы, мәдениет үйінің ғимараты.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Шекарасы: Ақоба ауылы, "Терек", "Ақкөл", "Передаточный", "Ордженикидзе", "Мангур", "Сарай", "Кузнец", "Молотов-1", "Молотов-2", "Сүлеймен", "Пайыл", "Закария", "Жиенбет", "Дәулет" қыстақтары.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№ 144 сайлау учаскесі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жері: Өнеге елді мекені, кітапхана ғимараты.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Шекарасы: Өнеге ауылы, "Құрманғазы", "Талас", "Комсомол", "Қызылоба", "Абдохай", "Арыстанғали", "Әліп", "Дәулет", "Темірғали", "Арық", "Өктеш шалашы", "Қантай" қыстақтары.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№ 145 сайлау учаскесі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жері: Жасқайрат ауылы, мәдениет үйінің ғимараты.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Шекарасы: Жасқайрат ауылы, "Шошқа" қыстағы.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№ 146 сайлау учаскесі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жері: Құрсай елді мекені, медициналық пункт ғимараты.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Шекарасы: Құрсай ауылы, Көлтабан ауылы, "Күйгенкөл", "Бескашар", "Төбебасы", "Саралжын", "Қоғалы", "Қарақұдық", "Бұқар", "Сарбоз", "Бассейн", "Астау салған" қыстақтары.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№ 147 сайлау учаскесі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жері: Тау ауылы, мәдениет үйінің ғимараты.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Шекарасы: Тау ауылы, Жігер елді мекені, "Третий", "Жігер-1", "Жігер-2", "Нұғман-1", "Нұғман-2", "Қошақай", "Стандарт", "Сапи", "Басеке", "Шеген", "Жыра", "Ұмтыл" қыстақтары.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№ 148 сайлау учаскесі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жері: Жұмаев елді мекені, кітапхана ғимараты.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Шекарасы: Жұмаев ауылы, "Соналы-1", "Соналы-2", "Татран", "Марқа" қыстақтары.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№ 149 сайлау учаскесі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жері: Қамысты ауылы, мәдениет үйінің ғимараты.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Шекарасы: Қамысты ауылы, "1 Май", "Әбен", "Насосный", "Желқалақ", "Жаңа тұрмыс", "Мәстек" , "Қамысты", "Көкатөлген" қыстақтары.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№ 150 сайлау учаскесі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жері: Тегісшіл ауылы, кітапхана ғимараты.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Шекарасы: Тегісшіл ауылы, "Таткен" қыстағы.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№ 151 сайлау учаскесі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жері: Борсы ауылы, мәдениет үйінің ғимараты 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Шекарасы: Борсы ауылы, "Алпауыз", "Бөгет", "Мұнара", "Қайдар шалашы" қыстақтары.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№ 152 сайлау учаскесі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жері: Жақсыбай ауылы, ауылдық мәдени-спорттық кешені ғимараты.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Шекарасы: Жақсыбай ауылы, Ақадыр елді мекені, "Самат", "Жақсыбек", "Ертарғын", "Табылды", "Жақсылық", "Бөгет", "Ажігүл", "Жалпақбас", "Зәкір", "Айдарлы" қыстақтары.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№ 153 сайлау учаскесі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жері: Талов ауылы, мәдениет үйінің ғимараты.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Шекарасы: Талов ауылы, "Комсомол", "Аманат" қыстақтары.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№ 154 сайлау учаскесі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жері: Майтүбек ауылы, медициналық пункт ғимараты.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Шекарасы: Майтүбек ауылы.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