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a2d3" w14:textId="0aea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2014 жылғы 10 қыркүйектегі № 150 қаулысы. Батыс Қазақстан облысы Әділет департаментінде 2014 жылғы 24 қыркүйекте № 3639 болып тіркелді.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сайлау комиссиясымен (келісім бойынша) бірлесіп барлық кандидаттар үшін үгіттік баспа материалдарын орналастыру үшін орындар қосымшаға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Т. Қайырғалиеваға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Рахымжанов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аудандық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_____________М. Т. Махимов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10.09.2014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ауданы әкімдігінің 24.06.2026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Бисен ауылдық мәдениет үйі ғимаратының алды, 1У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Жиекқұм ауылдық клубы ғимаратының алды, 2У көшесі, 10А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Көктерек ауылдық клубы ғимаратының алды, 1У көшесі,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Жетібай ауылдық филиал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Мұратсай ауылдық мәдениет үйі ғимаратының алды, Абай көшесі,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 Бөкей ордасы ауданының білім беру бөлімінің "Тайғара бастауыш мектебі" коммуналдық мемлекеттік мекемесі ғимаратының алды, 1У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Әжен ауылдық клубы ғимаратының алды, 1У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Хан Ордасы ауылдық мәдениет үйі ғимаратының алды, Жәңгір хан көшесі,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Қарасу ауылдық клубы ғимаратының алды, 1У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Үштерек ауылдық филиал кітапханасы ғимаратының алды, 1У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Сейтқали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Сейтқали ауылдық филиал кітапханасы ғимаратының алды, 1У көшесі, 9/1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 ғимаратының алды, Т.Жароков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дене шынықтыру және спорт басқармасының "Бөкей ордасы ауданының балалар-жасөспірімдер спорт мектебі" коммуналдық мемлекеттік мекемесі ғимаратының алды, Т.Жароков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орталықтандырылған кітапханалар жүйесі" мемлекеттік мекемесі ғимаратының алды, Ғ.Әзербаев көшесі, 10/1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Жәрмеңке ауылдық клубы ғимаратының алды, 1У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Мәмбет ауылдық филиал кітапханасы ғимаратының алды, 1У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Шоңай ауылдық клубы ғимаратының алды, 1У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Саралжын ауылдық мәдениет үйі ғимаратының алды, М.Мәметова көшесі,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Масин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Бөрлі ауылдық мәдениет үйі ғимаратының алды, Б.Ғұбашев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Тереңқұдық ауылдық филиал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Ұялы ауылдық мәдениет үйі ғимаратының алды, Т.Аубакиров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ауданының білім беру бөлімінің "Кеңой бастауыш мектебі" коммуналдық мемлекеттік мекемесі ғимаратының алды, 1У көшесі,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