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9a9f" w14:textId="1dd9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оқыту жоспары бойынша мүгедектігі бар балалар қатарындағы кемтар балаларды үйде оқытуға жұмсалған шығындарды өтеу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2014 жылғы 19 желтоқсандағы № 23-4 шешімі. Батыс Қазақстан облысының Әділет департаментінде 2014 жылғы 24 желтоқсанда № 3728 болып тіркелді. Күші жойылды - Батыс Қазақстан облысы Бөрлі аудандық мәслихатының 2023 жылғы 22 желтоқсандағы № 9-3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22.12.2023 </w:t>
      </w:r>
      <w:r>
        <w:rPr>
          <w:rFonts w:ascii="Times New Roman"/>
          <w:b w:val="false"/>
          <w:i w:val="false"/>
          <w:color w:val="ff0000"/>
          <w:sz w:val="28"/>
        </w:rPr>
        <w:t>№ 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Батыс Қазақстан облысы Бөрлі аудандық мәслихатының 02.06.2023 </w:t>
      </w:r>
      <w:r>
        <w:rPr>
          <w:rFonts w:ascii="Times New Roman"/>
          <w:b w:val="false"/>
          <w:i w:val="false"/>
          <w:color w:val="000000"/>
          <w:sz w:val="28"/>
        </w:rPr>
        <w:t>№ 4-3</w:t>
      </w:r>
      <w:r>
        <w:rPr>
          <w:rFonts w:ascii="Times New Roman"/>
          <w:b w:val="false"/>
          <w:i w:val="false"/>
          <w:color w:val="000000"/>
          <w:sz w:val="28"/>
        </w:rPr>
        <w:t xml:space="preserve"> шешімімен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11 бабына</w:t>
      </w:r>
      <w:r>
        <w:rPr>
          <w:rFonts w:ascii="Times New Roman"/>
          <w:b w:val="false"/>
          <w:i w:val="false"/>
          <w:color w:val="000000"/>
          <w:sz w:val="28"/>
        </w:rPr>
        <w:t xml:space="preserve"> сәйкес, Бөрлі аудандық мәслихаты </w:t>
      </w:r>
      <w:r>
        <w:rPr>
          <w:rFonts w:ascii="Times New Roman"/>
          <w:b/>
          <w:i w:val="false"/>
          <w:color w:val="000000"/>
          <w:sz w:val="28"/>
        </w:rPr>
        <w:t>ШЕШТІ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Батыс Қазақстан облысы Бөрлі аудандық мәслихатының 24.11.2022 </w:t>
      </w:r>
      <w:r>
        <w:rPr>
          <w:rFonts w:ascii="Times New Roman"/>
          <w:b w:val="false"/>
          <w:i w:val="false"/>
          <w:color w:val="000000"/>
          <w:sz w:val="28"/>
        </w:rPr>
        <w:t>№ 23-18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Жеке оқыту жоспары бойынша мүгедектігі бар балалар қатарындағы кемтар балаларды үйде оқытуға жұмсалған шығындарды өтеу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Бөрлі аудандық мәслихатының 02.06.2023 </w:t>
      </w:r>
      <w:r>
        <w:rPr>
          <w:rFonts w:ascii="Times New Roman"/>
          <w:b w:val="false"/>
          <w:i w:val="false"/>
          <w:color w:val="000000"/>
          <w:sz w:val="28"/>
        </w:rPr>
        <w:t>№ 4-3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Бөрлі аудандық мәслихат аппаратының ұйымдастыру және құқықтық жұмысы бөлімінің басшысы (Л. Ш. Букушева)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Пак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2014 жылғы 19 желтоқсандағы</w:t>
            </w:r>
            <w:r>
              <w:br/>
            </w:r>
            <w:r>
              <w:rPr>
                <w:rFonts w:ascii="Times New Roman"/>
                <w:b w:val="false"/>
                <w:i w:val="false"/>
                <w:color w:val="000000"/>
                <w:sz w:val="20"/>
              </w:rPr>
              <w:t>№23 - 4 шешіміне қосымша</w:t>
            </w:r>
          </w:p>
        </w:tc>
      </w:tr>
    </w:tbl>
    <w:bookmarkStart w:name="z2" w:id="0"/>
    <w:p>
      <w:pPr>
        <w:spacing w:after="0"/>
        <w:ind w:left="0"/>
        <w:jc w:val="left"/>
      </w:pPr>
      <w:r>
        <w:rPr>
          <w:rFonts w:ascii="Times New Roman"/>
          <w:b/>
          <w:i w:val="false"/>
          <w:color w:val="000000"/>
        </w:rPr>
        <w:t xml:space="preserve"> Жеке оқыту жоспары бойынша мүгедектігі бар балалар қатарындағы кемтар балаларды үйде оқытуға жұмсалған шығындарды өтеу тәртібі мен мөлшері</w:t>
      </w:r>
    </w:p>
    <w:bookmarkEnd w:id="0"/>
    <w:p>
      <w:pPr>
        <w:spacing w:after="0"/>
        <w:ind w:left="0"/>
        <w:jc w:val="both"/>
      </w:pPr>
      <w:r>
        <w:rPr>
          <w:rFonts w:ascii="Times New Roman"/>
          <w:b w:val="false"/>
          <w:i w:val="false"/>
          <w:color w:val="ff0000"/>
          <w:sz w:val="28"/>
        </w:rPr>
        <w:t xml:space="preserve">
      Ескерту. Шешім қосымшасымен толықтырылды – Батыс Қазақстан облысы Бөрлі аудандық мәслихатының 24.11.2022 </w:t>
      </w:r>
      <w:r>
        <w:rPr>
          <w:rFonts w:ascii="Times New Roman"/>
          <w:b w:val="false"/>
          <w:i w:val="false"/>
          <w:color w:val="ff0000"/>
          <w:sz w:val="28"/>
        </w:rPr>
        <w:t>№ 23-18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 жаңа редакцияда - Батыс Қазақстан облысы Бөрлі аудандық мәслихатының 02.06.2023 </w:t>
      </w:r>
      <w:r>
        <w:rPr>
          <w:rFonts w:ascii="Times New Roman"/>
          <w:b w:val="false"/>
          <w:i w:val="false"/>
          <w:color w:val="ff0000"/>
          <w:sz w:val="28"/>
        </w:rPr>
        <w:t>№ 4-3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1"/>
    <w:p>
      <w:pPr>
        <w:spacing w:after="0"/>
        <w:ind w:left="0"/>
        <w:jc w:val="both"/>
      </w:pPr>
      <w:r>
        <w:rPr>
          <w:rFonts w:ascii="Times New Roman"/>
          <w:b w:val="false"/>
          <w:i w:val="false"/>
          <w:color w:val="000000"/>
          <w:sz w:val="28"/>
        </w:rPr>
        <w:t xml:space="preserve">
      1. Осы Жеке оқыту жоспары бойынша мүгедектігі бар балалар қатарындағы кемтар балаларды үйде оқытуға жұмсалған шығындарды өтеу тәртібі мен мөлшері Қазақстан Республикасының Еңбек және халықты әлеуметтік қорғау министрінің 2021 жылғы 25 наурыздағы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(әрі қарай – шығындарды өтеу қағидалары) сәйкес әзірленді.</w:t>
      </w:r>
    </w:p>
    <w:bookmarkEnd w:id="1"/>
    <w:bookmarkStart w:name="z4" w:id="2"/>
    <w:p>
      <w:pPr>
        <w:spacing w:after="0"/>
        <w:ind w:left="0"/>
        <w:jc w:val="both"/>
      </w:pPr>
      <w:r>
        <w:rPr>
          <w:rFonts w:ascii="Times New Roman"/>
          <w:b w:val="false"/>
          <w:i w:val="false"/>
          <w:color w:val="000000"/>
          <w:sz w:val="28"/>
        </w:rPr>
        <w:t>
      2. Жеке оқыту жоспары бойынша мүгедектігі бар балалар қатарындағы кемтар балаларды үйде оқытуға жұмсалған шығындарды өтеуді (бұдан әрі - оқытуға жұмсалған шығындарды өтеу) мүгедектігі бар баланың үйде оқү фактісін растайтын оқу орнының аңықтамасы негізінде "Бөрлі аудандық жұмыспен қамту және әлеуметтік бағдарламалар бөлімі" мемлекеттік мекемесі жүргізеді.</w:t>
      </w:r>
    </w:p>
    <w:bookmarkEnd w:id="2"/>
    <w:bookmarkStart w:name="z5" w:id="3"/>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 - 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3"/>
    <w:bookmarkStart w:name="z6" w:id="4"/>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4"/>
    <w:bookmarkStart w:name="z7" w:id="5"/>
    <w:p>
      <w:pPr>
        <w:spacing w:after="0"/>
        <w:ind w:left="0"/>
        <w:jc w:val="both"/>
      </w:pPr>
      <w:r>
        <w:rPr>
          <w:rFonts w:ascii="Times New Roman"/>
          <w:b w:val="false"/>
          <w:i w:val="false"/>
          <w:color w:val="000000"/>
          <w:sz w:val="28"/>
        </w:rPr>
        <w:t xml:space="preserve">
      5. Оқытуға жұмсаған шығындарды өтеуді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 </w:t>
      </w:r>
    </w:p>
    <w:bookmarkEnd w:id="5"/>
    <w:bookmarkStart w:name="z8" w:id="6"/>
    <w:p>
      <w:pPr>
        <w:spacing w:after="0"/>
        <w:ind w:left="0"/>
        <w:jc w:val="both"/>
      </w:pPr>
      <w:r>
        <w:rPr>
          <w:rFonts w:ascii="Times New Roman"/>
          <w:b w:val="false"/>
          <w:i w:val="false"/>
          <w:color w:val="000000"/>
          <w:sz w:val="28"/>
        </w:rPr>
        <w:t xml:space="preserve">
      6. Оқытуға жұмсалған шығындарды өтеу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w:t>
      </w:r>
    </w:p>
    <w:bookmarkEnd w:id="6"/>
    <w:bookmarkStart w:name="z9" w:id="7"/>
    <w:p>
      <w:pPr>
        <w:spacing w:after="0"/>
        <w:ind w:left="0"/>
        <w:jc w:val="both"/>
      </w:pPr>
      <w:r>
        <w:rPr>
          <w:rFonts w:ascii="Times New Roman"/>
          <w:b w:val="false"/>
          <w:i w:val="false"/>
          <w:color w:val="000000"/>
          <w:sz w:val="28"/>
        </w:rPr>
        <w:t>
      7. Оқытуға жұмсаған шығындарды өтеу мөлшері оқу жылы ішінде ай сайын әрбір мүгедектігі бар балаға үш айлық есептік көрсеткішке тең.</w:t>
      </w:r>
    </w:p>
    <w:bookmarkEnd w:id="7"/>
    <w:bookmarkStart w:name="z10" w:id="8"/>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