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fdf7d3" w14:textId="0fdf7d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Бөрлі ауданы аумағында сайлау учаскелерін құру туралы</w:t>
      </w:r>
    </w:p>
    <w:p>
      <w:pPr>
        <w:spacing w:after="0"/>
        <w:ind w:left="0"/>
        <w:jc w:val="both"/>
      </w:pPr>
      <w:r>
        <w:rPr>
          <w:rFonts w:ascii="Times New Roman"/>
          <w:b w:val="false"/>
          <w:i w:val="false"/>
          <w:color w:val="000000"/>
          <w:sz w:val="28"/>
        </w:rPr>
        <w:t>Батыс Қазақстан облысы Бөрлі ауданы әкімінің 2014 жылғы 17 наурыздағы № 9 шешімі. Батыс Қазақстан облысы Әділет департаментінде 2014 жылғы 24 сәуірде № 3506 болып тіркелді</w:t>
      </w:r>
    </w:p>
    <w:p>
      <w:pPr>
        <w:spacing w:after="0"/>
        <w:ind w:left="0"/>
        <w:jc w:val="both"/>
      </w:pPr>
      <w:r>
        <w:rPr>
          <w:rFonts w:ascii="Times New Roman"/>
          <w:b w:val="false"/>
          <w:i w:val="false"/>
          <w:color w:val="000000"/>
          <w:sz w:val="28"/>
        </w:rPr>
        <w:t xml:space="preserve">
      "Қазақстан Республикасындағы сайлау туралы" 1995 жылғы 28 қыркүйектегі Қазақстан Республикасы Конституциялық заңының </w:t>
      </w:r>
      <w:r>
        <w:rPr>
          <w:rFonts w:ascii="Times New Roman"/>
          <w:b w:val="false"/>
          <w:i w:val="false"/>
          <w:color w:val="000000"/>
          <w:sz w:val="28"/>
        </w:rPr>
        <w:t>23-бабына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2001 жылғы 23 қаңтардағы Қазақстан Республикасы Заңының </w:t>
      </w:r>
      <w:r>
        <w:rPr>
          <w:rFonts w:ascii="Times New Roman"/>
          <w:b w:val="false"/>
          <w:i w:val="false"/>
          <w:color w:val="000000"/>
          <w:sz w:val="28"/>
        </w:rPr>
        <w:t>33-бабына</w:t>
      </w:r>
      <w:r>
        <w:rPr>
          <w:rFonts w:ascii="Times New Roman"/>
          <w:b w:val="false"/>
          <w:i w:val="false"/>
          <w:color w:val="000000"/>
          <w:sz w:val="28"/>
        </w:rPr>
        <w:t xml:space="preserve"> сәйкес және Бөрлі аудандық (аумақтық) сайлау комиссиясының келісімі бойынша, аудан әкімі </w:t>
      </w:r>
      <w:r>
        <w:rPr>
          <w:rFonts w:ascii="Times New Roman"/>
          <w:b/>
          <w:i w:val="false"/>
          <w:color w:val="000000"/>
          <w:sz w:val="28"/>
        </w:rPr>
        <w:t>ШЕШІМ ҚАБЫЛДАДЫ</w:t>
      </w:r>
      <w:r>
        <w:rPr>
          <w:rFonts w:ascii="Times New Roman"/>
          <w:b w:val="false"/>
          <w:i w:val="false"/>
          <w:color w:val="000000"/>
          <w:sz w:val="28"/>
        </w:rPr>
        <w:t>:</w:t>
      </w:r>
    </w:p>
    <w:bookmarkStart w:name="z1" w:id="0"/>
    <w:p>
      <w:pPr>
        <w:spacing w:after="0"/>
        <w:ind w:left="0"/>
        <w:jc w:val="both"/>
      </w:pPr>
      <w:r>
        <w:rPr>
          <w:rFonts w:ascii="Times New Roman"/>
          <w:b w:val="false"/>
          <w:i w:val="false"/>
          <w:color w:val="000000"/>
          <w:sz w:val="28"/>
        </w:rPr>
        <w:t xml:space="preserve">
      1. Бөрлі ауданының аумағында сайлау учаскелері </w:t>
      </w:r>
      <w:r>
        <w:rPr>
          <w:rFonts w:ascii="Times New Roman"/>
          <w:b w:val="false"/>
          <w:i w:val="false"/>
          <w:color w:val="000000"/>
          <w:sz w:val="28"/>
        </w:rPr>
        <w:t>қосымшаға</w:t>
      </w:r>
      <w:r>
        <w:rPr>
          <w:rFonts w:ascii="Times New Roman"/>
          <w:b w:val="false"/>
          <w:i w:val="false"/>
          <w:color w:val="000000"/>
          <w:sz w:val="28"/>
        </w:rPr>
        <w:t xml:space="preserve"> сәйкес құрылсын.</w:t>
      </w:r>
    </w:p>
    <w:bookmarkEnd w:id="0"/>
    <w:bookmarkStart w:name="z2" w:id="1"/>
    <w:p>
      <w:pPr>
        <w:spacing w:after="0"/>
        <w:ind w:left="0"/>
        <w:jc w:val="both"/>
      </w:pPr>
      <w:r>
        <w:rPr>
          <w:rFonts w:ascii="Times New Roman"/>
          <w:b w:val="false"/>
          <w:i w:val="false"/>
          <w:color w:val="000000"/>
          <w:sz w:val="28"/>
        </w:rPr>
        <w:t>
      2. Осы шешімнің орындалуын бақылау аудан әкімі аппаратының басшысы М. С. Давлетжановқа жүктелсін.</w:t>
      </w:r>
    </w:p>
    <w:bookmarkEnd w:id="1"/>
    <w:bookmarkStart w:name="z3" w:id="2"/>
    <w:p>
      <w:pPr>
        <w:spacing w:after="0"/>
        <w:ind w:left="0"/>
        <w:jc w:val="both"/>
      </w:pPr>
      <w:r>
        <w:rPr>
          <w:rFonts w:ascii="Times New Roman"/>
          <w:b w:val="false"/>
          <w:i w:val="false"/>
          <w:color w:val="000000"/>
          <w:sz w:val="28"/>
        </w:rPr>
        <w:t>
      3. Осы шешім алғашқы ресми жарияланған күнінен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Тусупкалиев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Бөрлі аудандық (аумақтық) сайлау</w:t>
      </w:r>
    </w:p>
    <w:p>
      <w:pPr>
        <w:spacing w:after="0"/>
        <w:ind w:left="0"/>
        <w:jc w:val="both"/>
      </w:pPr>
      <w:r>
        <w:rPr>
          <w:rFonts w:ascii="Times New Roman"/>
          <w:b w:val="false"/>
          <w:i w:val="false"/>
          <w:color w:val="000000"/>
          <w:sz w:val="28"/>
        </w:rPr>
        <w:t>комиссиясының төрағасы</w:t>
      </w:r>
    </w:p>
    <w:p>
      <w:pPr>
        <w:spacing w:after="0"/>
        <w:ind w:left="0"/>
        <w:jc w:val="both"/>
      </w:pPr>
      <w:r>
        <w:rPr>
          <w:rFonts w:ascii="Times New Roman"/>
          <w:b w:val="false"/>
          <w:i w:val="false"/>
          <w:color w:val="000000"/>
          <w:sz w:val="28"/>
        </w:rPr>
        <w:t>_____________А. С. Сафималиев</w:t>
      </w:r>
    </w:p>
    <w:p>
      <w:pPr>
        <w:spacing w:after="0"/>
        <w:ind w:left="0"/>
        <w:jc w:val="both"/>
      </w:pPr>
      <w:r>
        <w:rPr>
          <w:rFonts w:ascii="Times New Roman"/>
          <w:b w:val="false"/>
          <w:i w:val="false"/>
          <w:color w:val="000000"/>
          <w:sz w:val="28"/>
        </w:rPr>
        <w:t>17.03.2014 ж</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Бөрлі ауданы әкімінің</w:t>
            </w:r>
            <w:r>
              <w:br/>
            </w:r>
            <w:r>
              <w:rPr>
                <w:rFonts w:ascii="Times New Roman"/>
                <w:b w:val="false"/>
                <w:i w:val="false"/>
                <w:color w:val="000000"/>
                <w:sz w:val="20"/>
              </w:rPr>
              <w:t>2014 жылғы 17 наурыздағы</w:t>
            </w:r>
            <w:r>
              <w:br/>
            </w:r>
            <w:r>
              <w:rPr>
                <w:rFonts w:ascii="Times New Roman"/>
                <w:b w:val="false"/>
                <w:i w:val="false"/>
                <w:color w:val="000000"/>
                <w:sz w:val="20"/>
              </w:rPr>
              <w:t>№ 9 шешіміне қосымша</w:t>
            </w:r>
          </w:p>
        </w:tc>
      </w:tr>
    </w:tbl>
    <w:p>
      <w:pPr>
        <w:spacing w:after="0"/>
        <w:ind w:left="0"/>
        <w:jc w:val="left"/>
      </w:pPr>
      <w:r>
        <w:rPr>
          <w:rFonts w:ascii="Times New Roman"/>
          <w:b/>
          <w:i w:val="false"/>
          <w:color w:val="000000"/>
        </w:rPr>
        <w:t xml:space="preserve"> Бөрлі ауданы аумағында сайлау учаскелері</w:t>
      </w:r>
    </w:p>
    <w:p>
      <w:pPr>
        <w:spacing w:after="0"/>
        <w:ind w:left="0"/>
        <w:jc w:val="both"/>
      </w:pPr>
      <w:r>
        <w:rPr>
          <w:rFonts w:ascii="Times New Roman"/>
          <w:b w:val="false"/>
          <w:i w:val="false"/>
          <w:color w:val="ff0000"/>
          <w:sz w:val="28"/>
        </w:rPr>
        <w:t xml:space="preserve">
      Ескерту. Қосымша жаңа редакцияда - Батыс Қазақстан облысы Бөрлі ауданы әкімінің 26.10.2020 </w:t>
      </w:r>
      <w:r>
        <w:rPr>
          <w:rFonts w:ascii="Times New Roman"/>
          <w:b w:val="false"/>
          <w:i w:val="false"/>
          <w:color w:val="ff0000"/>
          <w:sz w:val="28"/>
        </w:rPr>
        <w:t>№ 16</w:t>
      </w:r>
      <w:r>
        <w:rPr>
          <w:rFonts w:ascii="Times New Roman"/>
          <w:b w:val="false"/>
          <w:i w:val="false"/>
          <w:color w:val="ff0000"/>
          <w:sz w:val="28"/>
        </w:rPr>
        <w:t xml:space="preserve"> шешімімен (алғашқы ресми жарияланған күнінен бастап қолданысқа енгізіледі); өзгерістер енгізіледі - Батыс Қазақстан облысы Бөрлі ауданы әкімінің 11.12.2020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бастап қолданысқа енгізіледі); 24.10.2023 </w:t>
      </w:r>
      <w:r>
        <w:rPr>
          <w:rFonts w:ascii="Times New Roman"/>
          <w:b w:val="false"/>
          <w:i w:val="false"/>
          <w:color w:val="ff0000"/>
          <w:sz w:val="28"/>
        </w:rPr>
        <w:t>№ 13</w:t>
      </w:r>
      <w:r>
        <w:rPr>
          <w:rFonts w:ascii="Times New Roman"/>
          <w:b w:val="false"/>
          <w:i w:val="false"/>
          <w:color w:val="ff0000"/>
          <w:sz w:val="28"/>
        </w:rPr>
        <w:t xml:space="preserve"> (алғашқы ресми жарияланған күнінен бастап қолданысқа енгізіледі); 28.07.2025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бастап қолданысқа енгізіледі және 2025 жылғы 31 желтоқсанға дейін (қоса есептегенде) қолданылады); 21.10.2025 </w:t>
      </w:r>
      <w:r>
        <w:rPr>
          <w:rFonts w:ascii="Times New Roman"/>
          <w:b w:val="false"/>
          <w:i w:val="false"/>
          <w:color w:val="ff0000"/>
          <w:sz w:val="28"/>
        </w:rPr>
        <w:t>№ 5</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29.05.2026 </w:t>
      </w:r>
      <w:r>
        <w:rPr>
          <w:rFonts w:ascii="Times New Roman"/>
          <w:b w:val="false"/>
          <w:i w:val="false"/>
          <w:color w:val="ff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22.07.2026 </w:t>
      </w:r>
      <w:r>
        <w:rPr>
          <w:rFonts w:ascii="Times New Roman"/>
          <w:b w:val="false"/>
          <w:i w:val="false"/>
          <w:color w:val="ff0000"/>
          <w:sz w:val="28"/>
        </w:rPr>
        <w:t>№ 3</w:t>
      </w:r>
      <w:r>
        <w:rPr>
          <w:rFonts w:ascii="Times New Roman"/>
          <w:b w:val="false"/>
          <w:i w:val="false"/>
          <w:color w:val="ff0000"/>
          <w:sz w:val="28"/>
        </w:rPr>
        <w:t xml:space="preserve"> (қол қойылған күнінен бастап қолданысқа енгiзiледi және 2026 жылғы 31 желтоқсанға дейін қолданылады) шешімдерімен.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 77 сайлау учаскесі</w:t>
      </w:r>
    </w:p>
    <w:p>
      <w:pPr>
        <w:spacing w:after="0"/>
        <w:ind w:left="0"/>
        <w:jc w:val="both"/>
      </w:pPr>
      <w:r>
        <w:rPr>
          <w:rFonts w:ascii="Times New Roman"/>
          <w:b w:val="false"/>
          <w:i w:val="false"/>
          <w:color w:val="000000"/>
          <w:sz w:val="28"/>
        </w:rPr>
        <w:t>
      Орналасқан жері: Ақсай қаласы, 4 ықшам ауданы, Батыс Қазақстан облысы Бөрлі ауданының білім беру бөлімінің "Ақсай қаласының № 3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Ақсай қаласы, 4 ықшам ауданының № 6, № 7, № 11, № 12, № 14, № 16, № 17, № 18, № 21, № 22, № 23, № 31, № 33, № 34, № 35, № 36, №39, № 40, № 43, № 47, № 48, № 43А тұрғын үйлері.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78 сайлау учаскесі</w:t>
      </w:r>
    </w:p>
    <w:p>
      <w:pPr>
        <w:spacing w:after="0"/>
        <w:ind w:left="0"/>
        <w:jc w:val="both"/>
      </w:pPr>
      <w:r>
        <w:rPr>
          <w:rFonts w:ascii="Times New Roman"/>
          <w:b w:val="false"/>
          <w:i w:val="false"/>
          <w:color w:val="000000"/>
          <w:sz w:val="28"/>
        </w:rPr>
        <w:t>
      Орналасқан жері: Ақсай қаласы, 5 ықшам ауданы, "Батыс Қазақстан облысы Бөрлі ауданының білім беру бөлімінің "Ақсай қаласының № 4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Ақсай қаласы, 5 ықшам ауданының № 1, № 2, № 3, № 15, № 20, № 21, № 22, № 23, № 24, № 26, № 27, № 30, № 31, № 32, № 37, № 38, № 39 тұрғын үйлері, 7 ықшам ауданының жеке тұрғын үйлері, Өнеркәсіптік аймақ, Жастар көшесі мен Наурыз көшесі аралығындағы Халықтар Достығы көшесінің бойындағы тұрғын үйлер.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 </w:t>
      </w:r>
      <w:r>
        <w:rPr>
          <w:rFonts w:ascii="Times New Roman"/>
          <w:b/>
          <w:i w:val="false"/>
          <w:color w:val="000000"/>
          <w:sz w:val="28"/>
        </w:rPr>
        <w:t>79 сайлау учаскесі</w:t>
      </w:r>
    </w:p>
    <w:bookmarkStart w:name="z8" w:id="3"/>
    <w:p>
      <w:pPr>
        <w:spacing w:after="0"/>
        <w:ind w:left="0"/>
        <w:jc w:val="both"/>
      </w:pPr>
      <w:r>
        <w:rPr>
          <w:rFonts w:ascii="Times New Roman"/>
          <w:b w:val="false"/>
          <w:i w:val="false"/>
          <w:color w:val="000000"/>
          <w:sz w:val="28"/>
        </w:rPr>
        <w:t>
      Орналасқан жері: Кеңтүбек ауылы, Тәуелсіздік көшесі, № 65, ауылдық мәдениет үйінің ғимараты.</w:t>
      </w:r>
    </w:p>
    <w:bookmarkEnd w:id="3"/>
    <w:p>
      <w:pPr>
        <w:spacing w:after="0"/>
        <w:ind w:left="0"/>
        <w:jc w:val="both"/>
      </w:pPr>
      <w:r>
        <w:rPr>
          <w:rFonts w:ascii="Times New Roman"/>
          <w:b w:val="false"/>
          <w:i w:val="false"/>
          <w:color w:val="000000"/>
          <w:sz w:val="28"/>
        </w:rPr>
        <w:t>
      Шекарасы: Кеңтүбек ауылы, Шампа, Бақтыарал қыстақтары.</w:t>
      </w:r>
    </w:p>
    <w:bookmarkStart w:name="z51" w:id="4"/>
    <w:p>
      <w:pPr>
        <w:spacing w:after="0"/>
        <w:ind w:left="0"/>
        <w:jc w:val="both"/>
      </w:pPr>
      <w:r>
        <w:rPr>
          <w:rFonts w:ascii="Times New Roman"/>
          <w:b w:val="false"/>
          <w:i w:val="false"/>
          <w:color w:val="000000"/>
          <w:sz w:val="28"/>
        </w:rPr>
        <w:t xml:space="preserve">
      </w:t>
      </w:r>
      <w:r>
        <w:rPr>
          <w:rFonts w:ascii="Times New Roman"/>
          <w:b/>
          <w:i w:val="false"/>
          <w:color w:val="000000"/>
          <w:sz w:val="28"/>
        </w:rPr>
        <w:t>№ 80 сайлау учаскесі</w:t>
      </w:r>
    </w:p>
    <w:bookmarkEnd w:id="4"/>
    <w:p>
      <w:pPr>
        <w:spacing w:after="0"/>
        <w:ind w:left="0"/>
        <w:jc w:val="both"/>
      </w:pPr>
      <w:r>
        <w:rPr>
          <w:rFonts w:ascii="Times New Roman"/>
          <w:b w:val="false"/>
          <w:i w:val="false"/>
          <w:color w:val="000000"/>
          <w:sz w:val="28"/>
        </w:rPr>
        <w:t>
      Орналасқан жері: Ақсай қаласы, 5 шағынауданы, "Батыс Қазақстан облысы Бөрлі ауданының білім беру бөлімінің "Ақсай қаласының № 4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Ақсай қаласы, 5 шағынауданының № 4, № 5, № 6, № 7, № 8, № 9, № 10, № 11, № 12, № 13, № 14, № 16, № 17, № 18, № 19 тұрғын үйлері, 9 шағынауданының жеке тұрғын үйлері.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81 сайлау учаскесі</w:t>
      </w:r>
    </w:p>
    <w:bookmarkStart w:name="z12" w:id="5"/>
    <w:p>
      <w:pPr>
        <w:spacing w:after="0"/>
        <w:ind w:left="0"/>
        <w:jc w:val="both"/>
      </w:pPr>
      <w:r>
        <w:rPr>
          <w:rFonts w:ascii="Times New Roman"/>
          <w:b w:val="false"/>
          <w:i w:val="false"/>
          <w:color w:val="000000"/>
          <w:sz w:val="28"/>
        </w:rPr>
        <w:t>
      Орналасқан жері: Ақсай қаласы, 10 шағынауданы, "Батыс Қазақстан облысы Бөрлі ауданының білім беру бөлімінің "Ақсай қаласының № 6 жалпы орта білім беретін мектебі" коммуналдық мемлекеттік мекемесінің ғимараты.</w:t>
      </w:r>
    </w:p>
    <w:bookmarkEnd w:id="5"/>
    <w:p>
      <w:pPr>
        <w:spacing w:after="0"/>
        <w:ind w:left="0"/>
        <w:jc w:val="both"/>
      </w:pPr>
      <w:r>
        <w:rPr>
          <w:rFonts w:ascii="Times New Roman"/>
          <w:b w:val="false"/>
          <w:i w:val="false"/>
          <w:color w:val="000000"/>
          <w:sz w:val="28"/>
        </w:rPr>
        <w:t>
      Шекарасы: Ақсай қаласы, 10 шағынауданының № 2, № 3, № 4, №5, № 6, № 7, №8 № 9, № 10, № 11, № 12, № 13, №14, № 15, № 16, № 16/1, №21, № 22, № 22/1, № 27, № 29 тұрғын үйлері.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82 сайлау учаскесі</w:t>
      </w:r>
    </w:p>
    <w:bookmarkStart w:name="z16" w:id="6"/>
    <w:p>
      <w:pPr>
        <w:spacing w:after="0"/>
        <w:ind w:left="0"/>
        <w:jc w:val="both"/>
      </w:pPr>
      <w:r>
        <w:rPr>
          <w:rFonts w:ascii="Times New Roman"/>
          <w:b w:val="false"/>
          <w:i w:val="false"/>
          <w:color w:val="000000"/>
          <w:sz w:val="28"/>
        </w:rPr>
        <w:t>
      Орналасқан жері: Ақсай қаласы, Вахта қалашығы 1, Батыс Қазақстан облысының әкімдігі денсаулық сақтау басқармасының шаруашылық жүргізу құқығындағы "Бөрлі аудандық орталық ауруханасы" мемлекеттік коммуналдық кәсіпорнының ғимараты.</w:t>
      </w:r>
    </w:p>
    <w:bookmarkEnd w:id="6"/>
    <w:p>
      <w:pPr>
        <w:spacing w:after="0"/>
        <w:ind w:left="0"/>
        <w:jc w:val="both"/>
      </w:pPr>
      <w:r>
        <w:rPr>
          <w:rFonts w:ascii="Times New Roman"/>
          <w:b w:val="false"/>
          <w:i w:val="false"/>
          <w:color w:val="000000"/>
          <w:sz w:val="28"/>
        </w:rPr>
        <w:t>
      Шекарасы: Ақсай қаласы, Құрылыс, Амангелді, Бейбітшілік, Оңтүстік, Бекзат Саттарханов, Жаңа, Орал, Қарашығанақ, Ақсу, Болашақ көшелері; Абай көшесіндегі тұрғын үйлер, "Астана Құм-2005" жауапкершілігі шектеулі серіктестігінің вахталық қалашығындағы тұрғын ғимарат; Чехия, Венгрия, Париж атындағы вахталық қалашықтардың тұрғын ғимараттары; Ақбұлақ тұрғын үйлері, Вахта қалашығы, Абай даңғылы бойындағы № 44/2, № 29/1А, № 27А, № 86, № 88, № 39, № 84/1, № 49, № 44/2, № 29, № 76, № 25/1, № 44/4, № 4/4, № 82, № 84, № 88/1 тұрғын үйлер.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 83 сайлау учаскесі</w:t>
      </w:r>
    </w:p>
    <w:bookmarkStart w:name="z20" w:id="7"/>
    <w:p>
      <w:pPr>
        <w:spacing w:after="0"/>
        <w:ind w:left="0"/>
        <w:jc w:val="both"/>
      </w:pPr>
      <w:r>
        <w:rPr>
          <w:rFonts w:ascii="Times New Roman"/>
          <w:b w:val="false"/>
          <w:i w:val="false"/>
          <w:color w:val="000000"/>
          <w:sz w:val="28"/>
        </w:rPr>
        <w:t>
      Орналасқан жері: Ақсай қаласы, Железнодорожная көшесі, № 125/3 үй, "Бөрлі ауданы әкімдігінің "Балалар өнер мектебі" мемлекеттік коммуналдық қазыналық кәсіпорнының ғимараты.</w:t>
      </w:r>
    </w:p>
    <w:bookmarkEnd w:id="7"/>
    <w:bookmarkStart w:name="z21" w:id="8"/>
    <w:p>
      <w:pPr>
        <w:spacing w:after="0"/>
        <w:ind w:left="0"/>
        <w:jc w:val="both"/>
      </w:pPr>
      <w:r>
        <w:rPr>
          <w:rFonts w:ascii="Times New Roman"/>
          <w:b w:val="false"/>
          <w:i w:val="false"/>
          <w:color w:val="000000"/>
          <w:sz w:val="28"/>
        </w:rPr>
        <w:t>
      Шекарасы: Ақсай қаласы, 4 ықшам ауданының № 1, № 2, № 3, № 4, № 5, № 8, № 9, № 10 тұрғын үйлері, Железнодорожная көшесіндегі жатақхана, 2, 3 ықшам аудандарының тұрғын үйлері, С.Датов № 1 көшесіндегі жатақхана, Жастар көшесіндегі тұрғын үйлер, Көктем ықшам ауданы, 5А ықшам ауданы, Халықтар Достығы көшесі бойындағы — Наурыз көшесі мен Абай даңғылына дейінгі аралықтағы тұрғын үйлер.</w:t>
      </w:r>
    </w:p>
    <w:bookmarkEnd w:id="8"/>
    <w:p>
      <w:pPr>
        <w:spacing w:after="0"/>
        <w:ind w:left="0"/>
        <w:jc w:val="both"/>
      </w:pPr>
      <w:r>
        <w:rPr>
          <w:rFonts w:ascii="Times New Roman"/>
          <w:b w:val="false"/>
          <w:i w:val="false"/>
          <w:color w:val="000000"/>
          <w:sz w:val="28"/>
        </w:rPr>
        <w:t xml:space="preserve">
      </w:t>
      </w:r>
      <w:r>
        <w:rPr>
          <w:rFonts w:ascii="Times New Roman"/>
          <w:b/>
          <w:i w:val="false"/>
          <w:color w:val="000000"/>
          <w:sz w:val="28"/>
        </w:rPr>
        <w:t>№ 84 сайлау учаскесі</w:t>
      </w:r>
    </w:p>
    <w:p>
      <w:pPr>
        <w:spacing w:after="0"/>
        <w:ind w:left="0"/>
        <w:jc w:val="both"/>
      </w:pPr>
      <w:r>
        <w:rPr>
          <w:rFonts w:ascii="Times New Roman"/>
          <w:b w:val="false"/>
          <w:i w:val="false"/>
          <w:color w:val="000000"/>
          <w:sz w:val="28"/>
        </w:rPr>
        <w:t>
      Орналасқан жері: Қарағанды ауылы, Тарасенко көшесі, 32 А үй, ауылдық клубтың ғимараты.</w:t>
      </w:r>
    </w:p>
    <w:p>
      <w:pPr>
        <w:spacing w:after="0"/>
        <w:ind w:left="0"/>
        <w:jc w:val="both"/>
      </w:pPr>
      <w:r>
        <w:rPr>
          <w:rFonts w:ascii="Times New Roman"/>
          <w:b w:val="false"/>
          <w:i w:val="false"/>
          <w:color w:val="000000"/>
          <w:sz w:val="28"/>
        </w:rPr>
        <w:t>
      Шекарасы: Қарағанды ауылы.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85 сайлау учаскесі</w:t>
      </w:r>
    </w:p>
    <w:p>
      <w:pPr>
        <w:spacing w:after="0"/>
        <w:ind w:left="0"/>
        <w:jc w:val="both"/>
      </w:pPr>
      <w:r>
        <w:rPr>
          <w:rFonts w:ascii="Times New Roman"/>
          <w:b w:val="false"/>
          <w:i w:val="false"/>
          <w:color w:val="000000"/>
          <w:sz w:val="28"/>
        </w:rPr>
        <w:t>
      Орналасқан жері: Достық ауылы, Жамбыл атындағы көшесі, 8 үй, ауылдық мәдениет үйінің ғимараты.</w:t>
      </w:r>
    </w:p>
    <w:p>
      <w:pPr>
        <w:spacing w:after="0"/>
        <w:ind w:left="0"/>
        <w:jc w:val="both"/>
      </w:pPr>
      <w:r>
        <w:rPr>
          <w:rFonts w:ascii="Times New Roman"/>
          <w:b w:val="false"/>
          <w:i w:val="false"/>
          <w:color w:val="000000"/>
          <w:sz w:val="28"/>
        </w:rPr>
        <w:t>
      Шекарасы: Достық ауылы.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86 сайлау учаскесі</w:t>
      </w:r>
    </w:p>
    <w:p>
      <w:pPr>
        <w:spacing w:after="0"/>
        <w:ind w:left="0"/>
        <w:jc w:val="both"/>
      </w:pPr>
      <w:r>
        <w:rPr>
          <w:rFonts w:ascii="Times New Roman"/>
          <w:b w:val="false"/>
          <w:i w:val="false"/>
          <w:color w:val="000000"/>
          <w:sz w:val="28"/>
        </w:rPr>
        <w:t>
      Орналасқан жері: Ақсу ауылы, Достық көшесі, 26 үй, ауылдық мәдениет үйінің ғимараты.</w:t>
      </w:r>
    </w:p>
    <w:p>
      <w:pPr>
        <w:spacing w:after="0"/>
        <w:ind w:left="0"/>
        <w:jc w:val="both"/>
      </w:pPr>
      <w:r>
        <w:rPr>
          <w:rFonts w:ascii="Times New Roman"/>
          <w:b w:val="false"/>
          <w:i w:val="false"/>
          <w:color w:val="000000"/>
          <w:sz w:val="28"/>
        </w:rPr>
        <w:t>
      Шекарасы: Ақсу ауылы, Жаңақоныс қыстағы.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87 сайлау учаскесі</w:t>
      </w:r>
    </w:p>
    <w:bookmarkStart w:name="z24" w:id="9"/>
    <w:p>
      <w:pPr>
        <w:spacing w:after="0"/>
        <w:ind w:left="0"/>
        <w:jc w:val="both"/>
      </w:pPr>
      <w:r>
        <w:rPr>
          <w:rFonts w:ascii="Times New Roman"/>
          <w:b w:val="false"/>
          <w:i w:val="false"/>
          <w:color w:val="000000"/>
          <w:sz w:val="28"/>
        </w:rPr>
        <w:t>
      Орналасқан жері: Ақсай қаласы, Железнодорожная көшесі 166, Батыс Қазақстан облысы әкімдігі денсаулық сақтау басқармасының "Бөрлі аудандық ауруханасы" шаруашылық жүргізу құқығындағы мемлекеттік коммуналдық кәсіпорнының ғимараты.</w:t>
      </w:r>
    </w:p>
    <w:bookmarkEnd w:id="9"/>
    <w:p>
      <w:pPr>
        <w:spacing w:after="0"/>
        <w:ind w:left="0"/>
        <w:jc w:val="both"/>
      </w:pPr>
      <w:r>
        <w:rPr>
          <w:rFonts w:ascii="Times New Roman"/>
          <w:b w:val="false"/>
          <w:i w:val="false"/>
          <w:color w:val="000000"/>
          <w:sz w:val="28"/>
        </w:rPr>
        <w:t>
      Шекарасы: Ақсай қаласы, Қайыр Шакенов көшесінің № 1-14 (тақ жағы) үйлері, Элеваторная көшесінің № 1 - 14 үйлері, Жібек жолы көшесінің № 35 - 53 (тақ жағы), № 56 - 102 (жұп жағы) үйлері, Әл-Фараби көшесінің № 103 - 205 (тақ жағы), № 74 - 146 (жұп жағы) үйлері, Железнодорожная көшесінің № 39 - 119 (тақ жағы), № 92 - 116 (жұп жағы) үйлері, Жұбан Молдағалиев көшесінің № 1 - 67 (тақ жағы), № 2 - 60 (жұп жағы) үйлері, Қайыр Шакенов көшесінің № 1 - 9 үйлері, Хиуаз Доспанова көшесінің № 47 - 121 (тақ жағы), № 46 - 124 (жұп жағы) үйлері, Бурлинская көшесінің № 3(3), 3/15 а, 4, 6, 8/1, 8/2, 79, 83 үйлері, Шыңғырлау көшесінің № 39 - 129 (тақ жағы), № 44 - 128 (жұп жағы) үйлері, Чапаев көшесінің № 9 - 81(тақ жағы), № 42 - 114 (жұп жағы) үйлері, Цвилинг көшесінің № 99 - 165 (тақ жағы), № 92 - 156 (жұп жағы) үйлері, М. Мәметова көшесінің № 1 - 67 (тақ жағы), № 2 - 64 (жұп жағы) үйлері, Тихоненко көшесінің № 85 - 175 (тақ жағы), № 74 - 148 (жұп жағы) үйлері, Бурлинская көшесінің № 1 - 13 (тақ жағы) үйлері, 1-шағынаудандағы тұрғын үйлер; Мұхтар Әуезов көшесіндегі тұрғын үйлер — Қайыр Шакенов көшесінен бастап Абай даңғылына дейінгі аралықты, Абай даңғылы бойындағы тұрғын үйлер — Достық халықтар көшесінен бастап Жібек жолы көшесіне дейінгі аралықты қамтиды.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88 сайлау учаскесі</w:t>
      </w:r>
    </w:p>
    <w:bookmarkStart w:name="z28" w:id="10"/>
    <w:p>
      <w:pPr>
        <w:spacing w:after="0"/>
        <w:ind w:left="0"/>
        <w:jc w:val="both"/>
      </w:pPr>
      <w:r>
        <w:rPr>
          <w:rFonts w:ascii="Times New Roman"/>
          <w:b w:val="false"/>
          <w:i w:val="false"/>
          <w:color w:val="000000"/>
          <w:sz w:val="28"/>
        </w:rPr>
        <w:t>
      Орналасқан жері: Ақсай қаласы, Әл-Фараби көшесі, №95 үй, аудандық мәдениет үйінің ғимараты.</w:t>
      </w:r>
    </w:p>
    <w:bookmarkEnd w:id="10"/>
    <w:bookmarkStart w:name="z29" w:id="11"/>
    <w:p>
      <w:pPr>
        <w:spacing w:after="0"/>
        <w:ind w:left="0"/>
        <w:jc w:val="both"/>
      </w:pPr>
      <w:r>
        <w:rPr>
          <w:rFonts w:ascii="Times New Roman"/>
          <w:b w:val="false"/>
          <w:i w:val="false"/>
          <w:color w:val="000000"/>
          <w:sz w:val="28"/>
        </w:rPr>
        <w:t>
      Шекарасы: Ақсай қаласы, Әл-Фараби көшесінің тақ бетіндегі №75 үйден №101 үйге дейін, Әл-Фараби көшесінің жұп бетіндегі №52 үйден №72 үйге дейін, Тихоненко көшесінің тақ бетіндегі №43 үйден №83 үйге дейін, Тихоненко көшесінің жұп бетіндегі №34 үйден №44 үйге дейін, Хиуаз Доспанова көшесінің тақ бетіндегі №13 үйден №45 үйге дейін, Хиуаз Доспанова көшесінің жұп бетіндегі №14 үйден №44 үйге дейін, Шыңғырлау көшесінің тақ бетіндегі №1 үйден №37 үйге дейін, Шыңғырлау көшесінің жұп бетіндегі №2 үйден №42 үйге дейін, Цвилинг көшесінің тақ бетіндегі №61 үйден №97 үйге дейін, Цвилинг көшесінің жұп бетіндегі №54 үйден №90 үйге дейін, Чапаев көшесінің тақ бетіндегі №3/1 үйден №7/2 үйге дейін, Чапаев көшесінің жұп бетіндегі №2 үйден №38 үйге дейін, Арыстанов көшесінің тақ бетіндегі №1 үйден №5 үйге дейін, Арыстанов көшесінің жұп бетіндегі №2 үйден №10 үйге дейін, Қайыр Шакенов көшесінің жұп бетіндегі №2 үйден №30 үйге дейін, Бөрлі көшесінің тақ бетіндегі №1 үйден №35 үйге дейін, Бөрлі көшесінің жұп бетіндегі №2 үйден №28 үйге дейін, Ақбұлақ көшесінің тақ бетіндегі №1 үйден №25 үйге дейін, Ақбұлақ көшесінің жұп бетіндегі №2 үйден №28 үйге дейін, Жаңаталап көшесінің тақ бетіндегі №1 үйден №21 үйге дейін, Байжиен көшесінің тақ бетіндегі №1 үйден №41 үйге дейін, Байжиен көшесінің жұп бетіндегі №2 үйден №20 үйге дейін, Железнодорожная көшесінің тақ бетіндегі №17/1 үйден №37 үйге дейін, Железнодорожная көшесінің жұп бетіндегі №76 үйден №90 үйге дейін, Юбилейная көшесінің тақ бетіндегі №1 үйден №7 үйге дейін, Юбилейная көшесінің жұп бетіндегі №2 үйден №12 үйге дейін, Жібек жолы көшесінің жұп бетіндегі №38 үйден №50 үйге дейін тұрғын үйлері, Мұхтар Әуезов көшесіндегі тұрғын үйлер — Юбилейная көшесінен бастап Қайыр Шакенов көшесіне дейінгі аралықты қамтиды.</w:t>
      </w:r>
    </w:p>
    <w:bookmarkEnd w:id="11"/>
    <w:p>
      <w:pPr>
        <w:spacing w:after="0"/>
        <w:ind w:left="0"/>
        <w:jc w:val="both"/>
      </w:pPr>
      <w:r>
        <w:rPr>
          <w:rFonts w:ascii="Times New Roman"/>
          <w:b w:val="false"/>
          <w:i w:val="false"/>
          <w:color w:val="000000"/>
          <w:sz w:val="28"/>
        </w:rPr>
        <w:t xml:space="preserve">
      </w:t>
      </w:r>
      <w:r>
        <w:rPr>
          <w:rFonts w:ascii="Times New Roman"/>
          <w:b/>
          <w:i w:val="false"/>
          <w:color w:val="000000"/>
          <w:sz w:val="28"/>
        </w:rPr>
        <w:t>№ 89 сайлау учаскесі</w:t>
      </w:r>
    </w:p>
    <w:p>
      <w:pPr>
        <w:spacing w:after="0"/>
        <w:ind w:left="0"/>
        <w:jc w:val="both"/>
      </w:pPr>
      <w:r>
        <w:rPr>
          <w:rFonts w:ascii="Times New Roman"/>
          <w:b w:val="false"/>
          <w:i w:val="false"/>
          <w:color w:val="000000"/>
          <w:sz w:val="28"/>
        </w:rPr>
        <w:t>
      Орналасқан жері: Ақсай қаласы, Ықсанов көшесі, № 83 үй, "Батыс Қазақстан облысы Бөрлі ауданының білім беру бөлімінің Ақсай қаласының № 1 мектеп-балабақша кешені" коммуналдық мемлекеттік мекемесінің ғимараты. Шекарасы: Ақсай қаласының солтүстік бөлігі, Джамбульская көшесінің жұп және тақ беттеріндегі № 1 үйден № 203 үйге дейін, Жайық көшесінің жұп және тақ беттеріндегі № 1 үйден № 113 үйге дейін, Талғат Бигелдинов көшесінің жұп және тақ беттеріндегі № 1 үйден № 77 үйге дейін, Казахстанская көшесінің жұп және тақ беттеріндегі № 1 үйден № 133 үйге дейін, Торговая көшесінің жұп және тақ беттеріндегі № 1 үйден № 12 үйге дейін, Алексеев көшесінің жұп және тақ беттеріндегі № 1 үйден № 31 үйге дейін, Деповская көшесінің жұп және тақ беттеріндегі № 1 үйден № 99 үйге дейін, Балдырған көшесінің жұп және тақ беттеріндегі № 1 үйден № 19 үйге дейін, Транспортная көшесінің жұп және тақ беттеріндегі № 1 үйден № 21 үйге дейін, Совхозная көшесінің жұп және тақ беттеріндегі № 1 үйден № 32/1 үйге дейін, Көкжиек көшесінің жұп және тақ беттеріндегі № 1 үйден № 29 үйге дейін тұрғын үйлері, Гугня разъезі, № 7 совхозы.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90 сайлау учаскесі</w:t>
      </w:r>
    </w:p>
    <w:p>
      <w:pPr>
        <w:spacing w:after="0"/>
        <w:ind w:left="0"/>
        <w:jc w:val="both"/>
      </w:pPr>
      <w:r>
        <w:rPr>
          <w:rFonts w:ascii="Times New Roman"/>
          <w:b w:val="false"/>
          <w:i w:val="false"/>
          <w:color w:val="000000"/>
          <w:sz w:val="28"/>
        </w:rPr>
        <w:t>
      Орналасқан жері: Ақсай қаласы, Ықсанов көшесі, № 83 үй, "Батыс Қазақстан облысы Бөрлі ауданының білім беру бөлімінің Ақсай қаласының № 1 мектеп-балабақша кешені" коммуналдық мемлекеттік мекемесінің ғимараты.</w:t>
      </w:r>
    </w:p>
    <w:p>
      <w:pPr>
        <w:spacing w:after="0"/>
        <w:ind w:left="0"/>
        <w:jc w:val="both"/>
      </w:pPr>
      <w:r>
        <w:rPr>
          <w:rFonts w:ascii="Times New Roman"/>
          <w:b w:val="false"/>
          <w:i w:val="false"/>
          <w:color w:val="000000"/>
          <w:sz w:val="28"/>
        </w:rPr>
        <w:t>
      Шекарасы: Ақсай қаласының солтүстік бөлігі, Ықсанов көшесінің жұп және тақ беттеріндегі № 1 үйден № 183 үйге дейін, Буденный көшесінің жұп және тақ беттеріндегі № 1 үйден № 195 үйге дейін, Еңбекші көшесінің жұп және тақ беттеріндегі № 1 үйден № 103 үйге дейін, Солтүстік көшесінің жұп және тақ беттеріндегі № 1 үйден № 112 үйге дейін, Авторотовская көшесінің жұп және тақ беттеріндегі № 1 үйден № 16 үйге дейін, Зерде көшесінің жұп және тақ беттеріндегі № 1 үйден № 13 үйге дейін, Электростанционная көшесінің жұп және тақ беттеріндегі № 1 үйден № 35 үйге дейін, Мостовая көшесінің жұп және тақ беттеріндегі № 1 үйден № 7 үйге дейін, Береке көшесінің жұп және тақ беттеріндегі № 1 үйден № 39/1 үйге дейін тұрғын үйлері, Жаркий разъезі.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91 сайлау учаскесі</w:t>
      </w:r>
    </w:p>
    <w:bookmarkStart w:name="z32" w:id="12"/>
    <w:p>
      <w:pPr>
        <w:spacing w:after="0"/>
        <w:ind w:left="0"/>
        <w:jc w:val="both"/>
      </w:pPr>
      <w:r>
        <w:rPr>
          <w:rFonts w:ascii="Times New Roman"/>
          <w:b w:val="false"/>
          <w:i w:val="false"/>
          <w:color w:val="000000"/>
          <w:sz w:val="28"/>
        </w:rPr>
        <w:t>
      Орналасқан жері: Қызылтал шағынауданы, Строительная-3 көшесі, "Батыс Қазақстан облысы Бөрлі ауданының дене шынықтыру және спорт бөлімінің "Ақсай" мәдени-бұқаралық, ұлттық ат спорт кешені" мемлекеттік коммуналдық қазынашылық кәсіпорнының ғимараты.</w:t>
      </w:r>
    </w:p>
    <w:bookmarkEnd w:id="12"/>
    <w:p>
      <w:pPr>
        <w:spacing w:after="0"/>
        <w:ind w:left="0"/>
        <w:jc w:val="both"/>
      </w:pPr>
      <w:r>
        <w:rPr>
          <w:rFonts w:ascii="Times New Roman"/>
          <w:b w:val="false"/>
          <w:i w:val="false"/>
          <w:color w:val="000000"/>
          <w:sz w:val="28"/>
        </w:rPr>
        <w:t>
      Шекарасы: Қызылтал шағынауданының Аксай, Ақсуат, Аққұм, Ақбұлақ, Ақжайық, Бейбітшілік, Бота, Бақтыбаева, Жеңіс, Желтоқсан, Жаңа, Сайқұдық, Сырым, Самал, Школьная, Наурыз, Тереңсай, Шалқар, Шыңғырлау, Қызылтал, Әбілхайыр хан, Құрылысшы, Керемет, Кенесары хан, Абдолла Жұмағалиев, Амангелді, Өркен, Строительная 1, Строительная 2, Строительная 3 көшелеріндегі тұрғын үйлер; Ақселен көшесіндегі үйлер — Құрылысшы көшесінен бастап Бейбарыс Сұлтан көшесіне дейінгі аралықты қамтиды; Бейбарыс Сұлтан көшесінің тақ және жұп жақтарындағы №1-ден №23-ке дейінгі және №2-ден №38-ге дейінгі үйлер; Ақжайық көшесінің тақ жағындағы №1 үйден бастап Солтүстік көшесіне дейінгі тұрғын үйлер.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 92 сайлау учаскесі</w:t>
      </w:r>
    </w:p>
    <w:bookmarkStart w:name="z36" w:id="13"/>
    <w:p>
      <w:pPr>
        <w:spacing w:after="0"/>
        <w:ind w:left="0"/>
        <w:jc w:val="both"/>
      </w:pPr>
      <w:r>
        <w:rPr>
          <w:rFonts w:ascii="Times New Roman"/>
          <w:b w:val="false"/>
          <w:i w:val="false"/>
          <w:color w:val="000000"/>
          <w:sz w:val="28"/>
        </w:rPr>
        <w:t>
      Орналасқан жері: Ақсай қаласы, Халықтар Достығы көшесі, 6Б, "Батыс Қазақстан облысы Бөрлі ауданының дене шынықтыру және спорт бөлімінің "Ақсай" мәдени-бұқаралық, ұлттық ат спорт кешені" мемлекеттік коммуналдық қазынашылық кәсіпорнының ғимараты.</w:t>
      </w:r>
    </w:p>
    <w:bookmarkEnd w:id="13"/>
    <w:p>
      <w:pPr>
        <w:spacing w:after="0"/>
        <w:ind w:left="0"/>
        <w:jc w:val="both"/>
      </w:pPr>
      <w:r>
        <w:rPr>
          <w:rFonts w:ascii="Times New Roman"/>
          <w:b w:val="false"/>
          <w:i w:val="false"/>
          <w:color w:val="000000"/>
          <w:sz w:val="28"/>
        </w:rPr>
        <w:t>
      Шекарасы: 10 шағынауданының № 15/1, № 17/1 № 18, № 19, № 20, № 23, № 24, № 25, № 26 № 27А, № 28 тұрғын үйлер; Қарашығанақ -1 шағынаудандағы тұрғын үйлері.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93 сайлау учаскесі</w:t>
      </w:r>
    </w:p>
    <w:p>
      <w:pPr>
        <w:spacing w:after="0"/>
        <w:ind w:left="0"/>
        <w:jc w:val="both"/>
      </w:pPr>
      <w:r>
        <w:rPr>
          <w:rFonts w:ascii="Times New Roman"/>
          <w:b w:val="false"/>
          <w:i w:val="false"/>
          <w:color w:val="ff0000"/>
          <w:sz w:val="28"/>
        </w:rPr>
        <w:t xml:space="preserve">
      Алынып тасталды - Батыс Қазақстан облысы Бөрлі ауданы әкімінің 24.10.2023 </w:t>
      </w:r>
      <w:r>
        <w:rPr>
          <w:rFonts w:ascii="Times New Roman"/>
          <w:b w:val="false"/>
          <w:i w:val="false"/>
          <w:color w:val="ff0000"/>
          <w:sz w:val="28"/>
        </w:rPr>
        <w:t>№ 13</w:t>
      </w:r>
      <w:r>
        <w:rPr>
          <w:rFonts w:ascii="Times New Roman"/>
          <w:b w:val="false"/>
          <w:i w:val="false"/>
          <w:color w:val="ff0000"/>
          <w:sz w:val="28"/>
        </w:rPr>
        <w:t xml:space="preserve"> шешімімен (оның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94 сайлау учаскесі</w:t>
      </w:r>
    </w:p>
    <w:p>
      <w:pPr>
        <w:spacing w:after="0"/>
        <w:ind w:left="0"/>
        <w:jc w:val="both"/>
      </w:pPr>
      <w:r>
        <w:rPr>
          <w:rFonts w:ascii="Times New Roman"/>
          <w:b w:val="false"/>
          <w:i w:val="false"/>
          <w:color w:val="000000"/>
          <w:sz w:val="28"/>
        </w:rPr>
        <w:t>
      Орналасқан жері: Бөрлі ауылы, Чапаев көшесі, 13/1 үй, "Батыс Қазақстан облысы Бөрлі ауданының мәдениет және тілдерді дамыту бөлімінің Бөрлі аудандық демалу орталығы" мемлекеттік коммуналдық қазыналық кәсіпорнының ғимараты.</w:t>
      </w:r>
    </w:p>
    <w:p>
      <w:pPr>
        <w:spacing w:after="0"/>
        <w:ind w:left="0"/>
        <w:jc w:val="both"/>
      </w:pPr>
      <w:r>
        <w:rPr>
          <w:rFonts w:ascii="Times New Roman"/>
          <w:b w:val="false"/>
          <w:i w:val="false"/>
          <w:color w:val="000000"/>
          <w:sz w:val="28"/>
        </w:rPr>
        <w:t>
      Шекарасы: Бөрлі ауылы, Амангелді Иманов көшесінің үйлері, Амангельды алаңдағы үйлер, Волков көшесінің үйлері, Достық көшесінің № 1 – 83 (тақ жағы), № 2 - 44 үйлері (жұп жағы), Илекская көшесінің үйлері, Колхозная көшесінің үйлері, Октябрьская көшесінің № 1 – 31 (тақ жағы), № 2 - 46 (жұп жағы) үйлері, Чапаев көшесінің үйлері, Степная көшесінің үйлері, Спортивная көшесінің үйлері, Теміржол көшесінің үйлері, Пролетарская көшесінің № 1 – 63 (тақ жағы), № 2 - 42/1 (жұп жағы) үйлері, Орал көшесінің үйлері, Садовая көшесінің № 1 – 49 (тақ жағы), № 2 – 38 (жұп жағы) үйлері.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95 сайлау учаскесі</w:t>
      </w:r>
    </w:p>
    <w:p>
      <w:pPr>
        <w:spacing w:after="0"/>
        <w:ind w:left="0"/>
        <w:jc w:val="both"/>
      </w:pPr>
      <w:r>
        <w:rPr>
          <w:rFonts w:ascii="Times New Roman"/>
          <w:b w:val="false"/>
          <w:i w:val="false"/>
          <w:color w:val="000000"/>
          <w:sz w:val="28"/>
        </w:rPr>
        <w:t>
      Орналасқан жері: Бөрлі ауылы, Садовая көшесі, 93 үй, Батыс Қазақстан облысының әкімшілігі білім басқармасының "Ауылшаруашылық колледжі" мемлекеттік коммуналдық қазыналық кәсіпорнының ғимараты.</w:t>
      </w:r>
    </w:p>
    <w:p>
      <w:pPr>
        <w:spacing w:after="0"/>
        <w:ind w:left="0"/>
        <w:jc w:val="both"/>
      </w:pPr>
      <w:r>
        <w:rPr>
          <w:rFonts w:ascii="Times New Roman"/>
          <w:b w:val="false"/>
          <w:i w:val="false"/>
          <w:color w:val="000000"/>
          <w:sz w:val="28"/>
        </w:rPr>
        <w:t>
      Шекарасы: Бөрлі ауылы, 8 наурыз көшесінің үйлері, А.Л.КовалҰв көшесінің үйлері, Жамбыл Жабаев көшесінің үйлері, Достық № 85 – 173 (тақ жағы), № 46 -104/2 (жұп жағы) көшесінің үйлері, Куспинская көшесінің үйлері, Колхозный тұйық көшесінің үйлері, Лесная көшесінің үйлері, Октябрьская көшесінің № 33 - 83 (тақ жағы), № 50 - 94 (жұп жағы) үйлері, Утвинская көшесінің үйлері, Самал ықшам ауданының үйлері, Пролетарская көшесінің № 67 - 139 (тақ жағы), № 42 - 58 (жұп жағы) үйлері, Садовая көшесінің № 51 - 97 (тақ жағы), № 40 – 110/2 (жұп жағы) үйлері және Масайтобе ауылы.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96 сайлау учаскесі</w:t>
      </w:r>
    </w:p>
    <w:p>
      <w:pPr>
        <w:spacing w:after="0"/>
        <w:ind w:left="0"/>
        <w:jc w:val="both"/>
      </w:pPr>
      <w:r>
        <w:rPr>
          <w:rFonts w:ascii="Times New Roman"/>
          <w:b w:val="false"/>
          <w:i w:val="false"/>
          <w:color w:val="000000"/>
          <w:sz w:val="28"/>
        </w:rPr>
        <w:t>
      Орналасқан жері: Қанай ауылы, Ленин көшесі, 32 үй, ауылдық мәдениет үйінің ғимараты.</w:t>
      </w:r>
    </w:p>
    <w:p>
      <w:pPr>
        <w:spacing w:after="0"/>
        <w:ind w:left="0"/>
        <w:jc w:val="both"/>
      </w:pPr>
      <w:r>
        <w:rPr>
          <w:rFonts w:ascii="Times New Roman"/>
          <w:b w:val="false"/>
          <w:i w:val="false"/>
          <w:color w:val="000000"/>
          <w:sz w:val="28"/>
        </w:rPr>
        <w:t>
      Шекарасы: Қанай ауылы, Данилякөл қыстағы.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98 сайлау учаскесі</w:t>
      </w:r>
    </w:p>
    <w:p>
      <w:pPr>
        <w:spacing w:after="0"/>
        <w:ind w:left="0"/>
        <w:jc w:val="both"/>
      </w:pPr>
      <w:r>
        <w:rPr>
          <w:rFonts w:ascii="Times New Roman"/>
          <w:b w:val="false"/>
          <w:i w:val="false"/>
          <w:color w:val="000000"/>
          <w:sz w:val="28"/>
        </w:rPr>
        <w:t>
      Орналасқан жері: Димитрово ауылы, Луговая көшесі, 20 үй, ауылдық клубтың ғимараты.</w:t>
      </w:r>
    </w:p>
    <w:p>
      <w:pPr>
        <w:spacing w:after="0"/>
        <w:ind w:left="0"/>
        <w:jc w:val="both"/>
      </w:pPr>
      <w:r>
        <w:rPr>
          <w:rFonts w:ascii="Times New Roman"/>
          <w:b w:val="false"/>
          <w:i w:val="false"/>
          <w:color w:val="000000"/>
          <w:sz w:val="28"/>
        </w:rPr>
        <w:t>
      Шекарасы: Димитрово ауылы.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99 сайлау учаскесі</w:t>
      </w:r>
    </w:p>
    <w:bookmarkStart w:name="z40" w:id="14"/>
    <w:p>
      <w:pPr>
        <w:spacing w:after="0"/>
        <w:ind w:left="0"/>
        <w:jc w:val="both"/>
      </w:pPr>
      <w:r>
        <w:rPr>
          <w:rFonts w:ascii="Times New Roman"/>
          <w:b w:val="false"/>
          <w:i w:val="false"/>
          <w:color w:val="000000"/>
          <w:sz w:val="28"/>
        </w:rPr>
        <w:t>
      Орналасқан жері: Қарашығанақ ауылы, Қарашығанық көшесі 1А, ауылдық клубтың ғимараты.</w:t>
      </w:r>
    </w:p>
    <w:bookmarkEnd w:id="14"/>
    <w:bookmarkStart w:name="z41" w:id="15"/>
    <w:p>
      <w:pPr>
        <w:spacing w:after="0"/>
        <w:ind w:left="0"/>
        <w:jc w:val="both"/>
      </w:pPr>
      <w:r>
        <w:rPr>
          <w:rFonts w:ascii="Times New Roman"/>
          <w:b w:val="false"/>
          <w:i w:val="false"/>
          <w:color w:val="000000"/>
          <w:sz w:val="28"/>
        </w:rPr>
        <w:t xml:space="preserve">
      </w:t>
      </w:r>
      <w:r>
        <w:rPr>
          <w:rFonts w:ascii="Times New Roman"/>
          <w:b/>
          <w:i w:val="false"/>
          <w:color w:val="000000"/>
          <w:sz w:val="28"/>
        </w:rPr>
        <w:t>№ 100 сайлау учаскесі</w:t>
      </w:r>
    </w:p>
    <w:bookmarkEnd w:id="15"/>
    <w:p>
      <w:pPr>
        <w:spacing w:after="0"/>
        <w:ind w:left="0"/>
        <w:jc w:val="both"/>
      </w:pPr>
      <w:r>
        <w:rPr>
          <w:rFonts w:ascii="Times New Roman"/>
          <w:b w:val="false"/>
          <w:i w:val="false"/>
          <w:color w:val="000000"/>
          <w:sz w:val="28"/>
        </w:rPr>
        <w:t>
      Орналасқан жері: Жаңаталап ауылы, Школьная көшесі, 5 үй, ауылдық клубтың ғимараты.</w:t>
      </w:r>
    </w:p>
    <w:p>
      <w:pPr>
        <w:spacing w:after="0"/>
        <w:ind w:left="0"/>
        <w:jc w:val="both"/>
      </w:pPr>
      <w:r>
        <w:rPr>
          <w:rFonts w:ascii="Times New Roman"/>
          <w:b w:val="false"/>
          <w:i w:val="false"/>
          <w:color w:val="000000"/>
          <w:sz w:val="28"/>
        </w:rPr>
        <w:t>
      Шекарасы: Жаңаталап ауылы.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101 сайлау учаскесі</w:t>
      </w:r>
    </w:p>
    <w:p>
      <w:pPr>
        <w:spacing w:after="0"/>
        <w:ind w:left="0"/>
        <w:jc w:val="both"/>
      </w:pPr>
      <w:r>
        <w:rPr>
          <w:rFonts w:ascii="Times New Roman"/>
          <w:b w:val="false"/>
          <w:i w:val="false"/>
          <w:color w:val="000000"/>
          <w:sz w:val="28"/>
        </w:rPr>
        <w:t>
      Орналасқан жері: Успеновка ауылы, Тәуелсіздік көшесі, 5 үй, "Батыс Қазақстан облысы әкімдігі білім басқармасының Бөрлі ауданы білім беру бөлімінің "Успен "мектеп-бөбекжай-балабақша" кешені" коммуналдық мемлекеттік мекемесінің ғимараты.</w:t>
      </w:r>
    </w:p>
    <w:bookmarkStart w:name="z10" w:id="16"/>
    <w:p>
      <w:pPr>
        <w:spacing w:after="0"/>
        <w:ind w:left="0"/>
        <w:jc w:val="both"/>
      </w:pPr>
      <w:r>
        <w:rPr>
          <w:rFonts w:ascii="Times New Roman"/>
          <w:b w:val="false"/>
          <w:i w:val="false"/>
          <w:color w:val="000000"/>
          <w:sz w:val="28"/>
        </w:rPr>
        <w:t>
      Шекарасы: Успеновка ауылы, Қаракемір қыстағы.</w:t>
      </w:r>
    </w:p>
    <w:bookmarkEnd w:id="16"/>
    <w:p>
      <w:pPr>
        <w:spacing w:after="0"/>
        <w:ind w:left="0"/>
        <w:jc w:val="both"/>
      </w:pPr>
      <w:r>
        <w:rPr>
          <w:rFonts w:ascii="Times New Roman"/>
          <w:b w:val="false"/>
          <w:i w:val="false"/>
          <w:color w:val="000000"/>
          <w:sz w:val="28"/>
        </w:rPr>
        <w:t xml:space="preserve">
      </w:t>
      </w:r>
      <w:r>
        <w:rPr>
          <w:rFonts w:ascii="Times New Roman"/>
          <w:b/>
          <w:i w:val="false"/>
          <w:color w:val="000000"/>
          <w:sz w:val="28"/>
        </w:rPr>
        <w:t>№ 102 сайлау учаскесі</w:t>
      </w:r>
    </w:p>
    <w:p>
      <w:pPr>
        <w:spacing w:after="0"/>
        <w:ind w:left="0"/>
        <w:jc w:val="both"/>
      </w:pPr>
      <w:r>
        <w:rPr>
          <w:rFonts w:ascii="Times New Roman"/>
          <w:b w:val="false"/>
          <w:i w:val="false"/>
          <w:color w:val="000000"/>
          <w:sz w:val="28"/>
        </w:rPr>
        <w:t>
      Орналасқан жері: Ақбұлақ ауылы, Алгабасская көшесі,1 үй, ауылдық клубтың ғимараты.</w:t>
      </w:r>
    </w:p>
    <w:p>
      <w:pPr>
        <w:spacing w:after="0"/>
        <w:ind w:left="0"/>
        <w:jc w:val="both"/>
      </w:pPr>
      <w:r>
        <w:rPr>
          <w:rFonts w:ascii="Times New Roman"/>
          <w:b w:val="false"/>
          <w:i w:val="false"/>
          <w:color w:val="000000"/>
          <w:sz w:val="28"/>
        </w:rPr>
        <w:t>
      Шекарасы: Ақбұлақ ауылы, Сатайкөл қыстағы.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103 сайлау учаскесі</w:t>
      </w:r>
    </w:p>
    <w:p>
      <w:pPr>
        <w:spacing w:after="0"/>
        <w:ind w:left="0"/>
        <w:jc w:val="both"/>
      </w:pPr>
      <w:r>
        <w:rPr>
          <w:rFonts w:ascii="Times New Roman"/>
          <w:b w:val="false"/>
          <w:i w:val="false"/>
          <w:color w:val="000000"/>
          <w:sz w:val="28"/>
        </w:rPr>
        <w:t>
      Орналасқан жері: Пугачев ауылы, Тәуелсіздік көшесі, 20 үй, ауылдық мәдениет үйінің ғимараты.</w:t>
      </w:r>
    </w:p>
    <w:p>
      <w:pPr>
        <w:spacing w:after="0"/>
        <w:ind w:left="0"/>
        <w:jc w:val="both"/>
      </w:pPr>
      <w:r>
        <w:rPr>
          <w:rFonts w:ascii="Times New Roman"/>
          <w:b w:val="false"/>
          <w:i w:val="false"/>
          <w:color w:val="000000"/>
          <w:sz w:val="28"/>
        </w:rPr>
        <w:t>
      Шекарасы: Пугачев ауылы, Бесағаш ауылы, Пепел және Сұлусай разъездері.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 104 сайлау учаскесі</w:t>
      </w:r>
    </w:p>
    <w:bookmarkStart w:name="z43" w:id="17"/>
    <w:p>
      <w:pPr>
        <w:spacing w:after="0"/>
        <w:ind w:left="0"/>
        <w:jc w:val="both"/>
      </w:pPr>
      <w:r>
        <w:rPr>
          <w:rFonts w:ascii="Times New Roman"/>
          <w:b w:val="false"/>
          <w:i w:val="false"/>
          <w:color w:val="000000"/>
          <w:sz w:val="28"/>
        </w:rPr>
        <w:t>
      Орналасқан жері: Аралтал ауылы, Ахмет Байтұрсынов көшесі, 24А үй, "Батыс Қазақстан облысы әкімдігі білім басқармасының Бөрлі ауданы білім беру бөлімінің "Ақсай қаласының № 8 жалпы орта білім беретін мектебі" коммуналдық мемлекеттік мекемесінің ғимараты.</w:t>
      </w:r>
    </w:p>
    <w:bookmarkEnd w:id="17"/>
    <w:bookmarkStart w:name="z44" w:id="18"/>
    <w:p>
      <w:pPr>
        <w:spacing w:after="0"/>
        <w:ind w:left="0"/>
        <w:jc w:val="both"/>
      </w:pPr>
      <w:r>
        <w:rPr>
          <w:rFonts w:ascii="Times New Roman"/>
          <w:b w:val="false"/>
          <w:i w:val="false"/>
          <w:color w:val="000000"/>
          <w:sz w:val="28"/>
        </w:rPr>
        <w:t>
      Шекарасы: Аралтал ауылы, бақша кооперативтері.</w:t>
      </w:r>
    </w:p>
    <w:bookmarkEnd w:id="18"/>
    <w:p>
      <w:pPr>
        <w:spacing w:after="0"/>
        <w:ind w:left="0"/>
        <w:jc w:val="both"/>
      </w:pPr>
      <w:r>
        <w:rPr>
          <w:rFonts w:ascii="Times New Roman"/>
          <w:b w:val="false"/>
          <w:i w:val="false"/>
          <w:color w:val="000000"/>
          <w:sz w:val="28"/>
        </w:rPr>
        <w:t xml:space="preserve">
      </w:t>
      </w:r>
      <w:r>
        <w:rPr>
          <w:rFonts w:ascii="Times New Roman"/>
          <w:b/>
          <w:i w:val="false"/>
          <w:color w:val="000000"/>
          <w:sz w:val="28"/>
        </w:rPr>
        <w:t>№ 106 сайлау учаскесі</w:t>
      </w:r>
    </w:p>
    <w:p>
      <w:pPr>
        <w:spacing w:after="0"/>
        <w:ind w:left="0"/>
        <w:jc w:val="both"/>
      </w:pPr>
      <w:r>
        <w:rPr>
          <w:rFonts w:ascii="Times New Roman"/>
          <w:b w:val="false"/>
          <w:i w:val="false"/>
          <w:color w:val="000000"/>
          <w:sz w:val="28"/>
        </w:rPr>
        <w:t>
      Орналасқан жері: Қарақұдық ауылы, Ленин көшесі, 11 үй, ауылдық клубтың ғимараты.</w:t>
      </w:r>
    </w:p>
    <w:p>
      <w:pPr>
        <w:spacing w:after="0"/>
        <w:ind w:left="0"/>
        <w:jc w:val="both"/>
      </w:pPr>
      <w:r>
        <w:rPr>
          <w:rFonts w:ascii="Times New Roman"/>
          <w:b w:val="false"/>
          <w:i w:val="false"/>
          <w:color w:val="000000"/>
          <w:sz w:val="28"/>
        </w:rPr>
        <w:t>
      Шекарасы: Қарақұдық ауылы.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107 сайлау учаскесі</w:t>
      </w:r>
    </w:p>
    <w:p>
      <w:pPr>
        <w:spacing w:after="0"/>
        <w:ind w:left="0"/>
        <w:jc w:val="both"/>
      </w:pPr>
      <w:r>
        <w:rPr>
          <w:rFonts w:ascii="Times New Roman"/>
          <w:b w:val="false"/>
          <w:i w:val="false"/>
          <w:color w:val="000000"/>
          <w:sz w:val="28"/>
        </w:rPr>
        <w:t>
      Орналасқан жері: Приурал ауылы, Куриленко атындағы көшесі, 45 үй, ауылдық мәдениет үйінің ғимараты.</w:t>
      </w:r>
    </w:p>
    <w:p>
      <w:pPr>
        <w:spacing w:after="0"/>
        <w:ind w:left="0"/>
        <w:jc w:val="both"/>
      </w:pPr>
      <w:r>
        <w:rPr>
          <w:rFonts w:ascii="Times New Roman"/>
          <w:b w:val="false"/>
          <w:i w:val="false"/>
          <w:color w:val="000000"/>
          <w:sz w:val="28"/>
        </w:rPr>
        <w:t>
      Шекарасы: Приурал ауылы.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108 сайлау учаскесі</w:t>
      </w:r>
    </w:p>
    <w:p>
      <w:pPr>
        <w:spacing w:after="0"/>
        <w:ind w:left="0"/>
        <w:jc w:val="both"/>
      </w:pPr>
      <w:r>
        <w:rPr>
          <w:rFonts w:ascii="Times New Roman"/>
          <w:b w:val="false"/>
          <w:i w:val="false"/>
          <w:color w:val="000000"/>
          <w:sz w:val="28"/>
        </w:rPr>
        <w:t>
      Орналасқан жері: Жарсуат ауылы, Желтоқсан көшесі, 3 үй, ауылдық мәдениет үйінің ғимараты.</w:t>
      </w:r>
    </w:p>
    <w:p>
      <w:pPr>
        <w:spacing w:after="0"/>
        <w:ind w:left="0"/>
        <w:jc w:val="both"/>
      </w:pPr>
      <w:r>
        <w:rPr>
          <w:rFonts w:ascii="Times New Roman"/>
          <w:b w:val="false"/>
          <w:i w:val="false"/>
          <w:color w:val="000000"/>
          <w:sz w:val="28"/>
        </w:rPr>
        <w:t>
      Шекарасы: Жарсуат ауылы.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109 сайлау учаскесі</w:t>
      </w:r>
    </w:p>
    <w:p>
      <w:pPr>
        <w:spacing w:after="0"/>
        <w:ind w:left="0"/>
        <w:jc w:val="both"/>
      </w:pPr>
      <w:r>
        <w:rPr>
          <w:rFonts w:ascii="Times New Roman"/>
          <w:b w:val="false"/>
          <w:i w:val="false"/>
          <w:color w:val="000000"/>
          <w:sz w:val="28"/>
        </w:rPr>
        <w:t>
      Орналасқан жері: Ақсай қаласы, 13 шағынаудан, 59А ғимараты, "Батыс Қазақстан облысы Бөрлі ауданының білім беру бөлімінің "Ақсай қаласының № 9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Шекарасы: 11, 12, 13 - шағынаудандарының жеке тұрғын үйлері; Строительная 4 көшесіндегі үйлер; Солтүстік көшесіндегі үйлер; Ақселен көшесіндегі тұрғын үйлер — Бейбарыс Сұлтан көшесінен бастап 13-шағынауданға дейінгі аралықты қамтиды; Бейбарыс Сұлтан көшесінің жұп және тақ жақтарындағы № 40 және № 25/1 үйлерден бастап Строительная 4 көшесіне дейінгі үйлер; Ақжайық көшесінің жұп және тақ жақтарындағы № 2 және № 25 үйлерден бастап Строительная 4 көшесіне дейінгі тұрғын үйлер.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 110 сайлау учаскесі</w:t>
      </w:r>
    </w:p>
    <w:p>
      <w:pPr>
        <w:spacing w:after="0"/>
        <w:ind w:left="0"/>
        <w:jc w:val="both"/>
      </w:pPr>
      <w:r>
        <w:rPr>
          <w:rFonts w:ascii="Times New Roman"/>
          <w:b w:val="false"/>
          <w:i w:val="false"/>
          <w:color w:val="000000"/>
          <w:sz w:val="28"/>
        </w:rPr>
        <w:t>
      Орналасқан жері: Бумакөл ауылы, Аманжол Ғұсманов көшесі, 1 үй, ауылдық клубтың ғимараты.</w:t>
      </w:r>
    </w:p>
    <w:p>
      <w:pPr>
        <w:spacing w:after="0"/>
        <w:ind w:left="0"/>
        <w:jc w:val="both"/>
      </w:pPr>
      <w:r>
        <w:rPr>
          <w:rFonts w:ascii="Times New Roman"/>
          <w:b w:val="false"/>
          <w:i w:val="false"/>
          <w:color w:val="000000"/>
          <w:sz w:val="28"/>
        </w:rPr>
        <w:t>
      Шекарасы: Бумакөл ауылы.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111 сайлау учаскесі</w:t>
      </w:r>
    </w:p>
    <w:p>
      <w:pPr>
        <w:spacing w:after="0"/>
        <w:ind w:left="0"/>
        <w:jc w:val="both"/>
      </w:pPr>
      <w:r>
        <w:rPr>
          <w:rFonts w:ascii="Times New Roman"/>
          <w:b w:val="false"/>
          <w:i w:val="false"/>
          <w:color w:val="000000"/>
          <w:sz w:val="28"/>
        </w:rPr>
        <w:t>
      Орналасқан жері: Облавка ауылы, Клубная көшесі, 3 үй, ауылдық клубтың ғимараты.</w:t>
      </w:r>
    </w:p>
    <w:p>
      <w:pPr>
        <w:spacing w:after="0"/>
        <w:ind w:left="0"/>
        <w:jc w:val="both"/>
      </w:pPr>
      <w:r>
        <w:rPr>
          <w:rFonts w:ascii="Times New Roman"/>
          <w:b w:val="false"/>
          <w:i w:val="false"/>
          <w:color w:val="000000"/>
          <w:sz w:val="28"/>
        </w:rPr>
        <w:t>
      Шекарасы: Облавка ауылы.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161 сайлау учаскесі</w:t>
      </w:r>
    </w:p>
    <w:bookmarkStart w:name="z47" w:id="19"/>
    <w:p>
      <w:pPr>
        <w:spacing w:after="0"/>
        <w:ind w:left="0"/>
        <w:jc w:val="both"/>
      </w:pPr>
      <w:r>
        <w:rPr>
          <w:rFonts w:ascii="Times New Roman"/>
          <w:b w:val="false"/>
          <w:i w:val="false"/>
          <w:color w:val="000000"/>
          <w:sz w:val="28"/>
        </w:rPr>
        <w:t>
      Орналасқан жері: Ақсай қаласы, Әл-Фараби көшесі, № 56/1 үй, "Батыс Қазақстан облысы Бөрлі ауданының білім беру бөлімінің "Ақсай қаласының № 5 жалпы орта білім беретін мектебі" коммуналдық мемлекеттік мекемесінің ғимараты.</w:t>
      </w:r>
    </w:p>
    <w:bookmarkEnd w:id="19"/>
    <w:bookmarkStart w:name="z48" w:id="20"/>
    <w:p>
      <w:pPr>
        <w:spacing w:after="0"/>
        <w:ind w:left="0"/>
        <w:jc w:val="both"/>
      </w:pPr>
      <w:r>
        <w:rPr>
          <w:rFonts w:ascii="Times New Roman"/>
          <w:b w:val="false"/>
          <w:i w:val="false"/>
          <w:color w:val="000000"/>
          <w:sz w:val="28"/>
        </w:rPr>
        <w:t>
      Шекарасы: Ақсай қаласы, Әл-Фараби көшесінің тақ бетіндегі № 1 үйден № 73 үйге дейін, Әл-Фараби көшесінің жұп бетіндегі № 2 үйден № 50/1 үйге дейін, Жібек жолы көшесінің тақ бетіндегі № 1 үйден № 11А үйге дейін, Жібек жолы көшесінің жұп бетіндегі № 2 үйден № 36 үйге дейін, Тихоненко көшесінің тақ бетіндегі № 1 үйден № 41 үйге дейін, Тихоненко көшесінің жұп бетіндегі № 2 үйден № 32 үйге дейін, Хиуаз Доспанова көшесінің тақ бетіндегі № 1 үйден № 11 үйге дейін, Хиуаз Доспанова көшесінің жұп бетіндегі № 2 үйден № 12 үйге дейін, Шыңғырлау көшесінің тақ бетіндегі № 1/22 үйден № 1/1 үйге дейін, Шыңғырлау көшесінің жұп бетіндегі № 1/19А үйден № 2/3 үйге дейін, Цвилинг көшесінің тақ бетіндегі № 1 үйден № 59 үйге дейін, Цвилинг көшесінің жұп бетіндегі № 2 үйден № 52 үйге дейін, Бөрлі көшесінің тақ бетіндегі № 37 үйден № 83 үйге дейін, Бөрлі көшесінің жұп бетіндегі № 30 үйден № 94 үйге дейін, Ақбұлақ көшесінің № 26 үйі, Жаңаталап көшесінің тақ бетіндегі № 23 үйден № 77 үйге дейін, Байжиен көшесінің тақ бетіндегі № 41 үйден № 47 үйге дейін, Батыс көшесінің тақ бетіндегі № 1/3 үйден № 35 үйге дейін, Батыс көшесінің жұп бетіндегі № 2 үйден № 20 үйге дейін, Железнодорожная көшесінің тақ бетіндегі № 1 үйден № 17/1 үйге дейін, Железнодорожная көшесінің жұп бетіндегі № 2 үйден № 72/3 үйге дейін, Юбилейная көшесінің № 8 үйі, Иван Ващук көшесінің жұп бетіндегі № 2 үйден № 16/1 үйге дейін, Луговая көшесінің тақ бетіндегі № 1/1 үйден № 23/1 үйге дейін, Луговая көшесінің жұп бетіндегі № 2/2 үйден № 54 үйге дейін, 8 наурыз көшесінің тақ бетіндегі № 1 үйден № 29 үйге дейін, 8 наурыз көшесінің жұп бетіндегі № 2 үйден № 32 үйге дейін, Желтоқсан көшесінің тақ бетіндегі № 1 үйден № 47 үйге дейін, Желтоқсан көшесінің жұп бетіндегі № 2 үйден № 42 үйге дейін, Жібек жолы көшесінің тақ бетіндегі № 1 үйден № 11А үйге дейін, Жібек жолы көшесінің жұп бетіндегі № 2/1 үйден № 34 үйге дейін, Өркен көшесінің тақ бетіндегі № 1 үйден № 29 үйге дейін, Өркен көшесінің жұп бетіндегі № 2 үйден № 16 үйге дейін, Степной переулок көшесінің тақ бетіндегі № 1 үйден № 33 үйге дейін, Степной переулок көшесінің жұп бетіндегі № 2 үйден № 34 үйге дейін, Орталық көшесінің № 1 үйден № 6 үйге дейін тұрғын үйлері, Мұхтар Әуезов көшесіндегі тұрғын үйлер — Иван Ващук көшесінен бастап Юбилейная көшесіне дейінгі аралықты қамтиды.</w:t>
      </w:r>
    </w:p>
    <w:bookmarkEnd w:id="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