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e1f29" w14:textId="5ee1f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Ақжайық аудандық мәслихатының 2013 жылғы 27 желтоқсандағы № 16-1 "2014-2016 жылдарға арналған аудандық бюджет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Ақжайық аудандық мәслихатының 2014 жылғы 10 қазандағы № 23-1 шешімі. Батыс Қазақстан облысының Әділет департаментінде 2014 жылғы 21 қазанда № 3658 болып тіркелді. Күші жойылды - Батыс Қазақстан облысы Ақжайық аудандық мәслихатының 2015 жылғы 31 мамырдағы № 26-4 шешімімен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Ескерту. Күші жойылды - Батыс Қазақстан облысы Ақжайық аудандық мәслихатының 31.03.2015 № 26-4 шешімімен</w:t>
      </w:r>
      <w:r>
        <w:br/>
      </w: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Ақжайық аудандық мәслихаты </w:t>
      </w:r>
      <w:r>
        <w:rPr>
          <w:rFonts w:ascii="Times New Roman"/>
          <w:b/>
          <w:i w:val="false"/>
          <w:color w:val="000000"/>
          <w:sz w:val="28"/>
        </w:rPr>
        <w:t>ШЕШІМ</w:t>
      </w:r>
      <w:r>
        <w:rPr>
          <w:rFonts w:ascii="Times New Roman"/>
          <w:b/>
          <w:i w:val="false"/>
          <w:color w:val="000000"/>
          <w:sz w:val="28"/>
        </w:rPr>
        <w:t xml:space="preserve"> ҚАБЫЛДАДЫ</w:t>
      </w:r>
      <w:r>
        <w:rPr>
          <w:rFonts w:ascii="Times New Roman"/>
          <w:b w:val="false"/>
          <w:i w:val="false"/>
          <w:color w:val="000000"/>
          <w:sz w:val="28"/>
        </w:rPr>
        <w:t>:</w:t>
      </w:r>
      <w:r>
        <w:br/>
      </w:r>
      <w:r>
        <w:rPr>
          <w:rFonts w:ascii="Times New Roman"/>
          <w:b w:val="false"/>
          <w:i w:val="false"/>
          <w:color w:val="000000"/>
          <w:sz w:val="28"/>
        </w:rPr>
        <w:t>
      1. 
</w:t>
      </w:r>
      <w:r>
        <w:rPr>
          <w:rFonts w:ascii="Times New Roman"/>
          <w:b w:val="false"/>
          <w:i w:val="false"/>
          <w:color w:val="000000"/>
          <w:sz w:val="28"/>
        </w:rPr>
        <w:t>
Ақжайық аудандық мәслихатының 2013 жылғы 27 желтоқсандағы № 16-1 "2014-2016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3405 тіркелген, 2014 жылғы 23 қаңтардағы "Жайық таңы" газетінде жарияланған) мынадай өзгеріс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"1.2014-2016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2014 жылға келесі көлемдерде бекітілсін:</w:t>
      </w:r>
      <w:r>
        <w:br/>
      </w:r>
      <w:r>
        <w:rPr>
          <w:rFonts w:ascii="Times New Roman"/>
          <w:b w:val="false"/>
          <w:i w:val="false"/>
          <w:color w:val="000000"/>
          <w:sz w:val="28"/>
        </w:rPr>
        <w:t>
      1) 
</w:t>
      </w:r>
      <w:r>
        <w:rPr>
          <w:rFonts w:ascii="Times New Roman"/>
          <w:b w:val="false"/>
          <w:i w:val="false"/>
          <w:color w:val="000000"/>
          <w:sz w:val="28"/>
        </w:rPr>
        <w:t>
кірістер – 4 945 400 мың теңге:</w:t>
      </w:r>
      <w:r>
        <w:br/>
      </w:r>
      <w:r>
        <w:rPr>
          <w:rFonts w:ascii="Times New Roman"/>
          <w:b w:val="false"/>
          <w:i w:val="false"/>
          <w:color w:val="000000"/>
          <w:sz w:val="28"/>
        </w:rPr>
        <w:t>
</w:t>
      </w:r>
      <w:r>
        <w:rPr>
          <w:rFonts w:ascii="Times New Roman"/>
          <w:b w:val="false"/>
          <w:i w:val="false"/>
          <w:color w:val="000000"/>
          <w:sz w:val="28"/>
        </w:rPr>
        <w:t>
      салықтық түсімдер – 804 943 мың теңге;</w:t>
      </w:r>
      <w:r>
        <w:br/>
      </w:r>
      <w:r>
        <w:rPr>
          <w:rFonts w:ascii="Times New Roman"/>
          <w:b w:val="false"/>
          <w:i w:val="false"/>
          <w:color w:val="000000"/>
          <w:sz w:val="28"/>
        </w:rPr>
        <w:t>
</w:t>
      </w:r>
      <w:r>
        <w:rPr>
          <w:rFonts w:ascii="Times New Roman"/>
          <w:b w:val="false"/>
          <w:i w:val="false"/>
          <w:color w:val="000000"/>
          <w:sz w:val="28"/>
        </w:rPr>
        <w:t>
      салықтық емес түсімдер – 6 065 мың теңге;</w:t>
      </w:r>
      <w:r>
        <w:br/>
      </w:r>
      <w:r>
        <w:rPr>
          <w:rFonts w:ascii="Times New Roman"/>
          <w:b w:val="false"/>
          <w:i w:val="false"/>
          <w:color w:val="000000"/>
          <w:sz w:val="28"/>
        </w:rPr>
        <w:t>
</w:t>
      </w:r>
      <w:r>
        <w:rPr>
          <w:rFonts w:ascii="Times New Roman"/>
          <w:b w:val="false"/>
          <w:i w:val="false"/>
          <w:color w:val="000000"/>
          <w:sz w:val="28"/>
        </w:rPr>
        <w:t>
      негізгі капиталды сатудан түсетін түсімдер – 5 460 мың теңге;</w:t>
      </w:r>
      <w:r>
        <w:br/>
      </w:r>
      <w:r>
        <w:rPr>
          <w:rFonts w:ascii="Times New Roman"/>
          <w:b w:val="false"/>
          <w:i w:val="false"/>
          <w:color w:val="000000"/>
          <w:sz w:val="28"/>
        </w:rPr>
        <w:t>
</w:t>
      </w:r>
      <w:r>
        <w:rPr>
          <w:rFonts w:ascii="Times New Roman"/>
          <w:b w:val="false"/>
          <w:i w:val="false"/>
          <w:color w:val="000000"/>
          <w:sz w:val="28"/>
        </w:rPr>
        <w:t>
      трансферттер түсімі – 4 128 932 мың теңге;</w:t>
      </w:r>
      <w:r>
        <w:br/>
      </w:r>
      <w:r>
        <w:rPr>
          <w:rFonts w:ascii="Times New Roman"/>
          <w:b w:val="false"/>
          <w:i w:val="false"/>
          <w:color w:val="000000"/>
          <w:sz w:val="28"/>
        </w:rPr>
        <w:t>
      2) 
</w:t>
      </w:r>
      <w:r>
        <w:rPr>
          <w:rFonts w:ascii="Times New Roman"/>
          <w:b w:val="false"/>
          <w:i w:val="false"/>
          <w:color w:val="000000"/>
          <w:sz w:val="28"/>
        </w:rPr>
        <w:t>
шығындар – 4 902 466 мың теңге;</w:t>
      </w:r>
      <w:r>
        <w:br/>
      </w:r>
      <w:r>
        <w:rPr>
          <w:rFonts w:ascii="Times New Roman"/>
          <w:b w:val="false"/>
          <w:i w:val="false"/>
          <w:color w:val="000000"/>
          <w:sz w:val="28"/>
        </w:rPr>
        <w:t>
      3) 
</w:t>
      </w:r>
      <w:r>
        <w:rPr>
          <w:rFonts w:ascii="Times New Roman"/>
          <w:b w:val="false"/>
          <w:i w:val="false"/>
          <w:color w:val="000000"/>
          <w:sz w:val="28"/>
        </w:rPr>
        <w:t>
таза бюджеттік кредиттеу – 72 391 мың теңге:</w:t>
      </w:r>
      <w:r>
        <w:br/>
      </w:r>
      <w:r>
        <w:rPr>
          <w:rFonts w:ascii="Times New Roman"/>
          <w:b w:val="false"/>
          <w:i w:val="false"/>
          <w:color w:val="000000"/>
          <w:sz w:val="28"/>
        </w:rPr>
        <w:t>
</w:t>
      </w:r>
      <w:r>
        <w:rPr>
          <w:rFonts w:ascii="Times New Roman"/>
          <w:b w:val="false"/>
          <w:i w:val="false"/>
          <w:color w:val="000000"/>
          <w:sz w:val="28"/>
        </w:rPr>
        <w:t>
      бюджеттік кредиттер – 72 391 мың теңге;</w:t>
      </w:r>
      <w:r>
        <w:br/>
      </w:r>
      <w:r>
        <w:rPr>
          <w:rFonts w:ascii="Times New Roman"/>
          <w:b w:val="false"/>
          <w:i w:val="false"/>
          <w:color w:val="000000"/>
          <w:sz w:val="28"/>
        </w:rPr>
        <w:t>
</w:t>
      </w:r>
      <w:r>
        <w:rPr>
          <w:rFonts w:ascii="Times New Roman"/>
          <w:b w:val="false"/>
          <w:i w:val="false"/>
          <w:color w:val="000000"/>
          <w:sz w:val="28"/>
        </w:rPr>
        <w:t>
      бюджеттік кредиттерді өтеу – 0 мың теңге;</w:t>
      </w:r>
      <w:r>
        <w:br/>
      </w:r>
      <w:r>
        <w:rPr>
          <w:rFonts w:ascii="Times New Roman"/>
          <w:b w:val="false"/>
          <w:i w:val="false"/>
          <w:color w:val="000000"/>
          <w:sz w:val="28"/>
        </w:rPr>
        <w:t>
      4) 
</w:t>
      </w:r>
      <w:r>
        <w:rPr>
          <w:rFonts w:ascii="Times New Roman"/>
          <w:b w:val="false"/>
          <w:i w:val="false"/>
          <w:color w:val="000000"/>
          <w:sz w:val="28"/>
        </w:rPr>
        <w:t>
қаржы активтерімен операциялар бойынша сальдо – 31 453 мың теңге:</w:t>
      </w:r>
      <w:r>
        <w:br/>
      </w:r>
      <w:r>
        <w:rPr>
          <w:rFonts w:ascii="Times New Roman"/>
          <w:b w:val="false"/>
          <w:i w:val="false"/>
          <w:color w:val="000000"/>
          <w:sz w:val="28"/>
        </w:rPr>
        <w:t>
</w:t>
      </w:r>
      <w:r>
        <w:rPr>
          <w:rFonts w:ascii="Times New Roman"/>
          <w:b w:val="false"/>
          <w:i w:val="false"/>
          <w:color w:val="000000"/>
          <w:sz w:val="28"/>
        </w:rPr>
        <w:t>
      қаржы активтерін сатып алу – 31 453 мың теңге;</w:t>
      </w:r>
      <w:r>
        <w:br/>
      </w:r>
      <w:r>
        <w:rPr>
          <w:rFonts w:ascii="Times New Roman"/>
          <w:b w:val="false"/>
          <w:i w:val="false"/>
          <w:color w:val="000000"/>
          <w:sz w:val="28"/>
        </w:rPr>
        <w:t>
</w:t>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5) 
</w:t>
      </w:r>
      <w:r>
        <w:rPr>
          <w:rFonts w:ascii="Times New Roman"/>
          <w:b w:val="false"/>
          <w:i w:val="false"/>
          <w:color w:val="000000"/>
          <w:sz w:val="28"/>
        </w:rPr>
        <w:t>
бюджет тапшылығы (профициті) – - 60 910 мың теңге;</w:t>
      </w:r>
      <w:r>
        <w:br/>
      </w:r>
      <w:r>
        <w:rPr>
          <w:rFonts w:ascii="Times New Roman"/>
          <w:b w:val="false"/>
          <w:i w:val="false"/>
          <w:color w:val="000000"/>
          <w:sz w:val="28"/>
        </w:rPr>
        <w:t>
      6) 
</w:t>
      </w:r>
      <w:r>
        <w:rPr>
          <w:rFonts w:ascii="Times New Roman"/>
          <w:b w:val="false"/>
          <w:i w:val="false"/>
          <w:color w:val="000000"/>
          <w:sz w:val="28"/>
        </w:rPr>
        <w:t>
бюджет тапшылығын қаржыландыру (профицитін пайдалану) – 60 910 мың теңге:</w:t>
      </w:r>
      <w:r>
        <w:br/>
      </w:r>
      <w:r>
        <w:rPr>
          <w:rFonts w:ascii="Times New Roman"/>
          <w:b w:val="false"/>
          <w:i w:val="false"/>
          <w:color w:val="000000"/>
          <w:sz w:val="28"/>
        </w:rPr>
        <w:t>
</w:t>
      </w:r>
      <w:r>
        <w:rPr>
          <w:rFonts w:ascii="Times New Roman"/>
          <w:b w:val="false"/>
          <w:i w:val="false"/>
          <w:color w:val="000000"/>
          <w:sz w:val="28"/>
        </w:rPr>
        <w:t>
      қарыздар түсімі – 72 228 мың теңге;</w:t>
      </w:r>
      <w:r>
        <w:br/>
      </w:r>
      <w:r>
        <w:rPr>
          <w:rFonts w:ascii="Times New Roman"/>
          <w:b w:val="false"/>
          <w:i w:val="false"/>
          <w:color w:val="000000"/>
          <w:sz w:val="28"/>
        </w:rPr>
        <w:t>
</w:t>
      </w:r>
      <w:r>
        <w:rPr>
          <w:rFonts w:ascii="Times New Roman"/>
          <w:b w:val="false"/>
          <w:i w:val="false"/>
          <w:color w:val="000000"/>
          <w:sz w:val="28"/>
        </w:rPr>
        <w:t>
      қарыздарды өтеу – 12 342 мың теңге;</w:t>
      </w:r>
      <w:r>
        <w:br/>
      </w:r>
      <w:r>
        <w:rPr>
          <w:rFonts w:ascii="Times New Roman"/>
          <w:b w:val="false"/>
          <w:i w:val="false"/>
          <w:color w:val="000000"/>
          <w:sz w:val="28"/>
        </w:rPr>
        <w:t>
</w:t>
      </w:r>
      <w:r>
        <w:rPr>
          <w:rFonts w:ascii="Times New Roman"/>
          <w:b w:val="false"/>
          <w:i w:val="false"/>
          <w:color w:val="000000"/>
          <w:sz w:val="28"/>
        </w:rPr>
        <w:t>
      бюджет қаражатының пайдаланатынын қалдықтары – 1 024 мың теңге.";</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2. 
</w:t>
      </w:r>
      <w:r>
        <w:rPr>
          <w:rFonts w:ascii="Times New Roman"/>
          <w:b w:val="false"/>
          <w:i w:val="false"/>
          <w:color w:val="000000"/>
          <w:sz w:val="28"/>
        </w:rPr>
        <w:t>
Аудандық мәслихат аппаратының ұйымдастыру бөлімінің басшысы (Т. Горбунова)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3. 
</w:t>
      </w:r>
      <w:r>
        <w:rPr>
          <w:rFonts w:ascii="Times New Roman"/>
          <w:b w:val="false"/>
          <w:i w:val="false"/>
          <w:color w:val="000000"/>
          <w:sz w:val="28"/>
        </w:rPr>
        <w:t>
Осы шешім 2014 жылдың 1 қаңтарынан бастап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27" w:id="1"/>
          <w:p>
            <w:pPr>
              <w:spacing w:after="20"/>
              <w:ind w:left="20"/>
              <w:jc w:val="both"/>
            </w:pPr>
            <w:r>
              <w:rPr>
                <w:rFonts w:ascii="Times New Roman"/>
                <w:b w:val="false"/>
                <w:i w:val="false"/>
                <w:color w:val="000000"/>
                <w:sz w:val="20"/>
              </w:rPr>
              <w:t>
</w:t>
            </w:r>
            <w:r>
              <w:rPr>
                <w:rFonts w:ascii="Times New Roman"/>
                <w:b w:val="false"/>
                <w:i/>
                <w:color w:val="000000"/>
                <w:sz w:val="20"/>
              </w:rPr>
              <w:t>      Сессия төрағасы</w:t>
            </w:r>
          </w:p>
          <w:bookmarkEnd w:id="1"/>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 Аймұқашев</w:t>
            </w:r>
          </w:p>
        </w:tc>
      </w:tr>
      <w:tr>
        <w:trPr>
          <w:trHeight w:val="30" w:hRule="atLeast"/>
        </w:trPr>
        <w:tc>
          <w:tcPr>
            <w:tcW w:w="7794" w:type="dxa"/>
            <w:tcBorders/>
            <w:tcMar>
              <w:top w:w="15" w:type="dxa"/>
              <w:left w:w="15" w:type="dxa"/>
              <w:bottom w:w="15" w:type="dxa"/>
              <w:right w:w="15" w:type="dxa"/>
            </w:tcMar>
            <w:vAlign w:val="center"/>
          </w:tcPr>
          <w:bookmarkStart w:name="z28" w:id="2"/>
          <w:p>
            <w:pPr>
              <w:spacing w:after="20"/>
              <w:ind w:left="20"/>
              <w:jc w:val="both"/>
            </w:pPr>
            <w:r>
              <w:rPr>
                <w:rFonts w:ascii="Times New Roman"/>
                <w:b w:val="false"/>
                <w:i w:val="false"/>
                <w:color w:val="000000"/>
                <w:sz w:val="20"/>
              </w:rPr>
              <w:t>
</w:t>
            </w:r>
            <w:r>
              <w:rPr>
                <w:rFonts w:ascii="Times New Roman"/>
                <w:b w:val="false"/>
                <w:i/>
                <w:color w:val="000000"/>
                <w:sz w:val="20"/>
              </w:rPr>
              <w:t>      Мәслихат хатшысы</w:t>
            </w:r>
          </w:p>
          <w:bookmarkEnd w:id="2"/>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 Жақсыбаев</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9" w:id="3"/>
          <w:p>
            <w:pPr>
              <w:spacing w:after="20"/>
              <w:ind w:left="20"/>
              <w:jc w:val="both"/>
            </w:pPr>
            <w:r>
              <w:rPr>
                <w:rFonts w:ascii="Times New Roman"/>
                <w:b w:val="false"/>
                <w:i w:val="false"/>
                <w:color w:val="000000"/>
                <w:sz w:val="20"/>
              </w:rPr>
              <w:t>
Ақжайық аудандық</w:t>
            </w:r>
            <w:r>
              <w:br/>
            </w:r>
            <w:r>
              <w:rPr>
                <w:rFonts w:ascii="Times New Roman"/>
                <w:b w:val="false"/>
                <w:i w:val="false"/>
                <w:color w:val="000000"/>
                <w:sz w:val="20"/>
              </w:rPr>
              <w:t>
мәслихатының 2014 жылғы</w:t>
            </w:r>
            <w:r>
              <w:br/>
            </w:r>
            <w:r>
              <w:rPr>
                <w:rFonts w:ascii="Times New Roman"/>
                <w:b w:val="false"/>
                <w:i w:val="false"/>
                <w:color w:val="000000"/>
                <w:sz w:val="20"/>
              </w:rPr>
              <w:t>
10 қазандағы № 23-1 шешіміне</w:t>
            </w:r>
            <w:r>
              <w:br/>
            </w:r>
            <w:r>
              <w:rPr>
                <w:rFonts w:ascii="Times New Roman"/>
                <w:b w:val="false"/>
                <w:i w:val="false"/>
                <w:color w:val="000000"/>
                <w:sz w:val="20"/>
              </w:rPr>
              <w:t>
қосымша</w:t>
            </w:r>
            <w:r>
              <w:br/>
            </w:r>
            <w:r>
              <w:rPr>
                <w:rFonts w:ascii="Times New Roman"/>
                <w:b w:val="false"/>
                <w:i w:val="false"/>
                <w:color w:val="000000"/>
                <w:sz w:val="20"/>
              </w:rPr>
              <w:t>
Ақжайық аудандық</w:t>
            </w:r>
            <w:r>
              <w:br/>
            </w:r>
            <w:r>
              <w:rPr>
                <w:rFonts w:ascii="Times New Roman"/>
                <w:b w:val="false"/>
                <w:i w:val="false"/>
                <w:color w:val="000000"/>
                <w:sz w:val="20"/>
              </w:rPr>
              <w:t>
мәслихатының 2013 жылғы</w:t>
            </w:r>
            <w:r>
              <w:br/>
            </w:r>
            <w:r>
              <w:rPr>
                <w:rFonts w:ascii="Times New Roman"/>
                <w:b w:val="false"/>
                <w:i w:val="false"/>
                <w:color w:val="000000"/>
                <w:sz w:val="20"/>
              </w:rPr>
              <w:t>
27 желтоқсандағы № 16-1</w:t>
            </w:r>
            <w:r>
              <w:br/>
            </w:r>
            <w:r>
              <w:rPr>
                <w:rFonts w:ascii="Times New Roman"/>
                <w:b w:val="false"/>
                <w:i w:val="false"/>
                <w:color w:val="000000"/>
                <w:sz w:val="20"/>
              </w:rPr>
              <w:t>
шешіміне 1 - қосымша</w:t>
            </w:r>
          </w:p>
          <w:bookmarkEnd w:id="3"/>
        </w:tc>
      </w:tr>
    </w:tbl>
    <w:bookmarkStart w:name="z30" w:id="4"/>
    <w:p>
      <w:pPr>
        <w:spacing w:after="0"/>
        <w:ind w:left="0"/>
        <w:jc w:val="left"/>
      </w:pPr>
      <w:r>
        <w:rPr>
          <w:rFonts w:ascii="Times New Roman"/>
          <w:b/>
          <w:i w:val="false"/>
          <w:color w:val="000000"/>
        </w:rPr>
        <w:t xml:space="preserve"> 
2014 жылғы арналған аудандық бюджет</w:t>
      </w:r>
    </w:p>
    <w:bookmarkEnd w:id="4"/>
    <w:bookmarkStart w:name="z31" w:id="5"/>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
        <w:gridCol w:w="999"/>
        <w:gridCol w:w="643"/>
        <w:gridCol w:w="141"/>
        <w:gridCol w:w="6728"/>
        <w:gridCol w:w="31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6"/>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w:t>
            </w:r>
          </w:p>
          <w:bookmarkEnd w:id="6"/>
        </w:tc>
        <w:tc>
          <w:tcPr>
            <w:tcW w:w="3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4 945 400</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8"/>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8"/>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804 943</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207 139</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1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207 139</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1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192 533</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1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192 533</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1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392 184</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1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345 460</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1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1 722</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1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43 090</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1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1 912</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1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10 378</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1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3 242</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2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2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4 736</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2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2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2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2 709</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2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2 709</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26"/>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26"/>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6 065</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2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3 965</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2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2 565</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2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0"/>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3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2"/>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айыппұлдар,өсімпұлдар, санкциялар, өндіріп алулар</w:t>
            </w: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3"/>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4"/>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3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5"/>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36"/>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36"/>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5 460</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3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7"/>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2 360</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3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8"/>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2 360</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3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9"/>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4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0"/>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41"/>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41"/>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4 128 932</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4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2"/>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4 128 932</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4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3"/>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4 128 932</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4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4"/>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бюджеттеріне берілетін трансферттер</w:t>
            </w: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4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5"/>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бюджеттің, Астана және Алматы қалалары бюджеттерінің басқа облыстық бюджеттермен, Астана және Алматы қалаларының бюджеттерімен өзара қатынастары</w:t>
            </w: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bookmarkStart w:name="z76" w:id="46"/>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846"/>
        <w:gridCol w:w="1149"/>
        <w:gridCol w:w="1149"/>
        <w:gridCol w:w="5647"/>
        <w:gridCol w:w="266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47"/>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p>
          <w:bookmarkEnd w:id="47"/>
        </w:tc>
        <w:tc>
          <w:tcPr>
            <w:tcW w:w="2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4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8"/>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4 902 466</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49"/>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49"/>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362 919</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5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0"/>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336 493</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5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1"/>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16 888</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5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2"/>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16 388</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5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3"/>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5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4"/>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63 512</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5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5"/>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63 217</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5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6"/>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5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7"/>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256 093</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5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8"/>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239 575</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5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9"/>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16 518</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6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0"/>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4 058</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6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1"/>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4 058</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6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2"/>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6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3"/>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6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4"/>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мүлікті сатып алу</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6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5"/>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22 368</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6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6"/>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21 408</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6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7"/>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20 719</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6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8"/>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6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9"/>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сәулет,қала құрылысы және құрылыс бөлімі</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7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0"/>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71"/>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bookmarkEnd w:id="71"/>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3 217</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7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2"/>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3 217</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7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3"/>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3 217</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7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4"/>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3 217</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7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5"/>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7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6"/>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7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7"/>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78"/>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78"/>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2 878 535</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7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9"/>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210 304</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8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0"/>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210 304</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8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1"/>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201 627</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8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2"/>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8 677</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8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3"/>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2 476 411</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8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4"/>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2 476 411</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8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5"/>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2 311 158</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8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6"/>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165 253</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8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7"/>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191 820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8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8"/>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187 566</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8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9"/>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13 628</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9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0"/>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26 473</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9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1"/>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1 286</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9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2"/>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9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3"/>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9 362</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9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4"/>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 оқытылатын мүгедек балаларды жабдықтармен, бағдарламалық қамтамасыз етумен қамту </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9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5"/>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136 817</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9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6"/>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сәулет,қала құрылысы және құрылыс бөлімі</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4254</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9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7"/>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4254</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98"/>
          <w:p>
            <w:pPr>
              <w:spacing w:after="20"/>
              <w:ind w:left="20"/>
              <w:jc w:val="both"/>
            </w:pPr>
            <w:r>
              <w:rPr>
                <w:rFonts w:ascii="Times New Roman"/>
                <w:b w:val="false"/>
                <w:i w:val="false"/>
                <w:color w:val="000000"/>
                <w:sz w:val="20"/>
              </w:rPr>
              <w:t>
05</w:t>
            </w:r>
            <w:r>
              <w:br/>
            </w:r>
            <w:r>
              <w:rPr>
                <w:rFonts w:ascii="Times New Roman"/>
                <w:b w:val="false"/>
                <w:i w:val="false"/>
                <w:color w:val="000000"/>
                <w:sz w:val="20"/>
              </w:rPr>
              <w:t>
 </w:t>
            </w:r>
          </w:p>
          <w:bookmarkEnd w:id="98"/>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9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9"/>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0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0"/>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0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1"/>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02"/>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102"/>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282 642</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0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3"/>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248 224</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0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4"/>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248 224</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0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5"/>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64 726</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0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6"/>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17 054</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0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7"/>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0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8"/>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33 533</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0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9"/>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2 826</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1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0"/>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41 495</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1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1"/>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76 589</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1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2"/>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10 441</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1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3"/>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1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4"/>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34 418</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1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5"/>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33 955</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1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6"/>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31 669</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1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7"/>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2 286</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1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8"/>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1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9"/>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2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0"/>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21"/>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21"/>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731 793</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2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2"/>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168 228</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2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3"/>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2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4"/>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2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5"/>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2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6"/>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техникалық паспорттар дайындау</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2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7"/>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2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8"/>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2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9"/>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сәулет,қала құрылысы және құрылыс бөлімі</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168 228</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3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0"/>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22 546</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3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1"/>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145 682</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3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2"/>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537 766</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3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3"/>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3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4"/>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3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5"/>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3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6"/>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3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7"/>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536 915</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3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8"/>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3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9"/>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536 915</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4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0"/>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25 799</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4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1"/>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24 712</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4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2"/>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11 717</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4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3"/>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4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4"/>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12 624</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4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5"/>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4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6"/>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4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7"/>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4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8"/>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4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9"/>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50"/>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150"/>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412 347</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5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1"/>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241 908</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5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2"/>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241 908</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5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3"/>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241 908</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5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4"/>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21 677</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5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5"/>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21 677</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5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6"/>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16 007</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5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7"/>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5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8"/>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121 343</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5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9"/>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11 078</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6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0"/>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4 835</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6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1"/>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6 243</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6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2"/>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110 265</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6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3"/>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110 265</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6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4"/>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27 419</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6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5"/>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17 813</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6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6"/>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11 422</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6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7"/>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6 391</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6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8"/>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6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9"/>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9 606</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7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0"/>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9 606</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7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1"/>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72"/>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72"/>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162 161</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55 870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14 390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14 390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21 164</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19 164</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20 316</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1 451</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16 315</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7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3"/>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7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4"/>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7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5"/>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10 390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7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6"/>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10 390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7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7"/>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10 390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7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8"/>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7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9"/>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95 901</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8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0"/>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95 901</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8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1"/>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95 901</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8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2"/>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8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3"/>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84"/>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184"/>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10 574</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8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5"/>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10 574</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8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6"/>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10 574</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8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7"/>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10 574</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8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8"/>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89"/>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189"/>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және коммуникация </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5 434</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9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0"/>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5 434</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9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1"/>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1 303</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9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2"/>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1 303</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9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3"/>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4 131</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9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4"/>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9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5"/>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4 051</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96"/>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196"/>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51 460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9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7"/>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1 724</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9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8"/>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9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9"/>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1 724</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0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0"/>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49 736</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0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1"/>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15 549</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0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2"/>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15 549</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0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3"/>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0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4"/>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0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5"/>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20 920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0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6"/>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9 670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0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7"/>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0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8"/>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11 250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0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9"/>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13 267</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1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0"/>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13 267</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1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1"/>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1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2"/>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ауыл шаруашылығы мен ветеринарияны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1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3"/>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14"/>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214"/>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1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5"/>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1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6"/>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1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7"/>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18"/>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218"/>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1 364</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1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9"/>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1 364</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2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0"/>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1 364</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2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1"/>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1 364</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2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2"/>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2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3"/>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2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4"/>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72 391</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25"/>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225"/>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72 391</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2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6"/>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72 391</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2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7"/>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72 391</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2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8"/>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72 391</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2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9"/>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Қаржы активтермен операциялар бойынша сальдо</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31 453</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30"/>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230"/>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31 453</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3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1"/>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31 453</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3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2"/>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31 453</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3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3"/>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уәкілетті ұйымдардың жарғылық капиталдарын ұлғайту</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25 453</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3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4"/>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3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5"/>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3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6"/>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3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7"/>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-60 910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3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8"/>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60 910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39"/>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239"/>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72 228</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4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0"/>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72 228</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4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1"/>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72 228</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4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2"/>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72 228</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43"/>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243"/>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12 342</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4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4"/>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12 342</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4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5"/>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12 342</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4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6"/>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12 342</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4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7"/>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48"/>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248"/>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1 024</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4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9"/>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1 024</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5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0"/>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1 024</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5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1"/>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1 024</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