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9a3d" w14:textId="5749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2013 жылғы 27 желтоқсандағы № 16-1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мәслихаттың 2014 жылғы 30 сәуірдегі № 20-1 шешімі. Батыс Қазақстан облысы Әділет департаментінде 2014 жылғы 16 мамырда № 3532 болып тіркелді. Күші жойылды - Батыс Қазақстан облысы Ақжайық аудандық мәслихатының 2015 жылғы 31 наурыздағы № 26-4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аудандық мәслихатының 31.03.2015 № 26-4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Ақжайық аудандық мәслихатының 2013 жылғы 27 желтоқсандағы № 16-1 "2014-2016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3405 тіркелген, 2014 жылғы 23 қаңтардағы "Жайық таңы"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"4 479 159 мың" деген сан "4 855 554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"3 722 691 мың" деген сан "4 099 086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"4 462 841 мың" деген сан "4 839 073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кредиттеу" жолындағы "72 228 мың" деген сан "72 391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жолындағы "72 228 мың" деген сан "72 391 мың"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 Ү. Елеубайқызы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Д. Жақсыбаев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Ақжайық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сәуірдегі № 20-1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Ақжайық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 № 16-1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424"/>
        <w:gridCol w:w="309"/>
        <w:gridCol w:w="309"/>
        <w:gridCol w:w="8868"/>
        <w:gridCol w:w="1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4855554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749868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205639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205639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184858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184858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347084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317060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5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5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9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4099086</w:t>
            </w:r>
          </w:p>
        </w:tc>
      </w:tr>
      <w:tr>
        <w:trPr>
          <w:trHeight w:val="52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4099086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4099086</w:t>
            </w:r>
          </w:p>
        </w:tc>
      </w:tr>
      <w:tr>
        <w:trPr>
          <w:trHeight w:val="5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528"/>
        <w:gridCol w:w="742"/>
        <w:gridCol w:w="871"/>
        <w:gridCol w:w="7754"/>
        <w:gridCol w:w="1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4839073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340681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318104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242899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235977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</w:t>
            </w:r>
          </w:p>
        </w:tc>
      </w:tr>
      <w:tr>
        <w:trPr>
          <w:trHeight w:val="10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2863420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194842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2586860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2586860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2414341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68787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жабдықтармен, бағдарламалық қамтамасыз етумен қамту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287821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31164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44095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79469</w:t>
            </w:r>
          </w:p>
        </w:tc>
      </w:tr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32826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32462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695968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елді-мекендерді дамыту шеңберінде объектілерді жөндеу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елді-мекендерді дамыту шеңберінде объектілерді жөндеу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22546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504250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жолаушылыр, көлігі және автомобиль жолдары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елді-мекендерді абаттандыруды дамыту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398074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108217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108217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7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136996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30705</w:t>
            </w:r>
          </w:p>
        </w:tc>
      </w:tr>
      <w:tr>
        <w:trPr>
          <w:trHeight w:val="4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7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3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25453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- 60910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  қаржыландыру (профицитін пайдалану)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