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514b88" w14:textId="0514b8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Батыс Қазақстан облысы бойынша жергілікті атқарушы органдар көрсететін мектепке дейінгі және орта білім беру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әкімдігінің 2014 жылғы 2 қыркүйектегі № 223 қаулысы. Батыс Қазақстан облысы Әділет департаментінде 2014 жылғы 29 қыркүйекте № 3641 болып тіркелді. Күші жойылды - Батыс Қазақстан облысы әкімдігінің 2015 жылғы 23 маусымдағы № 148 қаулысымен</w:t>
      </w:r>
    </w:p>
    <w:p>
      <w:pPr>
        <w:spacing w:after="0"/>
        <w:ind w:left="0"/>
        <w:jc w:val="both"/>
      </w:pPr>
      <w:r>
        <w:rPr>
          <w:rFonts w:ascii="Times New Roman"/>
          <w:b w:val="false"/>
          <w:i w:val="false"/>
          <w:color w:val="ff0000"/>
          <w:sz w:val="28"/>
        </w:rPr>
        <w:t xml:space="preserve">      Ескерту. Күші жойылды - Батыс Қазақстан облысы әкімдігінің 23.06.2015 </w:t>
      </w:r>
      <w:r>
        <w:rPr>
          <w:rFonts w:ascii="Times New Roman"/>
          <w:b w:val="false"/>
          <w:i w:val="false"/>
          <w:color w:val="ff0000"/>
          <w:sz w:val="28"/>
        </w:rPr>
        <w:t>№ 148</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 w:id="0"/>
    <w:p>
      <w:pPr>
        <w:spacing w:after="0"/>
        <w:ind w:left="0"/>
        <w:jc w:val="both"/>
      </w:pPr>
      <w:r>
        <w:rPr>
          <w:rFonts w:ascii="Times New Roman"/>
          <w:b w:val="false"/>
          <w:i w:val="false"/>
          <w:color w:val="000000"/>
          <w:sz w:val="28"/>
        </w:rPr>
        <w:t>      "Қазақстан Республикасындағы жергілікті мемлекеттік басқару және өзін-өзі басқару </w:t>
      </w:r>
      <w:r>
        <w:rPr>
          <w:rFonts w:ascii="Times New Roman"/>
          <w:b w:val="false"/>
          <w:i w:val="false"/>
          <w:color w:val="000000"/>
          <w:sz w:val="28"/>
        </w:rPr>
        <w:t>туралы"</w:t>
      </w:r>
      <w:r>
        <w:rPr>
          <w:rFonts w:ascii="Times New Roman"/>
          <w:b w:val="false"/>
          <w:i w:val="false"/>
          <w:color w:val="000000"/>
          <w:sz w:val="28"/>
        </w:rPr>
        <w:t xml:space="preserve"> 2001 жылғы 23 қаңтардағы, "Мемлекеттік көрсетілетін қызметтер </w:t>
      </w:r>
      <w:r>
        <w:rPr>
          <w:rFonts w:ascii="Times New Roman"/>
          <w:b w:val="false"/>
          <w:i w:val="false"/>
          <w:color w:val="000000"/>
          <w:sz w:val="28"/>
        </w:rPr>
        <w:t>туралы"</w:t>
      </w:r>
      <w:r>
        <w:rPr>
          <w:rFonts w:ascii="Times New Roman"/>
          <w:b w:val="false"/>
          <w:i w:val="false"/>
          <w:color w:val="000000"/>
          <w:sz w:val="28"/>
        </w:rPr>
        <w:t xml:space="preserve"> 2013 жылғы 15 сәуірдегі Қазақстан Республикасының Заңдарын басшылыққа ала отырып, Батыс Қазақстан облысының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Қоса беріліп отырған Батыс Қазақстан облысы бойынша жергілікті атқарушы органдар көрсететін мектепке дейінгі және орта білім беру саласындағы мемлекеттік көрсетілетін қызметтер регламенттері бекітілсін:</w:t>
      </w:r>
      <w:r>
        <w:br/>
      </w:r>
      <w:r>
        <w:rPr>
          <w:rFonts w:ascii="Times New Roman"/>
          <w:b w:val="false"/>
          <w:i w:val="false"/>
          <w:color w:val="000000"/>
          <w:sz w:val="28"/>
        </w:rPr>
        <w:t>
      1) "Мектепке дейінгі балалар ұйымдарына жіберу үшін мектепке дейінгі жастағы (7 жасқа толмаған) балаларды кезекке қою"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2) "Негізгі орта, жалпы орта білім туралы құжаттардың телнұсқаларын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3) "Негізгі орта, жалпы орта білім беру ұйымдарында экстернат нысанында оқуға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4) "Мүмкіндіктері шектеулі балаларды тексеру және оларға психологиялық-медициналық-педагогикалық консультациялық көмек көрсету"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5) "Дамуында проблемалары бар балалар мен жасөспірімдерді оңалту және әлеуметтік бейімдеу"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6) "Мүмкіндіктері шектеулі балаларды тәрбиелеп отырған отбасыларға консультациялық көмек көрсету"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Батыс Қазақстан облысы әкімінің орынбасары Б. М. Мәкенге жүктелсін.</w:t>
      </w:r>
      <w:r>
        <w:br/>
      </w:r>
      <w:r>
        <w:rPr>
          <w:rFonts w:ascii="Times New Roman"/>
          <w:b w:val="false"/>
          <w:i w:val="false"/>
          <w:color w:val="000000"/>
          <w:sz w:val="28"/>
        </w:rPr>
        <w:t>
</w:t>
      </w:r>
      <w:r>
        <w:rPr>
          <w:rFonts w:ascii="Times New Roman"/>
          <w:b w:val="false"/>
          <w:i w:val="false"/>
          <w:color w:val="000000"/>
          <w:sz w:val="28"/>
        </w:rPr>
        <w:t>
      3. Осы қаулы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color w:val="000000"/>
          <w:sz w:val="28"/>
        </w:rPr>
        <w:t>      Облыс әкімі                      Н. Ноғаев</w:t>
      </w:r>
    </w:p>
    <w:bookmarkStart w:name="z4" w:id="1"/>
    <w:p>
      <w:pPr>
        <w:spacing w:after="0"/>
        <w:ind w:left="0"/>
        <w:jc w:val="both"/>
      </w:pPr>
      <w:r>
        <w:rPr>
          <w:rFonts w:ascii="Times New Roman"/>
          <w:b w:val="false"/>
          <w:i w:val="false"/>
          <w:color w:val="000000"/>
          <w:sz w:val="28"/>
        </w:rPr>
        <w:t>
Батыс Қазақстан облысы әкімдігінің</w:t>
      </w:r>
      <w:r>
        <w:br/>
      </w:r>
      <w:r>
        <w:rPr>
          <w:rFonts w:ascii="Times New Roman"/>
          <w:b w:val="false"/>
          <w:i w:val="false"/>
          <w:color w:val="000000"/>
          <w:sz w:val="28"/>
        </w:rPr>
        <w:t>
2014 жылғы 2 қыркүйектегі № 223</w:t>
      </w:r>
      <w:r>
        <w:br/>
      </w:r>
      <w:r>
        <w:rPr>
          <w:rFonts w:ascii="Times New Roman"/>
          <w:b w:val="false"/>
          <w:i w:val="false"/>
          <w:color w:val="000000"/>
          <w:sz w:val="28"/>
        </w:rPr>
        <w:t>
қаулысымен бекітілген</w:t>
      </w:r>
    </w:p>
    <w:bookmarkEnd w:id="1"/>
    <w:p>
      <w:pPr>
        <w:spacing w:after="0"/>
        <w:ind w:left="0"/>
        <w:jc w:val="left"/>
      </w:pPr>
      <w:r>
        <w:rPr>
          <w:rFonts w:ascii="Times New Roman"/>
          <w:b/>
          <w:i w:val="false"/>
          <w:color w:val="000000"/>
        </w:rPr>
        <w:t xml:space="preserve"> "Мектепке дейінгі балалар ұйымдарына</w:t>
      </w:r>
      <w:r>
        <w:br/>
      </w:r>
      <w:r>
        <w:rPr>
          <w:rFonts w:ascii="Times New Roman"/>
          <w:b/>
          <w:i w:val="false"/>
          <w:color w:val="000000"/>
        </w:rPr>
        <w:t>
жіберу үшін мектепке дейінгі жастағы</w:t>
      </w:r>
      <w:r>
        <w:br/>
      </w:r>
      <w:r>
        <w:rPr>
          <w:rFonts w:ascii="Times New Roman"/>
          <w:b/>
          <w:i w:val="false"/>
          <w:color w:val="000000"/>
        </w:rPr>
        <w:t>
(7 жасқа толмаған) балаларды кезекке қою"</w:t>
      </w:r>
      <w:r>
        <w:br/>
      </w:r>
      <w:r>
        <w:rPr>
          <w:rFonts w:ascii="Times New Roman"/>
          <w:b/>
          <w:i w:val="false"/>
          <w:color w:val="000000"/>
        </w:rPr>
        <w:t>
мемлекеттік көрсетілетін қызмет</w:t>
      </w:r>
      <w:r>
        <w:br/>
      </w:r>
      <w:r>
        <w:rPr>
          <w:rFonts w:ascii="Times New Roman"/>
          <w:b/>
          <w:i w:val="false"/>
          <w:color w:val="000000"/>
        </w:rPr>
        <w:t>
регламенті</w:t>
      </w:r>
    </w:p>
    <w:bookmarkStart w:name="z5" w:id="2"/>
    <w:p>
      <w:pPr>
        <w:spacing w:after="0"/>
        <w:ind w:left="0"/>
        <w:jc w:val="left"/>
      </w:pPr>
      <w:r>
        <w:rPr>
          <w:rFonts w:ascii="Times New Roman"/>
          <w:b/>
          <w:i w:val="false"/>
          <w:color w:val="000000"/>
        </w:rPr>
        <w:t xml:space="preserve"> 
1. Жалпы ережелер</w:t>
      </w:r>
    </w:p>
    <w:bookmarkEnd w:id="2"/>
    <w:p>
      <w:pPr>
        <w:spacing w:after="0"/>
        <w:ind w:left="0"/>
        <w:jc w:val="both"/>
      </w:pPr>
      <w:r>
        <w:rPr>
          <w:rFonts w:ascii="Times New Roman"/>
          <w:b w:val="false"/>
          <w:i w:val="false"/>
          <w:color w:val="000000"/>
          <w:sz w:val="28"/>
        </w:rPr>
        <w:t>      1. "Мектепке дейінгі балалар ұйымдарына жіберу үшін мектепке дейінгі жастағы (7 жасқа толмаған) балаларды кезекке қою" мемлекеттік көрсетілетін қызметі (бұдан әрі - мемлекеттік көрсетілетін қызмет).</w:t>
      </w:r>
      <w:r>
        <w:br/>
      </w:r>
      <w:r>
        <w:rPr>
          <w:rFonts w:ascii="Times New Roman"/>
          <w:b w:val="false"/>
          <w:i w:val="false"/>
          <w:color w:val="000000"/>
          <w:sz w:val="28"/>
        </w:rPr>
        <w:t>
      Мемлекеттік көрсетілетін қызмет облыстық маңызы бар қаланың, ауданның жергілікті атқарушы органдары, кент, ауыл, ауылдық округ әкімдерімен (бұдан әрі - көрсетілетін қызметті беруші) Қазақстан Республикасы Үкіметінің 2014 жылғы 23 мамырдағы № 538 "Қазақстан Республикасы Білім және ғылым министрлігі, жергілікті атқарушы органдар көрсететін мектепке дейінгі және орта білім беру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"Мектепке дейінгі балалар ұйымдарына жіберу үшін мектепке дейінгі жастағы (7 жасқа толмаған) балаларды кезекке қою" мемлекеттік көрсетілетін қызмет стандарты (бұдан әрі – стандарт) негізінде көрсетіледі.</w:t>
      </w:r>
      <w:r>
        <w:br/>
      </w:r>
      <w:r>
        <w:rPr>
          <w:rFonts w:ascii="Times New Roman"/>
          <w:b w:val="false"/>
          <w:i w:val="false"/>
          <w:color w:val="000000"/>
          <w:sz w:val="28"/>
        </w:rPr>
        <w:t>
      Өтініштерді қабылдау және мемлекеттік қызметті көрсету нәтижесін беру:</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 (бұдан әрі – ХҚКО);</w:t>
      </w:r>
      <w:r>
        <w:br/>
      </w:r>
      <w:r>
        <w:rPr>
          <w:rFonts w:ascii="Times New Roman"/>
          <w:b w:val="false"/>
          <w:i w:val="false"/>
          <w:color w:val="000000"/>
          <w:sz w:val="28"/>
        </w:rPr>
        <w:t>
      3) "электронды үкімет" веб-порталы: www.e.gov.kz (бұдан әрі – портал) арқылы жүзеге асырылады.</w:t>
      </w:r>
      <w:r>
        <w:br/>
      </w: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w:t>
      </w:r>
      <w:r>
        <w:rPr>
          <w:rFonts w:ascii="Times New Roman"/>
          <w:b w:val="false"/>
          <w:i w:val="false"/>
          <w:color w:val="0d0d0d"/>
          <w:sz w:val="28"/>
        </w:rPr>
        <w:t xml:space="preserve">      2. Мемлекеттік қызмет көрсету нысаны: </w:t>
      </w:r>
      <w:r>
        <w:rPr>
          <w:rFonts w:ascii="Times New Roman"/>
          <w:b w:val="false"/>
          <w:i w:val="false"/>
          <w:color w:val="000000"/>
          <w:sz w:val="28"/>
        </w:rPr>
        <w:t>электрондық және (немесе) қағаз түрінде.</w:t>
      </w:r>
      <w:r>
        <w:br/>
      </w:r>
      <w:r>
        <w:rPr>
          <w:rFonts w:ascii="Times New Roman"/>
          <w:b w:val="false"/>
          <w:i w:val="false"/>
          <w:color w:val="000000"/>
          <w:sz w:val="28"/>
        </w:rPr>
        <w:t>
</w:t>
      </w:r>
      <w:r>
        <w:rPr>
          <w:rFonts w:ascii="Times New Roman"/>
          <w:b w:val="false"/>
          <w:i w:val="false"/>
          <w:color w:val="0d0d0d"/>
          <w:sz w:val="28"/>
        </w:rPr>
        <w:t xml:space="preserve">      3. </w:t>
      </w:r>
      <w:r>
        <w:rPr>
          <w:rFonts w:ascii="Times New Roman"/>
          <w:b w:val="false"/>
          <w:i w:val="false"/>
          <w:color w:val="000000"/>
          <w:sz w:val="28"/>
        </w:rPr>
        <w:t>Мемлекеттік қызмет көрсету нәтижесі - кезекке қою болып табылады, бұл туралы көрсетілетін қызметті алушыға кезектілік нөмірі көрсетілген қолхат беріледі, немесе мемлекеттік қызметті көрсетуден бас тарту туралы дәлелді жауап (бұдан әрі – бас тарту туралы дәлелді жауап).</w:t>
      </w:r>
    </w:p>
    <w:bookmarkStart w:name="z6" w:id="3"/>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
көрсетілетін қызметті берушінің құрылымдық</w:t>
      </w:r>
      <w:r>
        <w:br/>
      </w:r>
      <w:r>
        <w:rPr>
          <w:rFonts w:ascii="Times New Roman"/>
          <w:b/>
          <w:i w:val="false"/>
          <w:color w:val="000000"/>
        </w:rPr>
        <w:t>
бөлімшелерінің (қызметкерлерінің) іс-қимыл</w:t>
      </w:r>
      <w:r>
        <w:br/>
      </w:r>
      <w:r>
        <w:rPr>
          <w:rFonts w:ascii="Times New Roman"/>
          <w:b/>
          <w:i w:val="false"/>
          <w:color w:val="000000"/>
        </w:rPr>
        <w:t>
тәртібін сипаттау</w:t>
      </w:r>
    </w:p>
    <w:bookmarkEnd w:id="3"/>
    <w:p>
      <w:pPr>
        <w:spacing w:after="0"/>
        <w:ind w:left="0"/>
        <w:jc w:val="both"/>
      </w:pPr>
      <w:r>
        <w:rPr>
          <w:rFonts w:ascii="Times New Roman"/>
          <w:b w:val="false"/>
          <w:i w:val="false"/>
          <w:color w:val="0d0d0d"/>
          <w:sz w:val="28"/>
        </w:rPr>
        <w:t xml:space="preserve">      4. Мемлекеттік қызметті көрсету бойынша іс-қимылды бастау үшін негіздеме стандарттың </w:t>
      </w:r>
      <w:r>
        <w:rPr>
          <w:rFonts w:ascii="Times New Roman"/>
          <w:b w:val="false"/>
          <w:i w:val="false"/>
          <w:color w:val="000000"/>
          <w:sz w:val="28"/>
        </w:rPr>
        <w:t>9-тармағында</w:t>
      </w:r>
      <w:r>
        <w:rPr>
          <w:rFonts w:ascii="Times New Roman"/>
          <w:b w:val="false"/>
          <w:i w:val="false"/>
          <w:color w:val="0d0d0d"/>
          <w:sz w:val="28"/>
        </w:rPr>
        <w:t xml:space="preserve"> көрсетілген қажетті құжаттарды ұсыну болып табылады</w:t>
      </w:r>
      <w:r>
        <w:rPr>
          <w:rFonts w:ascii="Times New Roman"/>
          <w:b w:val="false"/>
          <w:i w:val="false"/>
          <w:color w:val="000000"/>
          <w:sz w:val="28"/>
        </w:rPr>
        <w:t>.</w:t>
      </w:r>
      <w:r>
        <w:br/>
      </w:r>
      <w:r>
        <w:rPr>
          <w:rFonts w:ascii="Times New Roman"/>
          <w:b w:val="false"/>
          <w:i w:val="false"/>
          <w:color w:val="000000"/>
          <w:sz w:val="28"/>
        </w:rPr>
        <w:t xml:space="preserve">
      5. </w:t>
      </w:r>
      <w:r>
        <w:rPr>
          <w:rFonts w:ascii="Times New Roman"/>
          <w:b w:val="false"/>
          <w:i w:val="false"/>
          <w:color w:val="0d0d0d"/>
          <w:sz w:val="28"/>
        </w:rPr>
        <w:t>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 қызметкері қажетті құжаттарды тапсырылған сәттен бастап 5 (бес) минут ішінде оларды қабылдауды, тіркеуді жүзеге асырады және көрсетілетін қызметті берушінің басшысына бұрыштама қоюға жолдайды;</w:t>
      </w:r>
      <w:r>
        <w:br/>
      </w:r>
      <w:r>
        <w:rPr>
          <w:rFonts w:ascii="Times New Roman"/>
          <w:b w:val="false"/>
          <w:i w:val="false"/>
          <w:color w:val="000000"/>
          <w:sz w:val="28"/>
        </w:rPr>
        <w:t>
      2) көрсетілетін қызметті берушінің басшысы 5 (бес) минут ішінде бұрыштама қояды және құжаттарды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10 (он) минут ішінде келіп түскен құжаттарды қарайды, қолхатты немесе бас тарту туралы дәлелді жауапты дайындайды және көрсетілетін қызметті берушінің басшысына қол қоюға жолдайды;</w:t>
      </w:r>
      <w:r>
        <w:br/>
      </w:r>
      <w:r>
        <w:rPr>
          <w:rFonts w:ascii="Times New Roman"/>
          <w:b w:val="false"/>
          <w:i w:val="false"/>
          <w:color w:val="000000"/>
          <w:sz w:val="28"/>
        </w:rPr>
        <w:t>
      4) көрсетілетін қызметті берушінің басшысы 5 (бес) минут ішінде қолхатқа немесе бас тарту туралы дәлелді жауапқа</w:t>
      </w:r>
      <w:r>
        <w:rPr>
          <w:rFonts w:ascii="Times New Roman"/>
          <w:b w:val="false"/>
          <w:i w:val="false"/>
          <w:color w:val="0d0d0d"/>
          <w:sz w:val="28"/>
        </w:rPr>
        <w:t xml:space="preserve"> қол қояды және кеңсеге жібереді;</w:t>
      </w:r>
      <w:r>
        <w:br/>
      </w:r>
      <w:r>
        <w:rPr>
          <w:rFonts w:ascii="Times New Roman"/>
          <w:b w:val="false"/>
          <w:i w:val="false"/>
          <w:color w:val="000000"/>
          <w:sz w:val="28"/>
        </w:rPr>
        <w:t>
</w:t>
      </w:r>
      <w:r>
        <w:rPr>
          <w:rFonts w:ascii="Times New Roman"/>
          <w:b w:val="false"/>
          <w:i w:val="false"/>
          <w:color w:val="0d0d0d"/>
          <w:sz w:val="28"/>
        </w:rPr>
        <w:t xml:space="preserve">      5) </w:t>
      </w:r>
      <w:r>
        <w:rPr>
          <w:rFonts w:ascii="Times New Roman"/>
          <w:b w:val="false"/>
          <w:i w:val="false"/>
          <w:color w:val="000000"/>
          <w:sz w:val="28"/>
        </w:rPr>
        <w:t>көрсетілетін қызметті берушінің кеңсе қызметкері</w:t>
      </w:r>
      <w:r>
        <w:rPr>
          <w:rFonts w:ascii="Times New Roman"/>
          <w:b w:val="false"/>
          <w:i w:val="false"/>
          <w:color w:val="0d0d0d"/>
          <w:sz w:val="28"/>
        </w:rPr>
        <w:t xml:space="preserve"> 5 (бес)</w:t>
      </w:r>
      <w:r>
        <w:rPr>
          <w:rFonts w:ascii="Times New Roman"/>
          <w:b w:val="false"/>
          <w:i w:val="false"/>
          <w:color w:val="000000"/>
          <w:sz w:val="28"/>
        </w:rPr>
        <w:t xml:space="preserve"> минут ішінде мемлекеттік қызмет көрсетудің нәтижесін көрсетілетін қызметті алушыға береді</w:t>
      </w:r>
      <w:r>
        <w:rPr>
          <w:rFonts w:ascii="Times New Roman"/>
          <w:b w:val="false"/>
          <w:i w:val="false"/>
          <w:color w:val="0d0d0d"/>
          <w:sz w:val="28"/>
        </w:rPr>
        <w:t>.</w:t>
      </w:r>
      <w:r>
        <w:br/>
      </w:r>
      <w:r>
        <w:rPr>
          <w:rFonts w:ascii="Times New Roman"/>
          <w:b w:val="false"/>
          <w:i w:val="false"/>
          <w:color w:val="000000"/>
          <w:sz w:val="28"/>
        </w:rPr>
        <w:t>
</w:t>
      </w:r>
      <w:r>
        <w:rPr>
          <w:rFonts w:ascii="Times New Roman"/>
          <w:b w:val="false"/>
          <w:i w:val="false"/>
          <w:color w:val="0d0d0d"/>
          <w:sz w:val="28"/>
        </w:rPr>
        <w:t xml:space="preserve">      6. Келесі </w:t>
      </w:r>
      <w:r>
        <w:rPr>
          <w:rFonts w:ascii="Times New Roman"/>
          <w:b w:val="false"/>
          <w:i w:val="false"/>
          <w:color w:val="000000"/>
          <w:sz w:val="28"/>
        </w:rPr>
        <w:t xml:space="preserve">рәсімді (іс-қимылды) орындауды бастауға </w:t>
      </w:r>
      <w:r>
        <w:rPr>
          <w:rFonts w:ascii="Times New Roman"/>
          <w:b w:val="false"/>
          <w:i w:val="false"/>
          <w:color w:val="0d0d0d"/>
          <w:sz w:val="28"/>
        </w:rPr>
        <w:t>негіздеме</w:t>
      </w:r>
      <w:r>
        <w:rPr>
          <w:rFonts w:ascii="Times New Roman"/>
          <w:b w:val="false"/>
          <w:i w:val="false"/>
          <w:color w:val="000000"/>
          <w:sz w:val="28"/>
        </w:rPr>
        <w:t xml:space="preserve"> болатын мемлекеттік қызмет көрсету бойынша рәсімінің (іс-қимылдың) нәтижесі:</w:t>
      </w:r>
      <w:r>
        <w:br/>
      </w:r>
      <w:r>
        <w:rPr>
          <w:rFonts w:ascii="Times New Roman"/>
          <w:b w:val="false"/>
          <w:i w:val="false"/>
          <w:color w:val="000000"/>
          <w:sz w:val="28"/>
        </w:rPr>
        <w:t>
      1) көрсетілетін қызметті алушыдан құжаттарды қабылдау және көрсетілетін қызметті берушінің басшысына беру;</w:t>
      </w:r>
      <w:r>
        <w:br/>
      </w:r>
      <w:r>
        <w:rPr>
          <w:rFonts w:ascii="Times New Roman"/>
          <w:b w:val="false"/>
          <w:i w:val="false"/>
          <w:color w:val="000000"/>
          <w:sz w:val="28"/>
        </w:rPr>
        <w:t>
      2) көрсетілетін қызметті беруші басшысының көрсетілетін қызметті берушінің жауапты орындаушысын тағайындауы және оған көрсетілетін қызметті алушының құжаттарын жолдауы;</w:t>
      </w:r>
      <w:r>
        <w:br/>
      </w:r>
      <w:r>
        <w:rPr>
          <w:rFonts w:ascii="Times New Roman"/>
          <w:b w:val="false"/>
          <w:i w:val="false"/>
          <w:color w:val="000000"/>
          <w:sz w:val="28"/>
        </w:rPr>
        <w:t>
      3) көрсетілетін қызметті берушінің жауапты орындаушысының қолхатты немесе бас тарту туралы дәлелді жауапты әзірлеуі;</w:t>
      </w:r>
      <w:r>
        <w:br/>
      </w:r>
      <w:r>
        <w:rPr>
          <w:rFonts w:ascii="Times New Roman"/>
          <w:b w:val="false"/>
          <w:i w:val="false"/>
          <w:color w:val="000000"/>
          <w:sz w:val="28"/>
        </w:rPr>
        <w:t>
      4) көрсетілетін қызметті беруші басшысының қолхатқа немесе бас тарту туралы дәлелді жауапқа қол қоюы;</w:t>
      </w:r>
      <w:r>
        <w:br/>
      </w: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p>
    <w:bookmarkStart w:name="z7" w:id="4"/>
    <w:p>
      <w:pPr>
        <w:spacing w:after="0"/>
        <w:ind w:left="0"/>
        <w:jc w:val="left"/>
      </w:pPr>
      <w:r>
        <w:rPr>
          <w:rFonts w:ascii="Times New Roman"/>
          <w:b/>
          <w:i w:val="false"/>
          <w:color w:val="000000"/>
        </w:rPr>
        <w:t xml:space="preserve"> 
3. Мемлекеттік қызмет көрсету процесінде</w:t>
      </w:r>
      <w:r>
        <w:br/>
      </w:r>
      <w:r>
        <w:rPr>
          <w:rFonts w:ascii="Times New Roman"/>
          <w:b/>
          <w:i w:val="false"/>
          <w:color w:val="000000"/>
        </w:rPr>
        <w:t>
көрсетілетін қызметті берушінің құрылымдық</w:t>
      </w:r>
      <w:r>
        <w:br/>
      </w:r>
      <w:r>
        <w:rPr>
          <w:rFonts w:ascii="Times New Roman"/>
          <w:b/>
          <w:i w:val="false"/>
          <w:color w:val="000000"/>
        </w:rPr>
        <w:t>
бөлімшелерінің (қызметкерлерінің)</w:t>
      </w:r>
      <w:r>
        <w:br/>
      </w:r>
      <w:r>
        <w:rPr>
          <w:rFonts w:ascii="Times New Roman"/>
          <w:b/>
          <w:i w:val="false"/>
          <w:color w:val="000000"/>
        </w:rPr>
        <w:t>
өзара іс-қимыл тәртібін сипаттау</w:t>
      </w:r>
    </w:p>
    <w:bookmarkEnd w:id="4"/>
    <w:p>
      <w:pPr>
        <w:spacing w:after="0"/>
        <w:ind w:left="0"/>
        <w:jc w:val="both"/>
      </w:pPr>
      <w:r>
        <w:rPr>
          <w:rFonts w:ascii="Times New Roman"/>
          <w:b w:val="false"/>
          <w:i w:val="false"/>
          <w:color w:val="0d0d0d"/>
          <w:sz w:val="28"/>
        </w:rPr>
        <w:t>      7. М</w:t>
      </w:r>
      <w:r>
        <w:rPr>
          <w:rFonts w:ascii="Times New Roman"/>
          <w:b w:val="false"/>
          <w:i w:val="false"/>
          <w:color w:val="000000"/>
          <w:sz w:val="28"/>
        </w:rPr>
        <w:t>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d0d0d"/>
          <w:sz w:val="28"/>
        </w:rPr>
        <w:t xml:space="preserve">      1)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d0d0d"/>
          <w:sz w:val="28"/>
        </w:rPr>
        <w:t xml:space="preserve">      2)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8.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"Мектепке дейінгі балалар ұйымдарына жіберу үшін мектепке дейінгі жастағы (7 жасқа толмаған) балаларды кезекке қою"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9.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көрсетілетін қызметті берушілермен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Start w:name="z8" w:id="5"/>
    <w:p>
      <w:pPr>
        <w:spacing w:after="0"/>
        <w:ind w:left="0"/>
        <w:jc w:val="left"/>
      </w:pPr>
      <w:r>
        <w:rPr>
          <w:rFonts w:ascii="Times New Roman"/>
          <w:b/>
          <w:i w:val="false"/>
          <w:color w:val="000000"/>
        </w:rPr>
        <w:t xml:space="preserve"> 
4. Мемлекеттік қызмет көрсету процесінде</w:t>
      </w:r>
      <w:r>
        <w:br/>
      </w:r>
      <w:r>
        <w:rPr>
          <w:rFonts w:ascii="Times New Roman"/>
          <w:b/>
          <w:i w:val="false"/>
          <w:color w:val="000000"/>
        </w:rPr>
        <w:t>
ХҚКО және (немесе) өзге де көрсетілетін</w:t>
      </w:r>
      <w:r>
        <w:br/>
      </w:r>
      <w:r>
        <w:rPr>
          <w:rFonts w:ascii="Times New Roman"/>
          <w:b/>
          <w:i w:val="false"/>
          <w:color w:val="000000"/>
        </w:rPr>
        <w:t>
қызметті берушілермен өзара іс-қимыл жасасу</w:t>
      </w:r>
      <w:r>
        <w:br/>
      </w:r>
      <w:r>
        <w:rPr>
          <w:rFonts w:ascii="Times New Roman"/>
          <w:b/>
          <w:i w:val="false"/>
          <w:color w:val="000000"/>
        </w:rPr>
        <w:t>
тәртібін, сондай-ақ ақпараттық жүйелерді</w:t>
      </w:r>
      <w:r>
        <w:br/>
      </w:r>
      <w:r>
        <w:rPr>
          <w:rFonts w:ascii="Times New Roman"/>
          <w:b/>
          <w:i w:val="false"/>
          <w:color w:val="000000"/>
        </w:rPr>
        <w:t>
пайдалану тәртібін сипаттау</w:t>
      </w:r>
    </w:p>
    <w:bookmarkEnd w:id="5"/>
    <w:p>
      <w:pPr>
        <w:spacing w:after="0"/>
        <w:ind w:left="0"/>
        <w:jc w:val="both"/>
      </w:pPr>
      <w:r>
        <w:rPr>
          <w:rFonts w:ascii="Times New Roman"/>
          <w:b w:val="false"/>
          <w:i w:val="false"/>
          <w:color w:val="0d0d0d"/>
          <w:sz w:val="28"/>
        </w:rPr>
        <w:t xml:space="preserve">      10. </w:t>
      </w:r>
      <w:r>
        <w:rPr>
          <w:rFonts w:ascii="Times New Roman"/>
          <w:b w:val="false"/>
          <w:i w:val="false"/>
          <w:color w:val="000000"/>
          <w:sz w:val="28"/>
        </w:rPr>
        <w:t>ХҚКО-ға және (немесе) өзге де көрсетілетін қызметті берушілерге жүгіну тәртібін, көрсетілетін қызметті алушының өтінішін өңдеу ұзақтығын сипаттау:</w:t>
      </w:r>
      <w:r>
        <w:br/>
      </w:r>
      <w:r>
        <w:rPr>
          <w:rFonts w:ascii="Times New Roman"/>
          <w:b w:val="false"/>
          <w:i w:val="false"/>
          <w:color w:val="000000"/>
          <w:sz w:val="28"/>
        </w:rPr>
        <w:t>
</w:t>
      </w:r>
      <w:r>
        <w:rPr>
          <w:rFonts w:ascii="Times New Roman"/>
          <w:b w:val="false"/>
          <w:i w:val="false"/>
          <w:color w:val="0d0d0d"/>
          <w:sz w:val="28"/>
        </w:rPr>
        <w:t xml:space="preserve">      1) көрсетілетін мемлекеттік </w:t>
      </w:r>
      <w:r>
        <w:rPr>
          <w:rFonts w:ascii="Times New Roman"/>
          <w:b w:val="false"/>
          <w:i w:val="false"/>
          <w:color w:val="000000"/>
          <w:sz w:val="28"/>
        </w:rPr>
        <w:t>қызметті алушы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өтінішті және қажетті құжаттарды ХҚКО қызметкеріне береді, ол электрондық кезек ретімен "кедергісіз" қызмет көрсету арқылы операциялық залда жүзеге асырылады (2 минут ішінде);</w:t>
      </w:r>
      <w:r>
        <w:br/>
      </w:r>
      <w:r>
        <w:rPr>
          <w:rFonts w:ascii="Times New Roman"/>
          <w:b w:val="false"/>
          <w:i w:val="false"/>
          <w:color w:val="000000"/>
          <w:sz w:val="28"/>
        </w:rPr>
        <w:t>
      2) 1 - процесс – қызмет көрсету үшін ХҚКО-ның қызметкері ХҚКО ықпалдастырылған ақпараттық жүйесінің ақпараттық жұмыс орнына (бұдан әрі – ХҚКО ЫАЖ АЖО) логинді және парольді (авторизациялау процесі) енгізуі (1 минут ішінде);</w:t>
      </w:r>
      <w:r>
        <w:br/>
      </w:r>
      <w:r>
        <w:rPr>
          <w:rFonts w:ascii="Times New Roman"/>
          <w:b w:val="false"/>
          <w:i w:val="false"/>
          <w:color w:val="000000"/>
          <w:sz w:val="28"/>
        </w:rPr>
        <w:t>
      3) 2 - процесс – ХҚКО қызметкері мемлекеттік көрсетілетін қызметті таңдайды, экранға мемлекеттік қызметті көрсету үшін сұраныс нысаны шығады және ХҚКО қызметкері көрсетілетін қызметті алушының немесе сенімхат бойынша қызмет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(2 минут ішінде);</w:t>
      </w:r>
      <w:r>
        <w:br/>
      </w:r>
      <w:r>
        <w:rPr>
          <w:rFonts w:ascii="Times New Roman"/>
          <w:b w:val="false"/>
          <w:i w:val="false"/>
          <w:color w:val="000000"/>
          <w:sz w:val="28"/>
        </w:rPr>
        <w:t>
</w:t>
      </w:r>
      <w:r>
        <w:rPr>
          <w:rFonts w:ascii="Times New Roman"/>
          <w:b w:val="false"/>
          <w:i w:val="false"/>
          <w:color w:val="0d0d0d"/>
          <w:sz w:val="28"/>
        </w:rPr>
        <w:t xml:space="preserve">      4) 3 - процесс – электрондық үкімет шлюзі (бұдан әрі - ЭҮШ) арқылы жеке тұлғалардың мемлекеттік деректер қорына (бұдан әрі – ЖТ МДҚ) көрсетілетін </w:t>
      </w:r>
      <w:r>
        <w:rPr>
          <w:rFonts w:ascii="Times New Roman"/>
          <w:b w:val="false"/>
          <w:i w:val="false"/>
          <w:color w:val="000000"/>
          <w:sz w:val="28"/>
        </w:rPr>
        <w:t xml:space="preserve">қызметті </w:t>
      </w:r>
      <w:r>
        <w:rPr>
          <w:rFonts w:ascii="Times New Roman"/>
          <w:b w:val="false"/>
          <w:i w:val="false"/>
          <w:color w:val="0d0d0d"/>
          <w:sz w:val="28"/>
        </w:rPr>
        <w:t xml:space="preserve">алушының мәліметтері туралы, сондай-ақ бірыңғай нотариалдық ақпараттық жүйесіне (бұдан әрі - БНАЖ) - көрсетілетін </w:t>
      </w:r>
      <w:r>
        <w:rPr>
          <w:rFonts w:ascii="Times New Roman"/>
          <w:b w:val="false"/>
          <w:i w:val="false"/>
          <w:color w:val="000000"/>
          <w:sz w:val="28"/>
        </w:rPr>
        <w:t xml:space="preserve">қызметті алушы өкілінің сенімхат мәліметтері туралы </w:t>
      </w:r>
      <w:r>
        <w:rPr>
          <w:rFonts w:ascii="Times New Roman"/>
          <w:b w:val="false"/>
          <w:i w:val="false"/>
          <w:color w:val="0d0d0d"/>
          <w:sz w:val="28"/>
        </w:rPr>
        <w:t xml:space="preserve">сұрау жолдануы </w:t>
      </w:r>
      <w:r>
        <w:rPr>
          <w:rFonts w:ascii="Times New Roman"/>
          <w:b w:val="false"/>
          <w:i w:val="false"/>
          <w:color w:val="000000"/>
          <w:sz w:val="28"/>
        </w:rPr>
        <w:t>(2 минут ішінде)</w:t>
      </w:r>
      <w:r>
        <w:rPr>
          <w:rFonts w:ascii="Times New Roman"/>
          <w:b w:val="false"/>
          <w:i w:val="false"/>
          <w:color w:val="0d0d0d"/>
          <w:sz w:val="28"/>
        </w:rPr>
        <w:t>;</w:t>
      </w:r>
      <w:r>
        <w:br/>
      </w:r>
      <w:r>
        <w:rPr>
          <w:rFonts w:ascii="Times New Roman"/>
          <w:b w:val="false"/>
          <w:i w:val="false"/>
          <w:color w:val="000000"/>
          <w:sz w:val="28"/>
        </w:rPr>
        <w:t>
</w:t>
      </w:r>
      <w:r>
        <w:rPr>
          <w:rFonts w:ascii="Times New Roman"/>
          <w:b w:val="false"/>
          <w:i w:val="false"/>
          <w:color w:val="0d0d0d"/>
          <w:sz w:val="28"/>
        </w:rPr>
        <w:t xml:space="preserve">      5) 1 шарт - ЖТ МДҚ-да көрсетілетін </w:t>
      </w:r>
      <w:r>
        <w:rPr>
          <w:rFonts w:ascii="Times New Roman"/>
          <w:b w:val="false"/>
          <w:i w:val="false"/>
          <w:color w:val="000000"/>
          <w:sz w:val="28"/>
        </w:rPr>
        <w:t xml:space="preserve">қызметті </w:t>
      </w:r>
      <w:r>
        <w:rPr>
          <w:rFonts w:ascii="Times New Roman"/>
          <w:b w:val="false"/>
          <w:i w:val="false"/>
          <w:color w:val="0d0d0d"/>
          <w:sz w:val="28"/>
        </w:rPr>
        <w:t xml:space="preserve">алушы мәліметтерінің және БНАЖ-да сенімхат мәліметтерінің болуының тексерілуі </w:t>
      </w:r>
      <w:r>
        <w:rPr>
          <w:rFonts w:ascii="Times New Roman"/>
          <w:b w:val="false"/>
          <w:i w:val="false"/>
          <w:color w:val="000000"/>
          <w:sz w:val="28"/>
        </w:rPr>
        <w:t>(1 минут ішінде)</w:t>
      </w:r>
      <w:r>
        <w:rPr>
          <w:rFonts w:ascii="Times New Roman"/>
          <w:b w:val="false"/>
          <w:i w:val="false"/>
          <w:color w:val="0d0d0d"/>
          <w:sz w:val="28"/>
        </w:rPr>
        <w:t>;</w:t>
      </w:r>
      <w:r>
        <w:br/>
      </w:r>
      <w:r>
        <w:rPr>
          <w:rFonts w:ascii="Times New Roman"/>
          <w:b w:val="false"/>
          <w:i w:val="false"/>
          <w:color w:val="000000"/>
          <w:sz w:val="28"/>
        </w:rPr>
        <w:t>
</w:t>
      </w:r>
      <w:r>
        <w:rPr>
          <w:rFonts w:ascii="Times New Roman"/>
          <w:b w:val="false"/>
          <w:i w:val="false"/>
          <w:color w:val="0d0d0d"/>
          <w:sz w:val="28"/>
        </w:rPr>
        <w:t>      6) 4 - процесс –</w:t>
      </w:r>
      <w:r>
        <w:rPr>
          <w:rFonts w:ascii="Times New Roman"/>
          <w:b w:val="false"/>
          <w:i w:val="false"/>
          <w:color w:val="000000"/>
          <w:sz w:val="28"/>
        </w:rPr>
        <w:t> </w:t>
      </w:r>
      <w:r>
        <w:rPr>
          <w:rFonts w:ascii="Times New Roman"/>
          <w:b w:val="false"/>
          <w:i w:val="false"/>
          <w:color w:val="0d0d0d"/>
          <w:sz w:val="28"/>
        </w:rPr>
        <w:t xml:space="preserve">ЖТ МДҚ-да көрсетілетін </w:t>
      </w:r>
      <w:r>
        <w:rPr>
          <w:rFonts w:ascii="Times New Roman"/>
          <w:b w:val="false"/>
          <w:i w:val="false"/>
          <w:color w:val="000000"/>
          <w:sz w:val="28"/>
        </w:rPr>
        <w:t>қызметті</w:t>
      </w:r>
      <w:r>
        <w:rPr>
          <w:rFonts w:ascii="Times New Roman"/>
          <w:b w:val="false"/>
          <w:i w:val="false"/>
          <w:color w:val="0d0d0d"/>
          <w:sz w:val="28"/>
        </w:rPr>
        <w:t xml:space="preserve">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қалыптастырылуы </w:t>
      </w:r>
      <w:r>
        <w:rPr>
          <w:rFonts w:ascii="Times New Roman"/>
          <w:b w:val="false"/>
          <w:i w:val="false"/>
          <w:color w:val="000000"/>
          <w:sz w:val="28"/>
        </w:rPr>
        <w:t>(2 минут ішінде);</w:t>
      </w:r>
      <w:r>
        <w:br/>
      </w:r>
      <w:r>
        <w:rPr>
          <w:rFonts w:ascii="Times New Roman"/>
          <w:b w:val="false"/>
          <w:i w:val="false"/>
          <w:color w:val="000000"/>
          <w:sz w:val="28"/>
        </w:rPr>
        <w:t>
      7) 5 - процесс – ХҚКО қызметкерінің ЭЦҚ-мен куәландырылған (қол қойылған) электрондық құжаттар (</w:t>
      </w:r>
      <w:r>
        <w:rPr>
          <w:rFonts w:ascii="Times New Roman"/>
          <w:b w:val="false"/>
          <w:i w:val="false"/>
          <w:color w:val="0d0d0d"/>
          <w:sz w:val="28"/>
        </w:rPr>
        <w:t xml:space="preserve">көрсетілетін </w:t>
      </w:r>
      <w:r>
        <w:rPr>
          <w:rFonts w:ascii="Times New Roman"/>
          <w:b w:val="false"/>
          <w:i w:val="false"/>
          <w:color w:val="000000"/>
          <w:sz w:val="28"/>
        </w:rPr>
        <w:t xml:space="preserve">қызметті алушының сұранысын) </w:t>
      </w:r>
      <w:r>
        <w:rPr>
          <w:rFonts w:ascii="Times New Roman"/>
          <w:b w:val="false"/>
          <w:i w:val="false"/>
          <w:color w:val="0d0d0d"/>
          <w:sz w:val="28"/>
        </w:rPr>
        <w:t>ЭҮШ</w:t>
      </w:r>
      <w:r>
        <w:rPr>
          <w:rFonts w:ascii="Times New Roman"/>
          <w:b w:val="false"/>
          <w:i w:val="false"/>
          <w:color w:val="000000"/>
          <w:sz w:val="28"/>
        </w:rPr>
        <w:t xml:space="preserve"> арқылы электрондық үкіметтің аймақтық шлюзінің автоматтандырылған жұмыс орнына (бұдан әрі – ЭҮАШ АЖО) жолдануы (2 минут ішінде);</w:t>
      </w:r>
      <w:r>
        <w:br/>
      </w:r>
      <w:r>
        <w:rPr>
          <w:rFonts w:ascii="Times New Roman"/>
          <w:b w:val="false"/>
          <w:i w:val="false"/>
          <w:color w:val="000000"/>
          <w:sz w:val="28"/>
        </w:rPr>
        <w:t xml:space="preserve">
      11. </w:t>
      </w:r>
      <w:r>
        <w:rPr>
          <w:rFonts w:ascii="Times New Roman"/>
          <w:b w:val="false"/>
          <w:i w:val="false"/>
          <w:color w:val="0d0d0d"/>
          <w:sz w:val="28"/>
        </w:rPr>
        <w:t>Ә</w:t>
      </w:r>
      <w:r>
        <w:rPr>
          <w:rFonts w:ascii="Times New Roman"/>
          <w:b w:val="false"/>
          <w:i w:val="false"/>
          <w:color w:val="000000"/>
          <w:sz w:val="28"/>
        </w:rPr>
        <w:t xml:space="preserve">рбір рәсімнің (іс-қимылдың) ұзақтығын көрсете отырып, </w:t>
      </w:r>
      <w:r>
        <w:rPr>
          <w:rFonts w:ascii="Times New Roman"/>
          <w:b w:val="false"/>
          <w:i w:val="false"/>
          <w:color w:val="0d0d0d"/>
          <w:sz w:val="28"/>
        </w:rPr>
        <w:t xml:space="preserve">ХҚКО арқылы мемлекеттік қызметті көрсету </w:t>
      </w:r>
      <w:r>
        <w:rPr>
          <w:rFonts w:ascii="Times New Roman"/>
          <w:b w:val="false"/>
          <w:i w:val="false"/>
          <w:color w:val="000000"/>
          <w:sz w:val="28"/>
        </w:rPr>
        <w:t>нәтижесін алу процесін сипаттау:</w:t>
      </w:r>
      <w:r>
        <w:br/>
      </w:r>
      <w:r>
        <w:rPr>
          <w:rFonts w:ascii="Times New Roman"/>
          <w:b w:val="false"/>
          <w:i w:val="false"/>
          <w:color w:val="000000"/>
          <w:sz w:val="28"/>
        </w:rPr>
        <w:t>
</w:t>
      </w:r>
      <w:r>
        <w:rPr>
          <w:rFonts w:ascii="Times New Roman"/>
          <w:b w:val="false"/>
          <w:i w:val="false"/>
          <w:color w:val="0d0d0d"/>
          <w:sz w:val="28"/>
        </w:rPr>
        <w:t xml:space="preserve">      1) 6 - процесс - </w:t>
      </w:r>
      <w:r>
        <w:rPr>
          <w:rFonts w:ascii="Times New Roman"/>
          <w:b w:val="false"/>
          <w:i w:val="false"/>
          <w:color w:val="000000"/>
          <w:sz w:val="28"/>
        </w:rPr>
        <w:t>электрондық құжатты ЭҮАШ АЖО-нда тіркеу (2 минут ішінде);</w:t>
      </w:r>
      <w:r>
        <w:br/>
      </w:r>
      <w:r>
        <w:rPr>
          <w:rFonts w:ascii="Times New Roman"/>
          <w:b w:val="false"/>
          <w:i w:val="false"/>
          <w:color w:val="000000"/>
          <w:sz w:val="28"/>
        </w:rPr>
        <w:t xml:space="preserve">
      2) 2 шарт – көрсетілетін қызметті беруші </w:t>
      </w:r>
      <w:r>
        <w:rPr>
          <w:rFonts w:ascii="Times New Roman"/>
          <w:b w:val="false"/>
          <w:i w:val="false"/>
          <w:color w:val="0d0d0d"/>
          <w:sz w:val="28"/>
        </w:rPr>
        <w:t xml:space="preserve">көрсетілетін </w:t>
      </w:r>
      <w:r>
        <w:rPr>
          <w:rFonts w:ascii="Times New Roman"/>
          <w:b w:val="false"/>
          <w:i w:val="false"/>
          <w:color w:val="000000"/>
          <w:sz w:val="28"/>
        </w:rPr>
        <w:t>қызметті алушы ұсынған қызмет көрсетуге негіз болып табылатын, стандартта көрсетілген құжаттардың сәйкестігін тексеруі (өңдеуі) (2 минут ішінде);</w:t>
      </w:r>
      <w:r>
        <w:br/>
      </w:r>
      <w:r>
        <w:rPr>
          <w:rFonts w:ascii="Times New Roman"/>
          <w:b w:val="false"/>
          <w:i w:val="false"/>
          <w:color w:val="000000"/>
          <w:sz w:val="28"/>
        </w:rPr>
        <w:t xml:space="preserve">
      3) 7 - процесс – </w:t>
      </w:r>
      <w:r>
        <w:rPr>
          <w:rFonts w:ascii="Times New Roman"/>
          <w:b w:val="false"/>
          <w:i w:val="false"/>
          <w:color w:val="0d0d0d"/>
          <w:sz w:val="28"/>
        </w:rPr>
        <w:t xml:space="preserve">көрсетілетін </w:t>
      </w:r>
      <w:r>
        <w:rPr>
          <w:rFonts w:ascii="Times New Roman"/>
          <w:b w:val="false"/>
          <w:i w:val="false"/>
          <w:color w:val="000000"/>
          <w:sz w:val="28"/>
        </w:rPr>
        <w:t>қызметті алушының құжаттарында кемшіліктердің болуына байланысты сұратылып отырған қызметтен бас тарту туралы хабарлама қалыптастырылуы (2 минут ішінде);</w:t>
      </w:r>
      <w:r>
        <w:br/>
      </w:r>
      <w:r>
        <w:rPr>
          <w:rFonts w:ascii="Times New Roman"/>
          <w:b w:val="false"/>
          <w:i w:val="false"/>
          <w:color w:val="000000"/>
          <w:sz w:val="28"/>
        </w:rPr>
        <w:t xml:space="preserve">
      4) 8 - процесс – </w:t>
      </w:r>
      <w:r>
        <w:rPr>
          <w:rFonts w:ascii="Times New Roman"/>
          <w:b w:val="false"/>
          <w:i w:val="false"/>
          <w:color w:val="0d0d0d"/>
          <w:sz w:val="28"/>
        </w:rPr>
        <w:t xml:space="preserve">көрсетілетін </w:t>
      </w:r>
      <w:r>
        <w:rPr>
          <w:rFonts w:ascii="Times New Roman"/>
          <w:b w:val="false"/>
          <w:i w:val="false"/>
          <w:color w:val="000000"/>
          <w:sz w:val="28"/>
        </w:rPr>
        <w:t>қызметті алушы ХҚКО қызметкері арқылы ЭҮАШ АЖО-нда қалыптастырылған мемлекеттік көрсетілетін қызметтің нәтижесін (кезектілік нөмірі көрсетілген қолхат) алуы (2 минут ішінде).</w:t>
      </w:r>
      <w:r>
        <w:br/>
      </w:r>
      <w:r>
        <w:rPr>
          <w:rFonts w:ascii="Times New Roman"/>
          <w:b w:val="false"/>
          <w:i w:val="false"/>
          <w:color w:val="000000"/>
          <w:sz w:val="28"/>
        </w:rPr>
        <w:t>
      ХҚКО арқылы мемлекеттік қызмет көрсетуге тартылған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d0d0d"/>
          <w:sz w:val="28"/>
        </w:rPr>
        <w:t>      12. П</w:t>
      </w:r>
      <w:r>
        <w:rPr>
          <w:rFonts w:ascii="Times New Roman"/>
          <w:b w:val="false"/>
          <w:i w:val="false"/>
          <w:color w:val="000000"/>
          <w:sz w:val="28"/>
        </w:rPr>
        <w:t>ортал арқылы мемлекеттік қызмет көрсету кезінде жүгіну тәртібін және көрсетілген қызметті беруші мен көрсетілетін қызметті алушының рәсімдерінің (іс-қимылдардың) реттілігін сипаттау:</w:t>
      </w:r>
      <w:r>
        <w:br/>
      </w: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 алушылар үшін іске асырылады) көмегімен қызмет беруші порталға тіркеледі;</w:t>
      </w:r>
      <w:r>
        <w:br/>
      </w:r>
      <w:r>
        <w:rPr>
          <w:rFonts w:ascii="Times New Roman"/>
          <w:b w:val="false"/>
          <w:i w:val="false"/>
          <w:color w:val="000000"/>
          <w:sz w:val="28"/>
        </w:rPr>
        <w:t>
      2) 1 - процесс – көрсетілетін қызметті алу үшін порталда көрсетілетін қызметті алушының ЖСН және паролін (авторизациялау процесі) енгізуі;</w:t>
      </w:r>
      <w:r>
        <w:br/>
      </w:r>
      <w:r>
        <w:rPr>
          <w:rFonts w:ascii="Times New Roman"/>
          <w:b w:val="false"/>
          <w:i w:val="false"/>
          <w:color w:val="000000"/>
          <w:sz w:val="28"/>
        </w:rPr>
        <w:t>
      3) 1 - шарт – порталда ЖСН және пароль арқылы тіркелген көрсетілетін қызметті алушы мәліметтерінің дұрыстығын тексеру;</w:t>
      </w:r>
      <w:r>
        <w:br/>
      </w:r>
      <w:r>
        <w:rPr>
          <w:rFonts w:ascii="Times New Roman"/>
          <w:b w:val="false"/>
          <w:i w:val="false"/>
          <w:color w:val="000000"/>
          <w:sz w:val="28"/>
        </w:rPr>
        <w:t>
      4) 2 - процесс - көрсетілетін қызметті алушының мәліметтерінде кемшіліктердің болуына байланысты порталда авторизациялаудан бас тарту жөнінде хабарламаның қалыптасуы;</w:t>
      </w:r>
      <w:r>
        <w:br/>
      </w:r>
      <w:r>
        <w:rPr>
          <w:rFonts w:ascii="Times New Roman"/>
          <w:b w:val="false"/>
          <w:i w:val="false"/>
          <w:color w:val="000000"/>
          <w:sz w:val="28"/>
        </w:rPr>
        <w:t>
      5) 3 - процесс – көрсетілетін қызметті алушының осы регламентте көрсетілген мемлекеттік көрсетілетін қызметті таңдауы, экранға қызметті көрсету үшін сұраныстың нысанын шығаруы және көрсетілетін қызметті алушының насанды оның құрылымы мен үлгі талаптарын ескере отырып толтыруы (мәліметтерді енгізу),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электрондық түрдегі көшірмелерін сұраныс нысанына жалғауы, сондай-ақ сұранысты куәләндыру (қол қою) үшін көрсетілетін қызметті алушының ЭЦҚ тіркеу куәлігін таңдауы;</w:t>
      </w:r>
      <w:r>
        <w:br/>
      </w:r>
      <w:r>
        <w:rPr>
          <w:rFonts w:ascii="Times New Roman"/>
          <w:b w:val="false"/>
          <w:i w:val="false"/>
          <w:color w:val="000000"/>
          <w:sz w:val="28"/>
        </w:rPr>
        <w:t>
      6) 2 - шарт – порталда ЭЦҚ тіркеу куәлігінің қолданылу мерзімін және қайтарып алынған (күші жойылған) тіркеу куәліктерінің тізімінде жоқтығын, сондай-ақ бірдейлендіру мәліметтерінің (сұраныста көрсетілген ЖСН және ЭЦҚ тіркеу куәлігінде көрсетілген ЖСН арасындағы) сәйкестігін тексеру;</w:t>
      </w:r>
      <w:r>
        <w:br/>
      </w:r>
      <w:r>
        <w:rPr>
          <w:rFonts w:ascii="Times New Roman"/>
          <w:b w:val="false"/>
          <w:i w:val="false"/>
          <w:color w:val="000000"/>
          <w:sz w:val="28"/>
        </w:rPr>
        <w:t>
      7) 4 - процесс – көрсетілетін қызметті алушының ЭЦҚ түпнұсқалығының расталмауына байланысты сұратылып отырған мемлекеттік көрсетілетін қызметтен дәлелді бас тарту туралы хабарламаны қалыптастыру;</w:t>
      </w:r>
      <w:r>
        <w:br/>
      </w:r>
      <w:r>
        <w:rPr>
          <w:rFonts w:ascii="Times New Roman"/>
          <w:b w:val="false"/>
          <w:i w:val="false"/>
          <w:color w:val="000000"/>
          <w:sz w:val="28"/>
        </w:rPr>
        <w:t>
      8) 5 - процесс – көрсетілетін қызметті берушінің сұранысын өңдеуі үшін ЭҮШ арқылы көрсетілетін қызметті алушының ЭЦҚ-мен куәләндырылған (қол қойылған) электрондық құжаттарды (көрсетілетін қызметті алушының сұранысы) ЭҮАШ АЖО-ға жолдауы;</w:t>
      </w:r>
      <w:r>
        <w:br/>
      </w:r>
      <w:r>
        <w:rPr>
          <w:rFonts w:ascii="Times New Roman"/>
          <w:b w:val="false"/>
          <w:i w:val="false"/>
          <w:color w:val="000000"/>
          <w:sz w:val="28"/>
        </w:rPr>
        <w:t>
      9) 3 - шарт - көрсетілетін қызметті беруші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мемлекеттік көрсетілетін қызмет көрсетуге негіз болатын жалғаған құжаттарының сәйкестігін тексереді;</w:t>
      </w:r>
      <w:r>
        <w:br/>
      </w:r>
      <w:r>
        <w:rPr>
          <w:rFonts w:ascii="Times New Roman"/>
          <w:b w:val="false"/>
          <w:i w:val="false"/>
          <w:color w:val="000000"/>
          <w:sz w:val="28"/>
        </w:rPr>
        <w:t>
      10) 6 - процесс - көрсетілетін қызметті алушының құжаттарында кемшіліктердің болуына байланысты сұратылып отырған мемлекеттік көрсетілетін қызметтен дәлелді бас тарту туралы хабарламаны қалыптастыру;</w:t>
      </w:r>
      <w:r>
        <w:br/>
      </w:r>
      <w:r>
        <w:rPr>
          <w:rFonts w:ascii="Times New Roman"/>
          <w:b w:val="false"/>
          <w:i w:val="false"/>
          <w:color w:val="000000"/>
          <w:sz w:val="28"/>
        </w:rPr>
        <w:t>
      11) 7 - процесс – көрсетілетін қызметті алушы порталда қалыптастырылған қызметтің мемлекеттік көрсетілетін қызметтің нәтижесін (электрондық құжат түріндегі хабарлама) алуы.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r>
        <w:br/>
      </w:r>
      <w:r>
        <w:rPr>
          <w:rFonts w:ascii="Times New Roman"/>
          <w:b w:val="false"/>
          <w:i w:val="false"/>
          <w:color w:val="000000"/>
          <w:sz w:val="28"/>
        </w:rPr>
        <w:t>
      Портал арқылы мемлекеттік қызмет көрсету кезінде ақпараттық жүйелердің функционалдық өзара іс-қимылдарының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13. Көрсетілетін қызметті берушінің және (немесе) олардың лауазымды адамдарының мемлекеттік қызмет көрсету мәселелері бойынша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Start w:name="z9" w:id="6"/>
    <w:p>
      <w:pPr>
        <w:spacing w:after="0"/>
        <w:ind w:left="0"/>
        <w:jc w:val="both"/>
      </w:pPr>
      <w:r>
        <w:rPr>
          <w:rFonts w:ascii="Times New Roman"/>
          <w:b w:val="false"/>
          <w:i w:val="false"/>
          <w:color w:val="000000"/>
          <w:sz w:val="28"/>
        </w:rPr>
        <w:t>
"Мектепке дейінгі балалар</w:t>
      </w:r>
      <w:r>
        <w:br/>
      </w:r>
      <w:r>
        <w:rPr>
          <w:rFonts w:ascii="Times New Roman"/>
          <w:b w:val="false"/>
          <w:i w:val="false"/>
          <w:color w:val="000000"/>
          <w:sz w:val="28"/>
        </w:rPr>
        <w:t>
ұйымдарына жіберу үшін мектепке</w:t>
      </w:r>
      <w:r>
        <w:br/>
      </w:r>
      <w:r>
        <w:rPr>
          <w:rFonts w:ascii="Times New Roman"/>
          <w:b w:val="false"/>
          <w:i w:val="false"/>
          <w:color w:val="000000"/>
          <w:sz w:val="28"/>
        </w:rPr>
        <w:t>
дейінгі жастағы (7 жасқа толмаған)</w:t>
      </w:r>
      <w:r>
        <w:br/>
      </w:r>
      <w:r>
        <w:rPr>
          <w:rFonts w:ascii="Times New Roman"/>
          <w:b w:val="false"/>
          <w:i w:val="false"/>
          <w:color w:val="000000"/>
          <w:sz w:val="28"/>
        </w:rPr>
        <w:t>
балаларды кезекке қою"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w:t>
      </w:r>
      <w:r>
        <w:rPr>
          <w:rFonts w:ascii="Times New Roman"/>
          <w:b w:val="false"/>
          <w:i w:val="false"/>
          <w:color w:val="0d0d0d"/>
          <w:sz w:val="28"/>
        </w:rPr>
        <w:t>1-қосымша</w:t>
      </w:r>
    </w:p>
    <w:bookmarkEnd w:id="6"/>
    <w:p>
      <w:pPr>
        <w:spacing w:after="0"/>
        <w:ind w:left="0"/>
        <w:jc w:val="left"/>
      </w:pPr>
      <w:r>
        <w:rPr>
          <w:rFonts w:ascii="Times New Roman"/>
          <w:b/>
          <w:i w:val="false"/>
          <w:color w:val="000000"/>
        </w:rPr>
        <w:t xml:space="preserve"> Әрбір рәсімнің (іс-қимылдың) ұзақтығын</w:t>
      </w:r>
      <w:r>
        <w:br/>
      </w:r>
      <w:r>
        <w:rPr>
          <w:rFonts w:ascii="Times New Roman"/>
          <w:b/>
          <w:i w:val="false"/>
          <w:color w:val="000000"/>
        </w:rPr>
        <w:t>
көрсете отырып, көрсетілетін қызметті</w:t>
      </w:r>
      <w:r>
        <w:br/>
      </w:r>
      <w:r>
        <w:rPr>
          <w:rFonts w:ascii="Times New Roman"/>
          <w:b/>
          <w:i w:val="false"/>
          <w:color w:val="000000"/>
        </w:rPr>
        <w:t>
берушінің құрылымдық бөлімшелері (қызметкерлері)</w:t>
      </w:r>
      <w:r>
        <w:br/>
      </w:r>
      <w:r>
        <w:rPr>
          <w:rFonts w:ascii="Times New Roman"/>
          <w:b/>
          <w:i w:val="false"/>
          <w:color w:val="000000"/>
        </w:rPr>
        <w:t>
арасындағы рәсімдердің (іс-қимылдардың)</w:t>
      </w:r>
      <w:r>
        <w:br/>
      </w:r>
      <w:r>
        <w:rPr>
          <w:rFonts w:ascii="Times New Roman"/>
          <w:b/>
          <w:i w:val="false"/>
          <w:color w:val="000000"/>
        </w:rPr>
        <w:t>
реттілігін сипаттаудың</w:t>
      </w:r>
      <w:r>
        <w:br/>
      </w:r>
      <w:r>
        <w:rPr>
          <w:rFonts w:ascii="Times New Roman"/>
          <w:b/>
          <w:i w:val="false"/>
          <w:color w:val="000000"/>
        </w:rPr>
        <w:t>
блок-схемасы</w:t>
      </w:r>
    </w:p>
    <w:p>
      <w:pPr>
        <w:spacing w:after="0"/>
        <w:ind w:left="0"/>
        <w:jc w:val="both"/>
      </w:pPr>
      <w:r>
        <w:drawing>
          <wp:inline distT="0" distB="0" distL="0" distR="0">
            <wp:extent cx="59309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930900" cy="6197600"/>
                    </a:xfrm>
                    <a:prstGeom prst="rect">
                      <a:avLst/>
                    </a:prstGeom>
                  </pic:spPr>
                </pic:pic>
              </a:graphicData>
            </a:graphic>
          </wp:inline>
        </w:drawing>
      </w:r>
    </w:p>
    <w:bookmarkStart w:name="z10" w:id="7"/>
    <w:p>
      <w:pPr>
        <w:spacing w:after="0"/>
        <w:ind w:left="0"/>
        <w:jc w:val="both"/>
      </w:pPr>
      <w:r>
        <w:rPr>
          <w:rFonts w:ascii="Times New Roman"/>
          <w:b w:val="false"/>
          <w:i w:val="false"/>
          <w:color w:val="000000"/>
          <w:sz w:val="28"/>
        </w:rPr>
        <w:t>
"Мектепке дейінгі балалар</w:t>
      </w:r>
      <w:r>
        <w:br/>
      </w:r>
      <w:r>
        <w:rPr>
          <w:rFonts w:ascii="Times New Roman"/>
          <w:b w:val="false"/>
          <w:i w:val="false"/>
          <w:color w:val="000000"/>
          <w:sz w:val="28"/>
        </w:rPr>
        <w:t>
ұйымдарына жіберу үшін мектепке</w:t>
      </w:r>
      <w:r>
        <w:br/>
      </w:r>
      <w:r>
        <w:rPr>
          <w:rFonts w:ascii="Times New Roman"/>
          <w:b w:val="false"/>
          <w:i w:val="false"/>
          <w:color w:val="000000"/>
          <w:sz w:val="28"/>
        </w:rPr>
        <w:t>
дейінгі жастағы (7 жасқа толмаған)</w:t>
      </w:r>
      <w:r>
        <w:br/>
      </w:r>
      <w:r>
        <w:rPr>
          <w:rFonts w:ascii="Times New Roman"/>
          <w:b w:val="false"/>
          <w:i w:val="false"/>
          <w:color w:val="000000"/>
          <w:sz w:val="28"/>
        </w:rPr>
        <w:t>
балаларды кезекке қою"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w:t>
      </w:r>
      <w:r>
        <w:rPr>
          <w:rFonts w:ascii="Times New Roman"/>
          <w:b w:val="false"/>
          <w:i w:val="false"/>
          <w:color w:val="0d0d0d"/>
          <w:sz w:val="28"/>
        </w:rPr>
        <w:t>2-қосымша</w:t>
      </w:r>
    </w:p>
    <w:bookmarkEnd w:id="7"/>
    <w:p>
      <w:pPr>
        <w:spacing w:after="0"/>
        <w:ind w:left="0"/>
        <w:jc w:val="left"/>
      </w:pPr>
      <w:r>
        <w:rPr>
          <w:rFonts w:ascii="Times New Roman"/>
          <w:b/>
          <w:i w:val="false"/>
          <w:color w:val="000000"/>
        </w:rPr>
        <w:t xml:space="preserve"> "Мектепке дейінгі балалар ұйымдарына жіберу</w:t>
      </w:r>
      <w:r>
        <w:br/>
      </w:r>
      <w:r>
        <w:rPr>
          <w:rFonts w:ascii="Times New Roman"/>
          <w:b/>
          <w:i w:val="false"/>
          <w:color w:val="000000"/>
        </w:rPr>
        <w:t>
үшін мектепке дейінгі жастағы (7 жасқа толмаған)</w:t>
      </w:r>
      <w:r>
        <w:br/>
      </w:r>
      <w:r>
        <w:rPr>
          <w:rFonts w:ascii="Times New Roman"/>
          <w:b/>
          <w:i w:val="false"/>
          <w:color w:val="000000"/>
        </w:rPr>
        <w:t>
балаларды кезекке қою" мемлекеттік қызметін</w:t>
      </w:r>
      <w:r>
        <w:br/>
      </w:r>
      <w:r>
        <w:rPr>
          <w:rFonts w:ascii="Times New Roman"/>
          <w:b/>
          <w:i w:val="false"/>
          <w:color w:val="000000"/>
        </w:rPr>
        <w:t>
көрсетудің бизнес-процестерінің</w:t>
      </w:r>
      <w:r>
        <w:br/>
      </w:r>
      <w:r>
        <w:rPr>
          <w:rFonts w:ascii="Times New Roman"/>
          <w:b/>
          <w:i w:val="false"/>
          <w:color w:val="000000"/>
        </w:rPr>
        <w:t>
анықтамалығы</w:t>
      </w:r>
    </w:p>
    <w:p>
      <w:pPr>
        <w:spacing w:after="0"/>
        <w:ind w:left="0"/>
        <w:jc w:val="both"/>
      </w:pPr>
      <w:r>
        <w:drawing>
          <wp:inline distT="0" distB="0" distL="0" distR="0">
            <wp:extent cx="62103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210300" cy="6845300"/>
                    </a:xfrm>
                    <a:prstGeom prst="rect">
                      <a:avLst/>
                    </a:prstGeom>
                  </pic:spPr>
                </pic:pic>
              </a:graphicData>
            </a:graphic>
          </wp:inline>
        </w:drawing>
      </w:r>
    </w:p>
    <w:bookmarkStart w:name="z11" w:id="8"/>
    <w:p>
      <w:pPr>
        <w:spacing w:after="0"/>
        <w:ind w:left="0"/>
        <w:jc w:val="both"/>
      </w:pPr>
      <w:r>
        <w:rPr>
          <w:rFonts w:ascii="Times New Roman"/>
          <w:b w:val="false"/>
          <w:i w:val="false"/>
          <w:color w:val="000000"/>
          <w:sz w:val="28"/>
        </w:rPr>
        <w:t>
"Мектепке дейінгі балалар</w:t>
      </w:r>
      <w:r>
        <w:br/>
      </w:r>
      <w:r>
        <w:rPr>
          <w:rFonts w:ascii="Times New Roman"/>
          <w:b w:val="false"/>
          <w:i w:val="false"/>
          <w:color w:val="000000"/>
          <w:sz w:val="28"/>
        </w:rPr>
        <w:t>
ұйымдарына жіберу үшін мектепке</w:t>
      </w:r>
      <w:r>
        <w:br/>
      </w:r>
      <w:r>
        <w:rPr>
          <w:rFonts w:ascii="Times New Roman"/>
          <w:b w:val="false"/>
          <w:i w:val="false"/>
          <w:color w:val="000000"/>
          <w:sz w:val="28"/>
        </w:rPr>
        <w:t>
дейінгі жастағы (7 жасқа толмаған)</w:t>
      </w:r>
      <w:r>
        <w:br/>
      </w:r>
      <w:r>
        <w:rPr>
          <w:rFonts w:ascii="Times New Roman"/>
          <w:b w:val="false"/>
          <w:i w:val="false"/>
          <w:color w:val="000000"/>
          <w:sz w:val="28"/>
        </w:rPr>
        <w:t>
балаларды кезекке қою"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w:t>
      </w:r>
      <w:r>
        <w:rPr>
          <w:rFonts w:ascii="Times New Roman"/>
          <w:b w:val="false"/>
          <w:i w:val="false"/>
          <w:color w:val="0d0d0d"/>
          <w:sz w:val="28"/>
        </w:rPr>
        <w:t>3-қосымша</w:t>
      </w:r>
    </w:p>
    <w:bookmarkEnd w:id="8"/>
    <w:p>
      <w:pPr>
        <w:spacing w:after="0"/>
        <w:ind w:left="0"/>
        <w:jc w:val="left"/>
      </w:pPr>
      <w:r>
        <w:rPr>
          <w:rFonts w:ascii="Times New Roman"/>
          <w:b/>
          <w:i w:val="false"/>
          <w:color w:val="000000"/>
        </w:rPr>
        <w:t xml:space="preserve"> ХҚКО арқылы мемлекеттік қызметті көрсетуге</w:t>
      </w:r>
      <w:r>
        <w:br/>
      </w:r>
      <w:r>
        <w:rPr>
          <w:rFonts w:ascii="Times New Roman"/>
          <w:b/>
          <w:i w:val="false"/>
          <w:color w:val="000000"/>
        </w:rPr>
        <w:t>
тартылған ақпараттық жүйелердің</w:t>
      </w:r>
      <w:r>
        <w:br/>
      </w:r>
      <w:r>
        <w:rPr>
          <w:rFonts w:ascii="Times New Roman"/>
          <w:b/>
          <w:i w:val="false"/>
          <w:color w:val="000000"/>
        </w:rPr>
        <w:t>
функционалдық өзара іс-қимыл</w:t>
      </w:r>
      <w:r>
        <w:br/>
      </w:r>
      <w:r>
        <w:rPr>
          <w:rFonts w:ascii="Times New Roman"/>
          <w:b/>
          <w:i w:val="false"/>
          <w:color w:val="000000"/>
        </w:rPr>
        <w:t>
диаграммасы</w:t>
      </w:r>
    </w:p>
    <w:p>
      <w:pPr>
        <w:spacing w:after="0"/>
        <w:ind w:left="0"/>
        <w:jc w:val="both"/>
      </w:pPr>
      <w:r>
        <w:drawing>
          <wp:inline distT="0" distB="0" distL="0" distR="0">
            <wp:extent cx="75057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505700" cy="3429000"/>
                    </a:xfrm>
                    <a:prstGeom prst="rect">
                      <a:avLst/>
                    </a:prstGeom>
                  </pic:spPr>
                </pic:pic>
              </a:graphicData>
            </a:graphic>
          </wp:inline>
        </w:drawing>
      </w:r>
    </w:p>
    <w:bookmarkStart w:name="z12" w:id="9"/>
    <w:p>
      <w:pPr>
        <w:spacing w:after="0"/>
        <w:ind w:left="0"/>
        <w:jc w:val="both"/>
      </w:pPr>
      <w:r>
        <w:rPr>
          <w:rFonts w:ascii="Times New Roman"/>
          <w:b w:val="false"/>
          <w:i w:val="false"/>
          <w:color w:val="000000"/>
          <w:sz w:val="28"/>
        </w:rPr>
        <w:t>
"Мектепке дейінгі балалар</w:t>
      </w:r>
      <w:r>
        <w:br/>
      </w:r>
      <w:r>
        <w:rPr>
          <w:rFonts w:ascii="Times New Roman"/>
          <w:b w:val="false"/>
          <w:i w:val="false"/>
          <w:color w:val="000000"/>
          <w:sz w:val="28"/>
        </w:rPr>
        <w:t>
ұйымдарына жіберу үшін мектепке</w:t>
      </w:r>
      <w:r>
        <w:br/>
      </w:r>
      <w:r>
        <w:rPr>
          <w:rFonts w:ascii="Times New Roman"/>
          <w:b w:val="false"/>
          <w:i w:val="false"/>
          <w:color w:val="000000"/>
          <w:sz w:val="28"/>
        </w:rPr>
        <w:t>
дейінгі жастағы (7 жасқа толмаған)</w:t>
      </w:r>
      <w:r>
        <w:br/>
      </w:r>
      <w:r>
        <w:rPr>
          <w:rFonts w:ascii="Times New Roman"/>
          <w:b w:val="false"/>
          <w:i w:val="false"/>
          <w:color w:val="000000"/>
          <w:sz w:val="28"/>
        </w:rPr>
        <w:t>
балаларды кезекке қою"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w:t>
      </w:r>
      <w:r>
        <w:rPr>
          <w:rFonts w:ascii="Times New Roman"/>
          <w:b w:val="false"/>
          <w:i w:val="false"/>
          <w:color w:val="0d0d0d"/>
          <w:sz w:val="28"/>
        </w:rPr>
        <w:t>4-қосымша</w:t>
      </w:r>
    </w:p>
    <w:bookmarkEnd w:id="9"/>
    <w:p>
      <w:pPr>
        <w:spacing w:after="0"/>
        <w:ind w:left="0"/>
        <w:jc w:val="left"/>
      </w:pPr>
      <w:r>
        <w:rPr>
          <w:rFonts w:ascii="Times New Roman"/>
          <w:b/>
          <w:i w:val="false"/>
          <w:color w:val="000000"/>
        </w:rPr>
        <w:t xml:space="preserve"> Портал арқылы мемлекеттік қызметті</w:t>
      </w:r>
      <w:r>
        <w:br/>
      </w:r>
      <w:r>
        <w:rPr>
          <w:rFonts w:ascii="Times New Roman"/>
          <w:b/>
          <w:i w:val="false"/>
          <w:color w:val="000000"/>
        </w:rPr>
        <w:t>
көрсетуге тартылған ақпараттық жүйелердің</w:t>
      </w:r>
      <w:r>
        <w:br/>
      </w:r>
      <w:r>
        <w:rPr>
          <w:rFonts w:ascii="Times New Roman"/>
          <w:b/>
          <w:i w:val="false"/>
          <w:color w:val="000000"/>
        </w:rPr>
        <w:t>
функционалдық өзара іс-қимыл</w:t>
      </w:r>
      <w:r>
        <w:br/>
      </w:r>
      <w:r>
        <w:rPr>
          <w:rFonts w:ascii="Times New Roman"/>
          <w:b/>
          <w:i w:val="false"/>
          <w:color w:val="000000"/>
        </w:rPr>
        <w:t>
диаграммасы</w:t>
      </w:r>
    </w:p>
    <w:p>
      <w:pPr>
        <w:spacing w:after="0"/>
        <w:ind w:left="0"/>
        <w:jc w:val="both"/>
      </w:pPr>
      <w:r>
        <w:drawing>
          <wp:inline distT="0" distB="0" distL="0" distR="0">
            <wp:extent cx="76327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632700" cy="3429000"/>
                    </a:xfrm>
                    <a:prstGeom prst="rect">
                      <a:avLst/>
                    </a:prstGeom>
                  </pic:spPr>
                </pic:pic>
              </a:graphicData>
            </a:graphic>
          </wp:inline>
        </w:drawing>
      </w:r>
    </w:p>
    <w:bookmarkStart w:name="z13" w:id="10"/>
    <w:p>
      <w:pPr>
        <w:spacing w:after="0"/>
        <w:ind w:left="0"/>
        <w:jc w:val="both"/>
      </w:pPr>
      <w:r>
        <w:rPr>
          <w:rFonts w:ascii="Times New Roman"/>
          <w:b w:val="false"/>
          <w:i w:val="false"/>
          <w:color w:val="000000"/>
          <w:sz w:val="28"/>
        </w:rPr>
        <w:t>
Батыс Қазақстан облысы әкімдігінің</w:t>
      </w:r>
      <w:r>
        <w:br/>
      </w:r>
      <w:r>
        <w:rPr>
          <w:rFonts w:ascii="Times New Roman"/>
          <w:b w:val="false"/>
          <w:i w:val="false"/>
          <w:color w:val="000000"/>
          <w:sz w:val="28"/>
        </w:rPr>
        <w:t>
2014 жылғы 2 қыркүйектегі № 223</w:t>
      </w:r>
      <w:r>
        <w:br/>
      </w:r>
      <w:r>
        <w:rPr>
          <w:rFonts w:ascii="Times New Roman"/>
          <w:b w:val="false"/>
          <w:i w:val="false"/>
          <w:color w:val="000000"/>
          <w:sz w:val="28"/>
        </w:rPr>
        <w:t>
қаулысымен бекітілген</w:t>
      </w:r>
    </w:p>
    <w:bookmarkEnd w:id="10"/>
    <w:p>
      <w:pPr>
        <w:spacing w:after="0"/>
        <w:ind w:left="0"/>
        <w:jc w:val="left"/>
      </w:pPr>
      <w:r>
        <w:rPr>
          <w:rFonts w:ascii="Times New Roman"/>
          <w:b/>
          <w:i w:val="false"/>
          <w:color w:val="000000"/>
        </w:rPr>
        <w:t xml:space="preserve"> "Негізгі орта, жалпы орта білім туралы</w:t>
      </w:r>
      <w:r>
        <w:br/>
      </w:r>
      <w:r>
        <w:rPr>
          <w:rFonts w:ascii="Times New Roman"/>
          <w:b/>
          <w:i w:val="false"/>
          <w:color w:val="000000"/>
        </w:rPr>
        <w:t>
құжаттардың телнұсқаларын беру"</w:t>
      </w:r>
      <w:r>
        <w:br/>
      </w:r>
      <w:r>
        <w:rPr>
          <w:rFonts w:ascii="Times New Roman"/>
          <w:b/>
          <w:i w:val="false"/>
          <w:color w:val="000000"/>
        </w:rPr>
        <w:t>
мемлекеттік көрсетілетін қызмет</w:t>
      </w:r>
      <w:r>
        <w:br/>
      </w:r>
      <w:r>
        <w:rPr>
          <w:rFonts w:ascii="Times New Roman"/>
          <w:b/>
          <w:i w:val="false"/>
          <w:color w:val="000000"/>
        </w:rPr>
        <w:t>
регламенті</w:t>
      </w:r>
    </w:p>
    <w:bookmarkStart w:name="z14" w:id="11"/>
    <w:p>
      <w:pPr>
        <w:spacing w:after="0"/>
        <w:ind w:left="0"/>
        <w:jc w:val="left"/>
      </w:pPr>
      <w:r>
        <w:rPr>
          <w:rFonts w:ascii="Times New Roman"/>
          <w:b/>
          <w:i w:val="false"/>
          <w:color w:val="000000"/>
        </w:rPr>
        <w:t xml:space="preserve"> 
1. Жалпы ережелер</w:t>
      </w:r>
    </w:p>
    <w:bookmarkEnd w:id="11"/>
    <w:p>
      <w:pPr>
        <w:spacing w:after="0"/>
        <w:ind w:left="0"/>
        <w:jc w:val="both"/>
      </w:pPr>
      <w:r>
        <w:rPr>
          <w:rFonts w:ascii="Times New Roman"/>
          <w:b w:val="false"/>
          <w:i w:val="false"/>
          <w:color w:val="000000"/>
          <w:sz w:val="28"/>
        </w:rPr>
        <w:t>      1."Негізгі орта, жалпы орта білім туралы құжаттардың телнұсқаларын беру" мемлекеттік көрсетілетін қызметі (бұдан әрі – мемлекеттік көрсетілетін қызмет).</w:t>
      </w:r>
      <w:r>
        <w:br/>
      </w:r>
      <w:r>
        <w:rPr>
          <w:rFonts w:ascii="Times New Roman"/>
          <w:b w:val="false"/>
          <w:i w:val="false"/>
          <w:color w:val="000000"/>
          <w:sz w:val="28"/>
        </w:rPr>
        <w:t>
      Мемлекеттік көрсетілетін қызмет негізгі орта, жалпы орта білім беру ұйымдарымен (бұдан әрі – көрсетілетін қызметті беруші) Қазақстан Республикасы Үкіметінің 2014 жылғы 23 мамырдағы № 538 "Қазақстан Республикасы Білім және ғылым министрлігі, жергілікті атқарушы органдар көрсететін мектепке дейінгі және орта білім беру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"Негізгі орта, жалпы орта білім туралы құжаттардың телнұсқаларын беру" мемлекеттік көрсетілетін қызмет стандартының (бұдан әрі – стандарт) негізінде көрсетіледі.</w:t>
      </w:r>
      <w:r>
        <w:br/>
      </w:r>
      <w:r>
        <w:rPr>
          <w:rFonts w:ascii="Times New Roman"/>
          <w:b w:val="false"/>
          <w:i w:val="false"/>
          <w:color w:val="000000"/>
          <w:sz w:val="28"/>
        </w:rPr>
        <w:t>
      Өтініштерді қабылдау және мемлекеттік қызмет көрсетудің нәтижелерін беру:</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Қазақстан Республикасы Көлік және коммуникация министрлігі Мемлекеттік көрсетілетін қызметтерді автоматтандыруды бақылау және халыққа қызмет көрсету орталықтарының қызметін үйлестіру жөніндегі комитеттің "Халыққа қызмет көрсету орталығы" шаруашылық жүргізу құқығындағы республикалық мемлекеттік кәсіпорны (бұдан әрі – ХҚКО) арқылы жүзеге асырылады.</w:t>
      </w:r>
      <w:r>
        <w:br/>
      </w: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2. Мемлекеттік қызмет көрсету нысаны: қағаз түрінде.</w:t>
      </w:r>
      <w:r>
        <w:br/>
      </w:r>
      <w:r>
        <w:rPr>
          <w:rFonts w:ascii="Times New Roman"/>
          <w:b w:val="false"/>
          <w:i w:val="false"/>
          <w:color w:val="000000"/>
          <w:sz w:val="28"/>
        </w:rPr>
        <w:t>
      3. Мемлекеттік қызмет көрсетудің нәтижесі: негізгі орта білім туралы куәліктің телнұсқасын, жалпы орта білім туралы аттестат телнұсқасын (бұдан әрі – телнұсқа) беру немесе мемлекеттік қызметті көрсетуден бас тарту туралы дәлелді жауап (бұдан әрі – бас тарту туралы дәлелді жауап).</w:t>
      </w:r>
    </w:p>
    <w:bookmarkStart w:name="z15" w:id="12"/>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
көрсетілетін қызметті берушінің құрылымдық</w:t>
      </w:r>
      <w:r>
        <w:br/>
      </w:r>
      <w:r>
        <w:rPr>
          <w:rFonts w:ascii="Times New Roman"/>
          <w:b/>
          <w:i w:val="false"/>
          <w:color w:val="000000"/>
        </w:rPr>
        <w:t>
бөлімшелерінің (қызметкерлерінің)</w:t>
      </w:r>
      <w:r>
        <w:br/>
      </w:r>
      <w:r>
        <w:rPr>
          <w:rFonts w:ascii="Times New Roman"/>
          <w:b/>
          <w:i w:val="false"/>
          <w:color w:val="000000"/>
        </w:rPr>
        <w:t>
іс-қимыл тәртібін сипаттау</w:t>
      </w:r>
    </w:p>
    <w:bookmarkEnd w:id="12"/>
    <w:p>
      <w:pPr>
        <w:spacing w:after="0"/>
        <w:ind w:left="0"/>
        <w:jc w:val="both"/>
      </w:pPr>
      <w:r>
        <w:rPr>
          <w:rFonts w:ascii="Times New Roman"/>
          <w:b w:val="false"/>
          <w:i w:val="false"/>
          <w:color w:val="000000"/>
          <w:sz w:val="28"/>
        </w:rPr>
        <w:t xml:space="preserve">      4. </w:t>
      </w:r>
      <w:r>
        <w:rPr>
          <w:rFonts w:ascii="Times New Roman"/>
          <w:b w:val="false"/>
          <w:i w:val="false"/>
          <w:color w:val="0d0d0d"/>
          <w:sz w:val="28"/>
        </w:rPr>
        <w:t>Мемлекеттік қызметті көрсету бойынша рәсімді (іс-қимылды) бастау үшін негіздеме</w:t>
      </w: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ұсыну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r>
        <w:br/>
      </w:r>
      <w:r>
        <w:rPr>
          <w:rFonts w:ascii="Times New Roman"/>
          <w:b w:val="false"/>
          <w:i w:val="false"/>
          <w:color w:val="000000"/>
          <w:sz w:val="28"/>
        </w:rPr>
        <w:t>
      2) көрсетілетін қызметті берушінің басшысы 1(бір) күн ішінде бұрыштама қояды, құжаттарды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күнтізбелік 28 (жиырма сегіз) күн ішінде келіп түскен құжаттарды қарайды, телнұсқаны немесе бас тарту туралы дәлелді</w:t>
      </w:r>
      <w:r>
        <w:rPr>
          <w:rFonts w:ascii="Times New Roman"/>
          <w:b w:val="false"/>
          <w:i w:val="false"/>
          <w:color w:val="0d0d0d"/>
          <w:sz w:val="28"/>
        </w:rPr>
        <w:t xml:space="preserve"> жауапты </w:t>
      </w:r>
      <w:r>
        <w:rPr>
          <w:rFonts w:ascii="Times New Roman"/>
          <w:b w:val="false"/>
          <w:i w:val="false"/>
          <w:color w:val="000000"/>
          <w:sz w:val="28"/>
        </w:rPr>
        <w:t>дайындайды және көрсетілетін қызметті берушінің басшысына қол қоюға жолдайды;</w:t>
      </w:r>
      <w:r>
        <w:br/>
      </w:r>
      <w:r>
        <w:rPr>
          <w:rFonts w:ascii="Times New Roman"/>
          <w:b w:val="false"/>
          <w:i w:val="false"/>
          <w:color w:val="000000"/>
          <w:sz w:val="28"/>
        </w:rPr>
        <w:t>
      4) көрсетілетін қызметті берушінің басшысы 1(бір) күн ішінде телнұсқаға немесе бас тарту туралы дәлелді</w:t>
      </w:r>
      <w:r>
        <w:rPr>
          <w:rFonts w:ascii="Times New Roman"/>
          <w:b w:val="false"/>
          <w:i w:val="false"/>
          <w:color w:val="0d0d0d"/>
          <w:sz w:val="28"/>
        </w:rPr>
        <w:t xml:space="preserve"> жауапқа қол қояды және кеңсеге жібереді;</w:t>
      </w:r>
      <w:r>
        <w:br/>
      </w:r>
      <w:r>
        <w:rPr>
          <w:rFonts w:ascii="Times New Roman"/>
          <w:b w:val="false"/>
          <w:i w:val="false"/>
          <w:color w:val="000000"/>
          <w:sz w:val="28"/>
        </w:rPr>
        <w:t>
</w:t>
      </w:r>
      <w:r>
        <w:rPr>
          <w:rFonts w:ascii="Times New Roman"/>
          <w:b w:val="false"/>
          <w:i w:val="false"/>
          <w:color w:val="0d0d0d"/>
          <w:sz w:val="28"/>
        </w:rPr>
        <w:t xml:space="preserve">      5) </w:t>
      </w:r>
      <w:r>
        <w:rPr>
          <w:rFonts w:ascii="Times New Roman"/>
          <w:b w:val="false"/>
          <w:i w:val="false"/>
          <w:color w:val="000000"/>
          <w:sz w:val="28"/>
        </w:rPr>
        <w:t>көрсетілетін қызметті берушінің кеңсе қызметкері</w:t>
      </w:r>
      <w:r>
        <w:rPr>
          <w:rFonts w:ascii="Times New Roman"/>
          <w:b w:val="false"/>
          <w:i w:val="false"/>
          <w:color w:val="0d0d0d"/>
          <w:sz w:val="28"/>
        </w:rPr>
        <w:t xml:space="preserve"> 1</w:t>
      </w:r>
      <w:r>
        <w:rPr>
          <w:rFonts w:ascii="Times New Roman"/>
          <w:b w:val="false"/>
          <w:i w:val="false"/>
          <w:color w:val="000000"/>
          <w:sz w:val="28"/>
        </w:rPr>
        <w:t>5 (он бес) минут ішінде мемлекеттік қызмет көрсетудің нәтижесін немесе бас тарту туралы дәлелді жауапты тіркейді және көрсетілетін қызметті алушыға береді</w:t>
      </w:r>
      <w:r>
        <w:rPr>
          <w:rFonts w:ascii="Times New Roman"/>
          <w:b w:val="false"/>
          <w:i w:val="false"/>
          <w:color w:val="0d0d0d"/>
          <w:sz w:val="28"/>
        </w:rPr>
        <w:t>.</w:t>
      </w:r>
      <w:r>
        <w:br/>
      </w: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рәсімнің (іс-қимылдың) нәтижесі:</w:t>
      </w:r>
      <w:r>
        <w:br/>
      </w:r>
      <w:r>
        <w:rPr>
          <w:rFonts w:ascii="Times New Roman"/>
          <w:b w:val="false"/>
          <w:i w:val="false"/>
          <w:color w:val="000000"/>
          <w:sz w:val="28"/>
        </w:rPr>
        <w:t>
</w:t>
      </w:r>
      <w:r>
        <w:rPr>
          <w:rFonts w:ascii="Times New Roman"/>
          <w:b w:val="false"/>
          <w:i w:val="false"/>
          <w:color w:val="0d0d0d"/>
          <w:sz w:val="28"/>
        </w:rPr>
        <w:t>      1) көрсетілетін қызметті алушыдан құжаттарды қабылдау және көрсетілетін қызметті берушінің басшысына беру;</w:t>
      </w:r>
      <w:r>
        <w:br/>
      </w:r>
      <w:r>
        <w:rPr>
          <w:rFonts w:ascii="Times New Roman"/>
          <w:b w:val="false"/>
          <w:i w:val="false"/>
          <w:color w:val="000000"/>
          <w:sz w:val="28"/>
        </w:rPr>
        <w:t>
</w:t>
      </w:r>
      <w:r>
        <w:rPr>
          <w:rFonts w:ascii="Times New Roman"/>
          <w:b w:val="false"/>
          <w:i w:val="false"/>
          <w:color w:val="0d0d0d"/>
          <w:sz w:val="28"/>
        </w:rPr>
        <w:t>      2) көрсетілетін қызметті беруші басшысының көрсетілетін қызметті берушінің жауапты орындаушысын тағайындауы және оған көрсетілетін қызметті алушының құжаттарын жолдауы;</w:t>
      </w:r>
      <w:r>
        <w:br/>
      </w:r>
      <w:r>
        <w:rPr>
          <w:rFonts w:ascii="Times New Roman"/>
          <w:b w:val="false"/>
          <w:i w:val="false"/>
          <w:color w:val="000000"/>
          <w:sz w:val="28"/>
        </w:rPr>
        <w:t>
</w:t>
      </w:r>
      <w:r>
        <w:rPr>
          <w:rFonts w:ascii="Times New Roman"/>
          <w:b w:val="false"/>
          <w:i w:val="false"/>
          <w:color w:val="0d0d0d"/>
          <w:sz w:val="28"/>
        </w:rPr>
        <w:t>      3) көрсетілетін қызметті берушінің жауапты орындаушысының телнұсқа немесе бас тарту туралы дәлелді жауапты әзірлеуі;</w:t>
      </w:r>
      <w:r>
        <w:br/>
      </w:r>
      <w:r>
        <w:rPr>
          <w:rFonts w:ascii="Times New Roman"/>
          <w:b w:val="false"/>
          <w:i w:val="false"/>
          <w:color w:val="000000"/>
          <w:sz w:val="28"/>
        </w:rPr>
        <w:t>
</w:t>
      </w:r>
      <w:r>
        <w:rPr>
          <w:rFonts w:ascii="Times New Roman"/>
          <w:b w:val="false"/>
          <w:i w:val="false"/>
          <w:color w:val="0d0d0d"/>
          <w:sz w:val="28"/>
        </w:rPr>
        <w:t>      4) көрсетілетін қызметті беруші басшысының телнұсқаға немесе бас тарту туралы дәлелді жауапқа қол қоюы;</w:t>
      </w:r>
      <w:r>
        <w:br/>
      </w:r>
      <w:r>
        <w:rPr>
          <w:rFonts w:ascii="Times New Roman"/>
          <w:b w:val="false"/>
          <w:i w:val="false"/>
          <w:color w:val="000000"/>
          <w:sz w:val="28"/>
        </w:rPr>
        <w:t>
</w:t>
      </w:r>
      <w:r>
        <w:rPr>
          <w:rFonts w:ascii="Times New Roman"/>
          <w:b w:val="false"/>
          <w:i w:val="false"/>
          <w:color w:val="0d0d0d"/>
          <w:sz w:val="28"/>
        </w:rPr>
        <w:t xml:space="preserve">      5) көрсетілетін қызметті берушінің </w:t>
      </w:r>
      <w:r>
        <w:rPr>
          <w:rFonts w:ascii="Times New Roman"/>
          <w:b w:val="false"/>
          <w:i w:val="false"/>
          <w:color w:val="000000"/>
          <w:sz w:val="28"/>
        </w:rPr>
        <w:t>кеңсе</w:t>
      </w:r>
      <w:r>
        <w:rPr>
          <w:rFonts w:ascii="Times New Roman"/>
          <w:b w:val="false"/>
          <w:i w:val="false"/>
          <w:color w:val="0d0d0d"/>
          <w:sz w:val="28"/>
        </w:rPr>
        <w:t xml:space="preserve"> қызметкерінің көрсетілетін қызметті алушыға мемлекеттік көрсетілетін қызмет нәтижесін беруі.</w:t>
      </w:r>
    </w:p>
    <w:bookmarkStart w:name="z16" w:id="13"/>
    <w:p>
      <w:pPr>
        <w:spacing w:after="0"/>
        <w:ind w:left="0"/>
        <w:jc w:val="left"/>
      </w:pPr>
      <w:r>
        <w:rPr>
          <w:rFonts w:ascii="Times New Roman"/>
          <w:b/>
          <w:i w:val="false"/>
          <w:color w:val="000000"/>
        </w:rPr>
        <w:t xml:space="preserve"> 
3. Мемлекеттік қызмет көрсету процесінде</w:t>
      </w:r>
      <w:r>
        <w:br/>
      </w:r>
      <w:r>
        <w:rPr>
          <w:rFonts w:ascii="Times New Roman"/>
          <w:b/>
          <w:i w:val="false"/>
          <w:color w:val="000000"/>
        </w:rPr>
        <w:t>
көрсетілетін қызметті берушінің құрылымдық</w:t>
      </w:r>
      <w:r>
        <w:br/>
      </w:r>
      <w:r>
        <w:rPr>
          <w:rFonts w:ascii="Times New Roman"/>
          <w:b/>
          <w:i w:val="false"/>
          <w:color w:val="000000"/>
        </w:rPr>
        <w:t>
бөлімшелерінің (қызметкерлерінің)</w:t>
      </w:r>
      <w:r>
        <w:br/>
      </w:r>
      <w:r>
        <w:rPr>
          <w:rFonts w:ascii="Times New Roman"/>
          <w:b/>
          <w:i w:val="false"/>
          <w:color w:val="000000"/>
        </w:rPr>
        <w:t>
өзара іс-қимыл тәртібін сипаттау</w:t>
      </w:r>
    </w:p>
    <w:bookmarkEnd w:id="13"/>
    <w:p>
      <w:pPr>
        <w:spacing w:after="0"/>
        <w:ind w:left="0"/>
        <w:jc w:val="both"/>
      </w:pPr>
      <w:r>
        <w:rPr>
          <w:rFonts w:ascii="Times New Roman"/>
          <w:b w:val="false"/>
          <w:i w:val="false"/>
          <w:color w:val="0d0d0d"/>
          <w:sz w:val="28"/>
        </w:rPr>
        <w:t>      7. М</w:t>
      </w:r>
      <w:r>
        <w:rPr>
          <w:rFonts w:ascii="Times New Roman"/>
          <w:b w:val="false"/>
          <w:i w:val="false"/>
          <w:color w:val="000000"/>
          <w:sz w:val="28"/>
        </w:rPr>
        <w:t>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d0d0d"/>
          <w:sz w:val="28"/>
        </w:rPr>
        <w:t xml:space="preserve">      1)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d0d0d"/>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d0d0d"/>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d0d0d"/>
          <w:sz w:val="28"/>
        </w:rPr>
        <w:t xml:space="preserve">      8. </w:t>
      </w:r>
      <w:r>
        <w:rPr>
          <w:rFonts w:ascii="Times New Roman"/>
          <w:b w:val="false"/>
          <w:i w:val="false"/>
          <w:color w:val="000000"/>
          <w:sz w:val="28"/>
        </w:rPr>
        <w:t>Құрылымдық бөлiмшелер (қызметкерлер) арасындағы рәсiмдердiң (iс-қимылдардың) реттілігін сипаттау әрбір рәсімнің (іс-қимылдың) ұзақтығын көрсете отырып, "Негізгі орта, жалпы орта білім туралы құжаттардың телнұсқаларын беру"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9.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көрсетілетін қызметті берушілермен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Start w:name="z17" w:id="14"/>
    <w:p>
      <w:pPr>
        <w:spacing w:after="0"/>
        <w:ind w:left="0"/>
        <w:jc w:val="left"/>
      </w:pPr>
      <w:r>
        <w:rPr>
          <w:rFonts w:ascii="Times New Roman"/>
          <w:b/>
          <w:i w:val="false"/>
          <w:color w:val="000000"/>
        </w:rPr>
        <w:t xml:space="preserve"> 
4. Мемлекеттік қызмет көрсету процесінде</w:t>
      </w:r>
      <w:r>
        <w:br/>
      </w:r>
      <w:r>
        <w:rPr>
          <w:rFonts w:ascii="Times New Roman"/>
          <w:b/>
          <w:i w:val="false"/>
          <w:color w:val="000000"/>
        </w:rPr>
        <w:t>
ХҚКО және (немесе) өзге де көрсетілетін</w:t>
      </w:r>
      <w:r>
        <w:br/>
      </w:r>
      <w:r>
        <w:rPr>
          <w:rFonts w:ascii="Times New Roman"/>
          <w:b/>
          <w:i w:val="false"/>
          <w:color w:val="000000"/>
        </w:rPr>
        <w:t>
қызметті берушілермен өзара іс-қимыл жасасу</w:t>
      </w:r>
      <w:r>
        <w:br/>
      </w:r>
      <w:r>
        <w:rPr>
          <w:rFonts w:ascii="Times New Roman"/>
          <w:b/>
          <w:i w:val="false"/>
          <w:color w:val="000000"/>
        </w:rPr>
        <w:t>
тәртібін, сондай-ақ ақпараттық жүйелерді</w:t>
      </w:r>
      <w:r>
        <w:br/>
      </w:r>
      <w:r>
        <w:rPr>
          <w:rFonts w:ascii="Times New Roman"/>
          <w:b/>
          <w:i w:val="false"/>
          <w:color w:val="000000"/>
        </w:rPr>
        <w:t>
пайдалану тәртібін сипаттау</w:t>
      </w:r>
    </w:p>
    <w:bookmarkEnd w:id="14"/>
    <w:p>
      <w:pPr>
        <w:spacing w:after="0"/>
        <w:ind w:left="0"/>
        <w:jc w:val="both"/>
      </w:pPr>
      <w:r>
        <w:rPr>
          <w:rFonts w:ascii="Times New Roman"/>
          <w:b w:val="false"/>
          <w:i w:val="false"/>
          <w:color w:val="000000"/>
          <w:sz w:val="28"/>
        </w:rPr>
        <w:t>      10. ХҚКО-ға және (немесе) өзге де көрсетілетін қызметті берушілерге жүгіну тәртібін, көрсетілетін қызметті алушының өтінішін өңдеу ұзақтығын сипаттау:</w:t>
      </w:r>
      <w:r>
        <w:br/>
      </w:r>
      <w:r>
        <w:rPr>
          <w:rFonts w:ascii="Times New Roman"/>
          <w:b w:val="false"/>
          <w:i w:val="false"/>
          <w:color w:val="000000"/>
          <w:sz w:val="28"/>
        </w:rPr>
        <w:t>
      1) көрсетілетін қызметті алушы стандарттың қосымшасына сәйкес өтінішті және қажетті құжаттарды ХҚКО қызметкеріне береді, ол электрондық кезек ретімен "кедергісіз" қызмет көрсету арқылы операциялық залда жүзеге асырылады (1 минут ішінде);</w:t>
      </w:r>
      <w:r>
        <w:br/>
      </w:r>
      <w:r>
        <w:rPr>
          <w:rFonts w:ascii="Times New Roman"/>
          <w:b w:val="false"/>
          <w:i w:val="false"/>
          <w:color w:val="000000"/>
          <w:sz w:val="28"/>
        </w:rPr>
        <w:t>
      2) 1 - процесс – ХҚКО қызметкері қызмет көрсету үшін ХҚКО ықпалдастырылған ақпараттық жүйесінің автоматтандырылған жұмыс орнына (бұдан әрі – ХҚКО ЫАЖ АЖО) логинді және парольді енгізуі (авторизациялау процесі) (1 минут ішінде);</w:t>
      </w:r>
      <w:r>
        <w:br/>
      </w:r>
      <w:r>
        <w:rPr>
          <w:rFonts w:ascii="Times New Roman"/>
          <w:b w:val="false"/>
          <w:i w:val="false"/>
          <w:color w:val="000000"/>
          <w:sz w:val="28"/>
        </w:rPr>
        <w:t>
      3) 2 - процесс – ХҚКО қызметкері мемлекеттік көрсетілетін қызметті таңдайды, экранға мемлекеттік қызметті көрсетуге арналған сұраныс нысаны шығады және ХҚКО қызметкері көрсетілетін қызметті алушының немесе сенімхат бойынша көрсетілетін қызметті алушы өкілінің (нотариалды куәландырылатын сенімхаттың болуы қажет, басқалай куәландырылған сенімхаттың мәліметтері толтырылмайды) мәліметтерін енгізуі (1 минут ішінде);</w:t>
      </w:r>
      <w:r>
        <w:br/>
      </w:r>
      <w:r>
        <w:rPr>
          <w:rFonts w:ascii="Times New Roman"/>
          <w:b w:val="false"/>
          <w:i w:val="false"/>
          <w:color w:val="000000"/>
          <w:sz w:val="28"/>
        </w:rPr>
        <w:t xml:space="preserve">
      4) </w:t>
      </w:r>
      <w:r>
        <w:rPr>
          <w:rFonts w:ascii="Times New Roman"/>
          <w:b w:val="false"/>
          <w:i w:val="false"/>
          <w:color w:val="0d0d0d"/>
          <w:sz w:val="28"/>
        </w:rPr>
        <w:t xml:space="preserve">3 - процесс – электрондық үкімет шлюзі (бұдан әрі - ЭҮШ) арқылы жеке тұлғалардың мемлекеттік деректер қорына (бұдан әрі – ЖТ МДҚ) көрсетілетін </w:t>
      </w:r>
      <w:r>
        <w:rPr>
          <w:rFonts w:ascii="Times New Roman"/>
          <w:b w:val="false"/>
          <w:i w:val="false"/>
          <w:color w:val="000000"/>
          <w:sz w:val="28"/>
        </w:rPr>
        <w:t xml:space="preserve">қызметті </w:t>
      </w:r>
      <w:r>
        <w:rPr>
          <w:rFonts w:ascii="Times New Roman"/>
          <w:b w:val="false"/>
          <w:i w:val="false"/>
          <w:color w:val="0d0d0d"/>
          <w:sz w:val="28"/>
        </w:rPr>
        <w:t xml:space="preserve">алушының мәліметтері туралы, сондай-ақ бірыңғай нотариалдық ақпараттық жүйесіне (бұдан әрі - БНАЖ) - көрсетілетін </w:t>
      </w:r>
      <w:r>
        <w:rPr>
          <w:rFonts w:ascii="Times New Roman"/>
          <w:b w:val="false"/>
          <w:i w:val="false"/>
          <w:color w:val="000000"/>
          <w:sz w:val="28"/>
        </w:rPr>
        <w:t xml:space="preserve">қызметті алушы өкілінің сенімхат мәліметтері туралы </w:t>
      </w:r>
      <w:r>
        <w:rPr>
          <w:rFonts w:ascii="Times New Roman"/>
          <w:b w:val="false"/>
          <w:i w:val="false"/>
          <w:color w:val="0d0d0d"/>
          <w:sz w:val="28"/>
        </w:rPr>
        <w:t xml:space="preserve">сұрау жолдануы </w:t>
      </w:r>
      <w:r>
        <w:rPr>
          <w:rFonts w:ascii="Times New Roman"/>
          <w:b w:val="false"/>
          <w:i w:val="false"/>
          <w:color w:val="000000"/>
          <w:sz w:val="28"/>
        </w:rPr>
        <w:t>(1 минут ішінде)</w:t>
      </w:r>
      <w:r>
        <w:rPr>
          <w:rFonts w:ascii="Times New Roman"/>
          <w:b w:val="false"/>
          <w:i w:val="false"/>
          <w:color w:val="0d0d0d"/>
          <w:sz w:val="28"/>
        </w:rPr>
        <w:t>;</w:t>
      </w:r>
      <w:r>
        <w:br/>
      </w:r>
      <w:r>
        <w:rPr>
          <w:rFonts w:ascii="Times New Roman"/>
          <w:b w:val="false"/>
          <w:i w:val="false"/>
          <w:color w:val="000000"/>
          <w:sz w:val="28"/>
        </w:rPr>
        <w:t>
</w:t>
      </w:r>
      <w:r>
        <w:rPr>
          <w:rFonts w:ascii="Times New Roman"/>
          <w:b w:val="false"/>
          <w:i w:val="false"/>
          <w:color w:val="0d0d0d"/>
          <w:sz w:val="28"/>
        </w:rPr>
        <w:t xml:space="preserve">      5) 1 - шарт - ЖТ МДҚ көрсетілетін </w:t>
      </w:r>
      <w:r>
        <w:rPr>
          <w:rFonts w:ascii="Times New Roman"/>
          <w:b w:val="false"/>
          <w:i w:val="false"/>
          <w:color w:val="000000"/>
          <w:sz w:val="28"/>
        </w:rPr>
        <w:t xml:space="preserve">қызметті </w:t>
      </w:r>
      <w:r>
        <w:rPr>
          <w:rFonts w:ascii="Times New Roman"/>
          <w:b w:val="false"/>
          <w:i w:val="false"/>
          <w:color w:val="0d0d0d"/>
          <w:sz w:val="28"/>
        </w:rPr>
        <w:t xml:space="preserve">алушы мәліметтерінің және БНАЖ-де сенімхат мәліметтерінің болуы тексерілуі </w:t>
      </w:r>
      <w:r>
        <w:rPr>
          <w:rFonts w:ascii="Times New Roman"/>
          <w:b w:val="false"/>
          <w:i w:val="false"/>
          <w:color w:val="000000"/>
          <w:sz w:val="28"/>
        </w:rPr>
        <w:t>(1 минут ішінде)</w:t>
      </w:r>
      <w:r>
        <w:rPr>
          <w:rFonts w:ascii="Times New Roman"/>
          <w:b w:val="false"/>
          <w:i w:val="false"/>
          <w:color w:val="0d0d0d"/>
          <w:sz w:val="28"/>
        </w:rPr>
        <w:t>;</w:t>
      </w:r>
      <w:r>
        <w:br/>
      </w:r>
      <w:r>
        <w:rPr>
          <w:rFonts w:ascii="Times New Roman"/>
          <w:b w:val="false"/>
          <w:i w:val="false"/>
          <w:color w:val="000000"/>
          <w:sz w:val="28"/>
        </w:rPr>
        <w:t>
</w:t>
      </w:r>
      <w:r>
        <w:rPr>
          <w:rFonts w:ascii="Times New Roman"/>
          <w:b w:val="false"/>
          <w:i w:val="false"/>
          <w:color w:val="0d0d0d"/>
          <w:sz w:val="28"/>
        </w:rPr>
        <w:t xml:space="preserve">      6) 4 - процесс – ЖТ МДҚ-да көрсетілетін </w:t>
      </w:r>
      <w:r>
        <w:rPr>
          <w:rFonts w:ascii="Times New Roman"/>
          <w:b w:val="false"/>
          <w:i w:val="false"/>
          <w:color w:val="000000"/>
          <w:sz w:val="28"/>
        </w:rPr>
        <w:t>қызметті</w:t>
      </w:r>
      <w:r>
        <w:rPr>
          <w:rFonts w:ascii="Times New Roman"/>
          <w:b w:val="false"/>
          <w:i w:val="false"/>
          <w:color w:val="0d0d0d"/>
          <w:sz w:val="28"/>
        </w:rPr>
        <w:t xml:space="preserve">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қалыптастырылуы </w:t>
      </w:r>
      <w:r>
        <w:rPr>
          <w:rFonts w:ascii="Times New Roman"/>
          <w:b w:val="false"/>
          <w:i w:val="false"/>
          <w:color w:val="000000"/>
          <w:sz w:val="28"/>
        </w:rPr>
        <w:t>(1 минут ішінде);</w:t>
      </w:r>
      <w:r>
        <w:br/>
      </w:r>
      <w:r>
        <w:rPr>
          <w:rFonts w:ascii="Times New Roman"/>
          <w:b w:val="false"/>
          <w:i w:val="false"/>
          <w:color w:val="000000"/>
          <w:sz w:val="28"/>
        </w:rPr>
        <w:t>
      7) 5 - процесс – ХҚКО қызметкерінің электрондық цифрлық қолтаңбасымен куәландырылған (қол қойылған) электрондық құжаттар (</w:t>
      </w:r>
      <w:r>
        <w:rPr>
          <w:rFonts w:ascii="Times New Roman"/>
          <w:b w:val="false"/>
          <w:i w:val="false"/>
          <w:color w:val="0d0d0d"/>
          <w:sz w:val="28"/>
        </w:rPr>
        <w:t xml:space="preserve">көрсетілетін </w:t>
      </w:r>
      <w:r>
        <w:rPr>
          <w:rFonts w:ascii="Times New Roman"/>
          <w:b w:val="false"/>
          <w:i w:val="false"/>
          <w:color w:val="000000"/>
          <w:sz w:val="28"/>
        </w:rPr>
        <w:t xml:space="preserve">қызметті алушының сұранысы) </w:t>
      </w:r>
      <w:r>
        <w:rPr>
          <w:rFonts w:ascii="Times New Roman"/>
          <w:b w:val="false"/>
          <w:i w:val="false"/>
          <w:color w:val="0d0d0d"/>
          <w:sz w:val="28"/>
        </w:rPr>
        <w:t>ЭҮШ</w:t>
      </w:r>
      <w:r>
        <w:rPr>
          <w:rFonts w:ascii="Times New Roman"/>
          <w:b w:val="false"/>
          <w:i w:val="false"/>
          <w:color w:val="000000"/>
          <w:sz w:val="28"/>
        </w:rPr>
        <w:t xml:space="preserve"> арқылы электрондық үкіметтің аймақтық шлюзінің автоматтандырылған жұмыс орнына (бұдан әрі – ЭҮАШ АЖО) жолдануы (1 минут ішінде).</w:t>
      </w:r>
      <w:r>
        <w:br/>
      </w:r>
      <w:r>
        <w:rPr>
          <w:rFonts w:ascii="Times New Roman"/>
          <w:b w:val="false"/>
          <w:i w:val="false"/>
          <w:color w:val="000000"/>
          <w:sz w:val="28"/>
        </w:rPr>
        <w:t xml:space="preserve">
      11. </w:t>
      </w:r>
      <w:r>
        <w:rPr>
          <w:rFonts w:ascii="Times New Roman"/>
          <w:b w:val="false"/>
          <w:i w:val="false"/>
          <w:color w:val="0d0d0d"/>
          <w:sz w:val="28"/>
        </w:rPr>
        <w:t xml:space="preserve">ХҚКО арқылы мемлекеттік қызмет көрсетудің </w:t>
      </w:r>
      <w:r>
        <w:rPr>
          <w:rFonts w:ascii="Times New Roman"/>
          <w:b w:val="false"/>
          <w:i w:val="false"/>
          <w:color w:val="000000"/>
          <w:sz w:val="28"/>
        </w:rPr>
        <w:t>нәтижесін алу процесін сипаттау, оның ұзақтығы:</w:t>
      </w:r>
      <w:r>
        <w:br/>
      </w:r>
      <w:r>
        <w:rPr>
          <w:rFonts w:ascii="Times New Roman"/>
          <w:b w:val="false"/>
          <w:i w:val="false"/>
          <w:color w:val="000000"/>
          <w:sz w:val="28"/>
        </w:rPr>
        <w:t>
</w:t>
      </w:r>
      <w:r>
        <w:rPr>
          <w:rFonts w:ascii="Times New Roman"/>
          <w:b w:val="false"/>
          <w:i w:val="false"/>
          <w:color w:val="0d0d0d"/>
          <w:sz w:val="28"/>
        </w:rPr>
        <w:t xml:space="preserve">      1) 6 - процесс - </w:t>
      </w:r>
      <w:r>
        <w:rPr>
          <w:rFonts w:ascii="Times New Roman"/>
          <w:b w:val="false"/>
          <w:i w:val="false"/>
          <w:color w:val="000000"/>
          <w:sz w:val="28"/>
        </w:rPr>
        <w:t>электрондық құжатты ЭҮАШ АЖО-нда тіркеу (2 минут ішінде);</w:t>
      </w:r>
      <w:r>
        <w:br/>
      </w:r>
      <w:r>
        <w:rPr>
          <w:rFonts w:ascii="Times New Roman"/>
          <w:b w:val="false"/>
          <w:i w:val="false"/>
          <w:color w:val="000000"/>
          <w:sz w:val="28"/>
        </w:rPr>
        <w:t xml:space="preserve">
      2) 2 - шарт – көрсетілетін қызметті беруші </w:t>
      </w:r>
      <w:r>
        <w:rPr>
          <w:rFonts w:ascii="Times New Roman"/>
          <w:b w:val="false"/>
          <w:i w:val="false"/>
          <w:color w:val="0d0d0d"/>
          <w:sz w:val="28"/>
        </w:rPr>
        <w:t xml:space="preserve">көрсетілетін </w:t>
      </w:r>
      <w:r>
        <w:rPr>
          <w:rFonts w:ascii="Times New Roman"/>
          <w:b w:val="false"/>
          <w:i w:val="false"/>
          <w:color w:val="000000"/>
          <w:sz w:val="28"/>
        </w:rPr>
        <w:t>қызметті алушы ұсынған мемлекеттік көрсетілетін қызметті көрсетуге негіз болып табылатын, стандартта көрсетілген құжаттардың сәйкестігін тексеруі (өңдеуі) (2 минут ішінде);</w:t>
      </w:r>
      <w:r>
        <w:br/>
      </w:r>
      <w:r>
        <w:rPr>
          <w:rFonts w:ascii="Times New Roman"/>
          <w:b w:val="false"/>
          <w:i w:val="false"/>
          <w:color w:val="000000"/>
          <w:sz w:val="28"/>
        </w:rPr>
        <w:t xml:space="preserve">
      3) 7 - процесс – </w:t>
      </w:r>
      <w:r>
        <w:rPr>
          <w:rFonts w:ascii="Times New Roman"/>
          <w:b w:val="false"/>
          <w:i w:val="false"/>
          <w:color w:val="0d0d0d"/>
          <w:sz w:val="28"/>
        </w:rPr>
        <w:t xml:space="preserve">көрсетілетін </w:t>
      </w:r>
      <w:r>
        <w:rPr>
          <w:rFonts w:ascii="Times New Roman"/>
          <w:b w:val="false"/>
          <w:i w:val="false"/>
          <w:color w:val="000000"/>
          <w:sz w:val="28"/>
        </w:rPr>
        <w:t>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қалыптастырылуы (2 минут ішінде);</w:t>
      </w:r>
      <w:r>
        <w:br/>
      </w:r>
      <w:r>
        <w:rPr>
          <w:rFonts w:ascii="Times New Roman"/>
          <w:b w:val="false"/>
          <w:i w:val="false"/>
          <w:color w:val="000000"/>
          <w:sz w:val="28"/>
        </w:rPr>
        <w:t xml:space="preserve">
      4) 8 - процесс – </w:t>
      </w:r>
      <w:r>
        <w:rPr>
          <w:rFonts w:ascii="Times New Roman"/>
          <w:b w:val="false"/>
          <w:i w:val="false"/>
          <w:color w:val="0d0d0d"/>
          <w:sz w:val="28"/>
        </w:rPr>
        <w:t xml:space="preserve">көрсетілетін </w:t>
      </w:r>
      <w:r>
        <w:rPr>
          <w:rFonts w:ascii="Times New Roman"/>
          <w:b w:val="false"/>
          <w:i w:val="false"/>
          <w:color w:val="000000"/>
          <w:sz w:val="28"/>
        </w:rPr>
        <w:t>қызметті алушы ХҚКО қызметкері арқылы мемлекеттік көрсетілетін қызметтің нәтижесін (телнұсқаны) алуы (2 минут ішінде).</w:t>
      </w:r>
      <w:r>
        <w:br/>
      </w:r>
      <w:r>
        <w:rPr>
          <w:rFonts w:ascii="Times New Roman"/>
          <w:b w:val="false"/>
          <w:i w:val="false"/>
          <w:color w:val="000000"/>
          <w:sz w:val="28"/>
        </w:rPr>
        <w:t>
      ХҚКО арқылы мемлекеттік қызметті көрсетуге тартылған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12. Көрсетілетін қызметті берушінің және (немесе) олардың лауазымды адамдарының мемлекеттік қызмет көрсету мәселелері бойынша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Start w:name="z18" w:id="15"/>
    <w:p>
      <w:pPr>
        <w:spacing w:after="0"/>
        <w:ind w:left="0"/>
        <w:jc w:val="both"/>
      </w:pPr>
      <w:r>
        <w:rPr>
          <w:rFonts w:ascii="Times New Roman"/>
          <w:b w:val="false"/>
          <w:i w:val="false"/>
          <w:color w:val="000000"/>
          <w:sz w:val="28"/>
        </w:rPr>
        <w:t>
"Негізгі орта, жалпы орта</w:t>
      </w:r>
      <w:r>
        <w:br/>
      </w:r>
      <w:r>
        <w:rPr>
          <w:rFonts w:ascii="Times New Roman"/>
          <w:b w:val="false"/>
          <w:i w:val="false"/>
          <w:color w:val="000000"/>
          <w:sz w:val="28"/>
        </w:rPr>
        <w:t>
білім туралы құжаттардың</w:t>
      </w:r>
      <w:r>
        <w:br/>
      </w:r>
      <w:r>
        <w:rPr>
          <w:rFonts w:ascii="Times New Roman"/>
          <w:b w:val="false"/>
          <w:i w:val="false"/>
          <w:color w:val="000000"/>
          <w:sz w:val="28"/>
        </w:rPr>
        <w:t>
телнұсқаларын беру"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1-қосымша</w:t>
      </w:r>
    </w:p>
    <w:bookmarkEnd w:id="15"/>
    <w:p>
      <w:pPr>
        <w:spacing w:after="0"/>
        <w:ind w:left="0"/>
        <w:jc w:val="left"/>
      </w:pPr>
      <w:r>
        <w:rPr>
          <w:rFonts w:ascii="Times New Roman"/>
          <w:b/>
          <w:i w:val="false"/>
          <w:color w:val="000000"/>
        </w:rPr>
        <w:t xml:space="preserve"> Әрбір рәсімнің (іс-қимылдың) ұзақтығын</w:t>
      </w:r>
      <w:r>
        <w:br/>
      </w:r>
      <w:r>
        <w:rPr>
          <w:rFonts w:ascii="Times New Roman"/>
          <w:b/>
          <w:i w:val="false"/>
          <w:color w:val="000000"/>
        </w:rPr>
        <w:t>
көрсете отырып, көрсетілетін қызметті</w:t>
      </w:r>
      <w:r>
        <w:br/>
      </w:r>
      <w:r>
        <w:rPr>
          <w:rFonts w:ascii="Times New Roman"/>
          <w:b/>
          <w:i w:val="false"/>
          <w:color w:val="000000"/>
        </w:rPr>
        <w:t>
берушінің құрылымдық бөлімшелері (қызметкерлері)</w:t>
      </w:r>
      <w:r>
        <w:br/>
      </w:r>
      <w:r>
        <w:rPr>
          <w:rFonts w:ascii="Times New Roman"/>
          <w:b/>
          <w:i w:val="false"/>
          <w:color w:val="000000"/>
        </w:rPr>
        <w:t>
арасындағы рәсімдердің (іс-қимылдардың)</w:t>
      </w:r>
      <w:r>
        <w:br/>
      </w:r>
      <w:r>
        <w:rPr>
          <w:rFonts w:ascii="Times New Roman"/>
          <w:b/>
          <w:i w:val="false"/>
          <w:color w:val="000000"/>
        </w:rPr>
        <w:t>
реттілігін сипаттаудың</w:t>
      </w:r>
      <w:r>
        <w:br/>
      </w:r>
      <w:r>
        <w:rPr>
          <w:rFonts w:ascii="Times New Roman"/>
          <w:b/>
          <w:i w:val="false"/>
          <w:color w:val="000000"/>
        </w:rPr>
        <w:t>
блок-схемасы</w:t>
      </w:r>
    </w:p>
    <w:p>
      <w:pPr>
        <w:spacing w:after="0"/>
        <w:ind w:left="0"/>
        <w:jc w:val="both"/>
      </w:pPr>
      <w:r>
        <w:drawing>
          <wp:inline distT="0" distB="0" distL="0" distR="0">
            <wp:extent cx="57658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765800" cy="5410200"/>
                    </a:xfrm>
                    <a:prstGeom prst="rect">
                      <a:avLst/>
                    </a:prstGeom>
                  </pic:spPr>
                </pic:pic>
              </a:graphicData>
            </a:graphic>
          </wp:inline>
        </w:drawing>
      </w:r>
    </w:p>
    <w:bookmarkStart w:name="z19" w:id="16"/>
    <w:p>
      <w:pPr>
        <w:spacing w:after="0"/>
        <w:ind w:left="0"/>
        <w:jc w:val="both"/>
      </w:pPr>
      <w:r>
        <w:rPr>
          <w:rFonts w:ascii="Times New Roman"/>
          <w:b w:val="false"/>
          <w:i w:val="false"/>
          <w:color w:val="000000"/>
          <w:sz w:val="28"/>
        </w:rPr>
        <w:t>
"Негізгі орта, жалпы орта</w:t>
      </w:r>
      <w:r>
        <w:br/>
      </w:r>
      <w:r>
        <w:rPr>
          <w:rFonts w:ascii="Times New Roman"/>
          <w:b w:val="false"/>
          <w:i w:val="false"/>
          <w:color w:val="000000"/>
          <w:sz w:val="28"/>
        </w:rPr>
        <w:t>
білім туралы құжаттардың</w:t>
      </w:r>
      <w:r>
        <w:br/>
      </w:r>
      <w:r>
        <w:rPr>
          <w:rFonts w:ascii="Times New Roman"/>
          <w:b w:val="false"/>
          <w:i w:val="false"/>
          <w:color w:val="000000"/>
          <w:sz w:val="28"/>
        </w:rPr>
        <w:t>
телнұсқаларын беру"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2-қосымша</w:t>
      </w:r>
    </w:p>
    <w:bookmarkEnd w:id="16"/>
    <w:p>
      <w:pPr>
        <w:spacing w:after="0"/>
        <w:ind w:left="0"/>
        <w:jc w:val="left"/>
      </w:pPr>
      <w:r>
        <w:rPr>
          <w:rFonts w:ascii="Times New Roman"/>
          <w:b/>
          <w:i w:val="false"/>
          <w:color w:val="000000"/>
        </w:rPr>
        <w:t xml:space="preserve"> "Негізі орта, жалпы орта білім туралы</w:t>
      </w:r>
      <w:r>
        <w:br/>
      </w:r>
      <w:r>
        <w:rPr>
          <w:rFonts w:ascii="Times New Roman"/>
          <w:b/>
          <w:i w:val="false"/>
          <w:color w:val="000000"/>
        </w:rPr>
        <w:t>
құжаттардың телнұсқаларын беру"</w:t>
      </w:r>
      <w:r>
        <w:br/>
      </w:r>
      <w:r>
        <w:rPr>
          <w:rFonts w:ascii="Times New Roman"/>
          <w:b/>
          <w:i w:val="false"/>
          <w:color w:val="000000"/>
        </w:rPr>
        <w:t>
мемлекеттік қызметін көрсетудің</w:t>
      </w:r>
      <w:r>
        <w:br/>
      </w:r>
      <w:r>
        <w:rPr>
          <w:rFonts w:ascii="Times New Roman"/>
          <w:b/>
          <w:i w:val="false"/>
          <w:color w:val="000000"/>
        </w:rPr>
        <w:t>
бизнес-процестерінің</w:t>
      </w:r>
      <w:r>
        <w:br/>
      </w:r>
      <w:r>
        <w:rPr>
          <w:rFonts w:ascii="Times New Roman"/>
          <w:b/>
          <w:i w:val="false"/>
          <w:color w:val="000000"/>
        </w:rPr>
        <w:t>
анықтамалығы</w:t>
      </w:r>
    </w:p>
    <w:p>
      <w:pPr>
        <w:spacing w:after="0"/>
        <w:ind w:left="0"/>
        <w:jc w:val="both"/>
      </w:pPr>
      <w:r>
        <w:drawing>
          <wp:inline distT="0" distB="0" distL="0" distR="0">
            <wp:extent cx="62611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261100" cy="6375400"/>
                    </a:xfrm>
                    <a:prstGeom prst="rect">
                      <a:avLst/>
                    </a:prstGeom>
                  </pic:spPr>
                </pic:pic>
              </a:graphicData>
            </a:graphic>
          </wp:inline>
        </w:drawing>
      </w:r>
    </w:p>
    <w:bookmarkStart w:name="z20" w:id="17"/>
    <w:p>
      <w:pPr>
        <w:spacing w:after="0"/>
        <w:ind w:left="0"/>
        <w:jc w:val="both"/>
      </w:pPr>
      <w:r>
        <w:rPr>
          <w:rFonts w:ascii="Times New Roman"/>
          <w:b w:val="false"/>
          <w:i w:val="false"/>
          <w:color w:val="000000"/>
          <w:sz w:val="28"/>
        </w:rPr>
        <w:t>
"Негізгі орта, жалпы орта</w:t>
      </w:r>
      <w:r>
        <w:br/>
      </w:r>
      <w:r>
        <w:rPr>
          <w:rFonts w:ascii="Times New Roman"/>
          <w:b w:val="false"/>
          <w:i w:val="false"/>
          <w:color w:val="000000"/>
          <w:sz w:val="28"/>
        </w:rPr>
        <w:t>
білім туралы құжаттардың</w:t>
      </w:r>
      <w:r>
        <w:br/>
      </w:r>
      <w:r>
        <w:rPr>
          <w:rFonts w:ascii="Times New Roman"/>
          <w:b w:val="false"/>
          <w:i w:val="false"/>
          <w:color w:val="000000"/>
          <w:sz w:val="28"/>
        </w:rPr>
        <w:t>
телнұсқаларын беру"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3-қосымша</w:t>
      </w:r>
    </w:p>
    <w:bookmarkEnd w:id="17"/>
    <w:p>
      <w:pPr>
        <w:spacing w:after="0"/>
        <w:ind w:left="0"/>
        <w:jc w:val="left"/>
      </w:pPr>
      <w:r>
        <w:rPr>
          <w:rFonts w:ascii="Times New Roman"/>
          <w:b/>
          <w:i w:val="false"/>
          <w:color w:val="000000"/>
        </w:rPr>
        <w:t xml:space="preserve"> Орталық арқылы мемлекеттік қызметті</w:t>
      </w:r>
      <w:r>
        <w:br/>
      </w:r>
      <w:r>
        <w:rPr>
          <w:rFonts w:ascii="Times New Roman"/>
          <w:b/>
          <w:i w:val="false"/>
          <w:color w:val="000000"/>
        </w:rPr>
        <w:t>
көрсетуге тартылған ақпараттық жүйелердің</w:t>
      </w:r>
      <w:r>
        <w:br/>
      </w:r>
      <w:r>
        <w:rPr>
          <w:rFonts w:ascii="Times New Roman"/>
          <w:b/>
          <w:i w:val="false"/>
          <w:color w:val="000000"/>
        </w:rPr>
        <w:t>
функционалдық өзара іс-қимыл</w:t>
      </w:r>
      <w:r>
        <w:br/>
      </w:r>
      <w:r>
        <w:rPr>
          <w:rFonts w:ascii="Times New Roman"/>
          <w:b/>
          <w:i w:val="false"/>
          <w:color w:val="000000"/>
        </w:rPr>
        <w:t>
диаграммасы</w:t>
      </w:r>
    </w:p>
    <w:p>
      <w:pPr>
        <w:spacing w:after="0"/>
        <w:ind w:left="0"/>
        <w:jc w:val="both"/>
      </w:pPr>
      <w:r>
        <w:drawing>
          <wp:inline distT="0" distB="0" distL="0" distR="0">
            <wp:extent cx="74422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442200" cy="3390900"/>
                    </a:xfrm>
                    <a:prstGeom prst="rect">
                      <a:avLst/>
                    </a:prstGeom>
                  </pic:spPr>
                </pic:pic>
              </a:graphicData>
            </a:graphic>
          </wp:inline>
        </w:drawing>
      </w:r>
    </w:p>
    <w:bookmarkStart w:name="z21" w:id="18"/>
    <w:p>
      <w:pPr>
        <w:spacing w:after="0"/>
        <w:ind w:left="0"/>
        <w:jc w:val="both"/>
      </w:pPr>
      <w:r>
        <w:rPr>
          <w:rFonts w:ascii="Times New Roman"/>
          <w:b w:val="false"/>
          <w:i w:val="false"/>
          <w:color w:val="000000"/>
          <w:sz w:val="28"/>
        </w:rPr>
        <w:t>
Батыс Қазақстан облысы әкімдігінің</w:t>
      </w:r>
      <w:r>
        <w:br/>
      </w:r>
      <w:r>
        <w:rPr>
          <w:rFonts w:ascii="Times New Roman"/>
          <w:b w:val="false"/>
          <w:i w:val="false"/>
          <w:color w:val="000000"/>
          <w:sz w:val="28"/>
        </w:rPr>
        <w:t>
2014 жылғы 2 қыркүйектегі № 223</w:t>
      </w:r>
      <w:r>
        <w:br/>
      </w:r>
      <w:r>
        <w:rPr>
          <w:rFonts w:ascii="Times New Roman"/>
          <w:b w:val="false"/>
          <w:i w:val="false"/>
          <w:color w:val="000000"/>
          <w:sz w:val="28"/>
        </w:rPr>
        <w:t>
қаулысымен бекітілген</w:t>
      </w:r>
    </w:p>
    <w:bookmarkEnd w:id="18"/>
    <w:p>
      <w:pPr>
        <w:spacing w:after="0"/>
        <w:ind w:left="0"/>
        <w:jc w:val="left"/>
      </w:pPr>
      <w:r>
        <w:rPr>
          <w:rFonts w:ascii="Times New Roman"/>
          <w:b/>
          <w:i w:val="false"/>
          <w:color w:val="000000"/>
        </w:rPr>
        <w:t xml:space="preserve"> "Негізгі орта, жалпы орта білім беру</w:t>
      </w:r>
      <w:r>
        <w:br/>
      </w:r>
      <w:r>
        <w:rPr>
          <w:rFonts w:ascii="Times New Roman"/>
          <w:b/>
          <w:i w:val="false"/>
          <w:color w:val="000000"/>
        </w:rPr>
        <w:t>
ұйымдарында экстернат нысанында оқуға</w:t>
      </w:r>
      <w:r>
        <w:br/>
      </w:r>
      <w:r>
        <w:rPr>
          <w:rFonts w:ascii="Times New Roman"/>
          <w:b/>
          <w:i w:val="false"/>
          <w:color w:val="000000"/>
        </w:rPr>
        <w:t>
рұқсат беру" мемлекеттік</w:t>
      </w:r>
      <w:r>
        <w:br/>
      </w:r>
      <w:r>
        <w:rPr>
          <w:rFonts w:ascii="Times New Roman"/>
          <w:b/>
          <w:i w:val="false"/>
          <w:color w:val="000000"/>
        </w:rPr>
        <w:t>
көрсетілетін қызмет</w:t>
      </w:r>
      <w:r>
        <w:br/>
      </w:r>
      <w:r>
        <w:rPr>
          <w:rFonts w:ascii="Times New Roman"/>
          <w:b/>
          <w:i w:val="false"/>
          <w:color w:val="000000"/>
        </w:rPr>
        <w:t>
регламенті</w:t>
      </w:r>
    </w:p>
    <w:bookmarkStart w:name="z22" w:id="19"/>
    <w:p>
      <w:pPr>
        <w:spacing w:after="0"/>
        <w:ind w:left="0"/>
        <w:jc w:val="left"/>
      </w:pPr>
      <w:r>
        <w:rPr>
          <w:rFonts w:ascii="Times New Roman"/>
          <w:b/>
          <w:i w:val="false"/>
          <w:color w:val="000000"/>
        </w:rPr>
        <w:t xml:space="preserve"> 
1. Жалпы ережелер</w:t>
      </w:r>
    </w:p>
    <w:bookmarkEnd w:id="19"/>
    <w:p>
      <w:pPr>
        <w:spacing w:after="0"/>
        <w:ind w:left="0"/>
        <w:jc w:val="both"/>
      </w:pPr>
      <w:r>
        <w:rPr>
          <w:rFonts w:ascii="Times New Roman"/>
          <w:b w:val="false"/>
          <w:i w:val="false"/>
          <w:color w:val="000000"/>
          <w:sz w:val="28"/>
        </w:rPr>
        <w:t>      1. "Негізгі орта, жалпы орта білім беру ұйымдарында экстернат нысанында оқуға рұқсат беру" мемлекеттік көрсетілетін қызметі (бұдан әрі – мемлекеттік көрсетілетін қызмет).</w:t>
      </w:r>
      <w:r>
        <w:br/>
      </w:r>
      <w:r>
        <w:rPr>
          <w:rFonts w:ascii="Times New Roman"/>
          <w:b w:val="false"/>
          <w:i w:val="false"/>
          <w:color w:val="000000"/>
          <w:sz w:val="28"/>
        </w:rPr>
        <w:t>
      Мемлекеттік көрсетілетін қызмет облыстың, ауданның және қаланың жергілікті атқарушы органдарының жалпы білім беретін ұйымдарымен (бұдан әрі – көрсетілетін қызметті беруші) Қазақстан Республикасы Үкіметінің 2014 жылғы 23 мамырдағы № 538 "Қазақстан Республикасы Білім және ғылым министрлігі, жергілікті атқарушы органдар көрсететін мектепке дейінгі және орта білім беру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"Негізгі орта, жалпы орта білім беру ұйымдарында экстернат нысанында оқуға рұқсат беру" мемлекеттік көрсетілетін қызмет стандартының (бұдан әрі - стандарт) негізінде көрсетіледі.</w:t>
      </w:r>
      <w:r>
        <w:br/>
      </w: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берушінің кеңсесі арқылы жүзеге асырылады.</w:t>
      </w:r>
      <w:r>
        <w:br/>
      </w: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2. </w:t>
      </w:r>
      <w:r>
        <w:rPr>
          <w:rFonts w:ascii="Times New Roman"/>
          <w:b w:val="false"/>
          <w:i w:val="false"/>
          <w:color w:val="0d0d0d"/>
          <w:sz w:val="28"/>
        </w:rPr>
        <w:t xml:space="preserve">Мемлекеттік қызмет көрсету нысаны: </w:t>
      </w:r>
      <w:r>
        <w:rPr>
          <w:rFonts w:ascii="Times New Roman"/>
          <w:b w:val="false"/>
          <w:i w:val="false"/>
          <w:color w:val="000000"/>
          <w:sz w:val="28"/>
        </w:rPr>
        <w:t>қағаз түрінде.</w:t>
      </w:r>
      <w:r>
        <w:br/>
      </w:r>
      <w:r>
        <w:rPr>
          <w:rFonts w:ascii="Times New Roman"/>
          <w:b w:val="false"/>
          <w:i w:val="false"/>
          <w:color w:val="000000"/>
          <w:sz w:val="28"/>
        </w:rPr>
        <w:t>
      3. Мемлекеттік қызмет көрсетудің нәтижесі: негізгі орта, жалпы орта білім беру ұйымдарында экстернат нысанында оқуға рұқсат беру (бұдан әрі – бұйрық) немесе мемлекеттік қызметті көрсетуден бас тарту туралы дәлелді жауап (бұдан әрі – бас тарту туралы дәлелді жауап).</w:t>
      </w:r>
    </w:p>
    <w:bookmarkStart w:name="z23" w:id="20"/>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
көрсетілетін қызметті берушінің құрылымдық</w:t>
      </w:r>
      <w:r>
        <w:br/>
      </w:r>
      <w:r>
        <w:rPr>
          <w:rFonts w:ascii="Times New Roman"/>
          <w:b/>
          <w:i w:val="false"/>
          <w:color w:val="000000"/>
        </w:rPr>
        <w:t>
бөлімшелерінің (қызметкерлерінің)</w:t>
      </w:r>
      <w:r>
        <w:br/>
      </w:r>
      <w:r>
        <w:rPr>
          <w:rFonts w:ascii="Times New Roman"/>
          <w:b/>
          <w:i w:val="false"/>
          <w:color w:val="000000"/>
        </w:rPr>
        <w:t>
іс-қимыл тәртібін сипаттау</w:t>
      </w:r>
    </w:p>
    <w:bookmarkEnd w:id="20"/>
    <w:p>
      <w:pPr>
        <w:spacing w:after="0"/>
        <w:ind w:left="0"/>
        <w:jc w:val="both"/>
      </w:pPr>
      <w:r>
        <w:rPr>
          <w:rFonts w:ascii="Times New Roman"/>
          <w:b w:val="false"/>
          <w:i w:val="false"/>
          <w:color w:val="000000"/>
          <w:sz w:val="28"/>
        </w:rPr>
        <w:t xml:space="preserve">      4. </w:t>
      </w:r>
      <w:r>
        <w:rPr>
          <w:rFonts w:ascii="Times New Roman"/>
          <w:b w:val="false"/>
          <w:i w:val="false"/>
          <w:color w:val="0d0d0d"/>
          <w:sz w:val="28"/>
        </w:rPr>
        <w:t xml:space="preserve">Мемлекеттік қызметті көрсету бойынша іс-қимылды бастау үшін негіздеме стандарттың </w:t>
      </w:r>
      <w:r>
        <w:rPr>
          <w:rFonts w:ascii="Times New Roman"/>
          <w:b w:val="false"/>
          <w:i w:val="false"/>
          <w:color w:val="000000"/>
          <w:sz w:val="28"/>
        </w:rPr>
        <w:t>9-тармағында</w:t>
      </w:r>
      <w:r>
        <w:rPr>
          <w:rFonts w:ascii="Times New Roman"/>
          <w:b w:val="false"/>
          <w:i w:val="false"/>
          <w:color w:val="0d0d0d"/>
          <w:sz w:val="28"/>
        </w:rPr>
        <w:t xml:space="preserve"> көрсетілген қажетті құжаттарды ұсыну </w:t>
      </w:r>
      <w:r>
        <w:rPr>
          <w:rFonts w:ascii="Times New Roman"/>
          <w:b w:val="false"/>
          <w:i w:val="false"/>
          <w:color w:val="000000"/>
          <w:sz w:val="28"/>
        </w:rPr>
        <w:t>болып табылады.</w:t>
      </w:r>
      <w:r>
        <w:br/>
      </w:r>
      <w:r>
        <w:rPr>
          <w:rFonts w:ascii="Times New Roman"/>
          <w:b w:val="false"/>
          <w:i w:val="false"/>
          <w:color w:val="000000"/>
          <w:sz w:val="28"/>
        </w:rPr>
        <w:t>
</w:t>
      </w:r>
      <w:r>
        <w:rPr>
          <w:rFonts w:ascii="Times New Roman"/>
          <w:b w:val="false"/>
          <w:i w:val="false"/>
          <w:color w:val="0d0d0d"/>
          <w:sz w:val="28"/>
        </w:rPr>
        <w:t xml:space="preserve">      5. </w:t>
      </w:r>
      <w:r>
        <w:rPr>
          <w:rFonts w:ascii="Times New Roman"/>
          <w:b w:val="false"/>
          <w:i w:val="false"/>
          <w:color w:val="000000"/>
          <w:sz w:val="28"/>
        </w:rPr>
        <w:t>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r>
        <w:br/>
      </w:r>
      <w:r>
        <w:rPr>
          <w:rFonts w:ascii="Times New Roman"/>
          <w:b w:val="false"/>
          <w:i w:val="false"/>
          <w:color w:val="000000"/>
          <w:sz w:val="28"/>
        </w:rPr>
        <w:t>
      2) көрсетілетін қызметті берушінің басшысы 1 (бір) жұмыс күн ішінде бұрыштама қояды, құжаттарды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13 (он үш) жұмыс күн ішінде келіп түскен құжаттарды қарайды, бұйрықты немесе бас тарту туралы дәлелді жауапты дайындайды және көрсетілетін қызметті берушінің басшысына қол қоюға жолдайды</w:t>
      </w:r>
      <w:r>
        <w:rPr>
          <w:rFonts w:ascii="Times New Roman"/>
          <w:b w:val="false"/>
          <w:i w:val="false"/>
          <w:color w:val="0d0d0d"/>
          <w:sz w:val="28"/>
        </w:rPr>
        <w:t>;</w:t>
      </w:r>
      <w:r>
        <w:br/>
      </w:r>
      <w:r>
        <w:rPr>
          <w:rFonts w:ascii="Times New Roman"/>
          <w:b w:val="false"/>
          <w:i w:val="false"/>
          <w:color w:val="000000"/>
          <w:sz w:val="28"/>
        </w:rPr>
        <w:t>
</w:t>
      </w:r>
      <w:r>
        <w:rPr>
          <w:rFonts w:ascii="Times New Roman"/>
          <w:b w:val="false"/>
          <w:i w:val="false"/>
          <w:color w:val="0d0d0d"/>
          <w:sz w:val="28"/>
        </w:rPr>
        <w:t xml:space="preserve">      4) </w:t>
      </w:r>
      <w:r>
        <w:rPr>
          <w:rFonts w:ascii="Times New Roman"/>
          <w:b w:val="false"/>
          <w:i w:val="false"/>
          <w:color w:val="000000"/>
          <w:sz w:val="28"/>
        </w:rPr>
        <w:t xml:space="preserve">көрсетілетін қызметті берушінің басшысы 1 (бір) жұмыс күн ішінде </w:t>
      </w:r>
      <w:r>
        <w:rPr>
          <w:rFonts w:ascii="Times New Roman"/>
          <w:b w:val="false"/>
          <w:i w:val="false"/>
          <w:color w:val="0d0d0d"/>
          <w:sz w:val="28"/>
        </w:rPr>
        <w:t xml:space="preserve">бұйрыққа немесе </w:t>
      </w:r>
      <w:r>
        <w:rPr>
          <w:rFonts w:ascii="Times New Roman"/>
          <w:b w:val="false"/>
          <w:i w:val="false"/>
          <w:color w:val="000000"/>
          <w:sz w:val="28"/>
        </w:rPr>
        <w:t xml:space="preserve">бас тарту туралы дәлелді жауапқа </w:t>
      </w:r>
      <w:r>
        <w:rPr>
          <w:rFonts w:ascii="Times New Roman"/>
          <w:b w:val="false"/>
          <w:i w:val="false"/>
          <w:color w:val="0d0d0d"/>
          <w:sz w:val="28"/>
        </w:rPr>
        <w:t>қол қояды және кеңсеге жібереді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d0d0d"/>
          <w:sz w:val="28"/>
        </w:rPr>
        <w:t xml:space="preserve">      5) </w:t>
      </w:r>
      <w:r>
        <w:rPr>
          <w:rFonts w:ascii="Times New Roman"/>
          <w:b w:val="false"/>
          <w:i w:val="false"/>
          <w:color w:val="000000"/>
          <w:sz w:val="28"/>
        </w:rPr>
        <w:t>көрсетілетін қызметті берушінің кеңсе қызметкері 15 (он бес) минут ішінде мемлекеттік қызмет көрсетудің дайын нәтижесін көрсетілетін қызметті алушыға береді.</w:t>
      </w:r>
      <w:r>
        <w:br/>
      </w: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рәсімінің (іс-қимылдың) нәтижесі:</w:t>
      </w:r>
      <w:r>
        <w:br/>
      </w:r>
      <w:r>
        <w:rPr>
          <w:rFonts w:ascii="Times New Roman"/>
          <w:b w:val="false"/>
          <w:i w:val="false"/>
          <w:color w:val="000000"/>
          <w:sz w:val="28"/>
        </w:rPr>
        <w:t>
</w:t>
      </w:r>
      <w:r>
        <w:rPr>
          <w:rFonts w:ascii="Times New Roman"/>
          <w:b w:val="false"/>
          <w:i w:val="false"/>
          <w:color w:val="0d0d0d"/>
          <w:sz w:val="28"/>
        </w:rPr>
        <w:t>      1) көрсетілетін қызметті алушыдан құжаттарды қабылдау және көрсетілетін қызметті берушінің басшысына беру;</w:t>
      </w:r>
      <w:r>
        <w:br/>
      </w:r>
      <w:r>
        <w:rPr>
          <w:rFonts w:ascii="Times New Roman"/>
          <w:b w:val="false"/>
          <w:i w:val="false"/>
          <w:color w:val="000000"/>
          <w:sz w:val="28"/>
        </w:rPr>
        <w:t>
</w:t>
      </w:r>
      <w:r>
        <w:rPr>
          <w:rFonts w:ascii="Times New Roman"/>
          <w:b w:val="false"/>
          <w:i w:val="false"/>
          <w:color w:val="0d0d0d"/>
          <w:sz w:val="28"/>
        </w:rPr>
        <w:t>      2) көрсетілетін қызметті беруші басшысының көрсетілетін қызметті берушінің жауапты орындаушысын тағайындауы және оған көрсетілетін қызметті алушының құжаттарын жолдауы;</w:t>
      </w:r>
      <w:r>
        <w:br/>
      </w:r>
      <w:r>
        <w:rPr>
          <w:rFonts w:ascii="Times New Roman"/>
          <w:b w:val="false"/>
          <w:i w:val="false"/>
          <w:color w:val="000000"/>
          <w:sz w:val="28"/>
        </w:rPr>
        <w:t>
</w:t>
      </w:r>
      <w:r>
        <w:rPr>
          <w:rFonts w:ascii="Times New Roman"/>
          <w:b w:val="false"/>
          <w:i w:val="false"/>
          <w:color w:val="0d0d0d"/>
          <w:sz w:val="28"/>
        </w:rPr>
        <w:t xml:space="preserve">      3) көрсетілетін қызметті берушінің жауапты орындаушысының </w:t>
      </w:r>
      <w:r>
        <w:rPr>
          <w:rFonts w:ascii="Times New Roman"/>
          <w:b w:val="false"/>
          <w:i w:val="false"/>
          <w:color w:val="000000"/>
          <w:sz w:val="28"/>
        </w:rPr>
        <w:t>бұйрықты немесе бас тарту туралы дәлелді жауапты әзірлеуі</w:t>
      </w:r>
      <w:r>
        <w:rPr>
          <w:rFonts w:ascii="Times New Roman"/>
          <w:b w:val="false"/>
          <w:i w:val="false"/>
          <w:color w:val="0d0d0d"/>
          <w:sz w:val="28"/>
        </w:rPr>
        <w:t>;</w:t>
      </w:r>
      <w:r>
        <w:br/>
      </w:r>
      <w:r>
        <w:rPr>
          <w:rFonts w:ascii="Times New Roman"/>
          <w:b w:val="false"/>
          <w:i w:val="false"/>
          <w:color w:val="000000"/>
          <w:sz w:val="28"/>
        </w:rPr>
        <w:t>
</w:t>
      </w:r>
      <w:r>
        <w:rPr>
          <w:rFonts w:ascii="Times New Roman"/>
          <w:b w:val="false"/>
          <w:i w:val="false"/>
          <w:color w:val="0d0d0d"/>
          <w:sz w:val="28"/>
        </w:rPr>
        <w:t xml:space="preserve">      4) көрсетілетін қызметті беруші басшысының </w:t>
      </w:r>
      <w:r>
        <w:rPr>
          <w:rFonts w:ascii="Times New Roman"/>
          <w:b w:val="false"/>
          <w:i w:val="false"/>
          <w:color w:val="000000"/>
          <w:sz w:val="28"/>
        </w:rPr>
        <w:t>бұйрыққа</w:t>
      </w:r>
      <w:r>
        <w:rPr>
          <w:rFonts w:ascii="Times New Roman"/>
          <w:b w:val="false"/>
          <w:i w:val="false"/>
          <w:color w:val="0d0d0d"/>
          <w:sz w:val="28"/>
        </w:rPr>
        <w:t xml:space="preserve"> немесе бас тарту туралы дәлелді </w:t>
      </w:r>
      <w:r>
        <w:rPr>
          <w:rFonts w:ascii="Times New Roman"/>
          <w:b w:val="false"/>
          <w:i w:val="false"/>
          <w:color w:val="000000"/>
          <w:sz w:val="28"/>
        </w:rPr>
        <w:t>жауапқа</w:t>
      </w:r>
      <w:r>
        <w:rPr>
          <w:rFonts w:ascii="Times New Roman"/>
          <w:b w:val="false"/>
          <w:i w:val="false"/>
          <w:color w:val="0d0d0d"/>
          <w:sz w:val="28"/>
        </w:rPr>
        <w:t xml:space="preserve"> қол қоюы;</w:t>
      </w:r>
      <w:r>
        <w:br/>
      </w:r>
      <w:r>
        <w:rPr>
          <w:rFonts w:ascii="Times New Roman"/>
          <w:b w:val="false"/>
          <w:i w:val="false"/>
          <w:color w:val="000000"/>
          <w:sz w:val="28"/>
        </w:rPr>
        <w:t>
</w:t>
      </w:r>
      <w:r>
        <w:rPr>
          <w:rFonts w:ascii="Times New Roman"/>
          <w:b w:val="false"/>
          <w:i w:val="false"/>
          <w:color w:val="0d0d0d"/>
          <w:sz w:val="28"/>
        </w:rPr>
        <w:t xml:space="preserve">      5) көрсетілетін қызметті берушінің кеңсе қызметкерінің көрсетілетін қызметті алушыға </w:t>
      </w:r>
      <w:r>
        <w:rPr>
          <w:rFonts w:ascii="Times New Roman"/>
          <w:b w:val="false"/>
          <w:i w:val="false"/>
          <w:color w:val="000000"/>
          <w:sz w:val="28"/>
        </w:rPr>
        <w:t xml:space="preserve">мемлекеттік көрсетілетін қызмет нәтижесін </w:t>
      </w:r>
      <w:r>
        <w:rPr>
          <w:rFonts w:ascii="Times New Roman"/>
          <w:b w:val="false"/>
          <w:i w:val="false"/>
          <w:color w:val="0d0d0d"/>
          <w:sz w:val="28"/>
        </w:rPr>
        <w:t>беруі.</w:t>
      </w:r>
    </w:p>
    <w:bookmarkStart w:name="z24" w:id="21"/>
    <w:p>
      <w:pPr>
        <w:spacing w:after="0"/>
        <w:ind w:left="0"/>
        <w:jc w:val="left"/>
      </w:pPr>
      <w:r>
        <w:rPr>
          <w:rFonts w:ascii="Times New Roman"/>
          <w:b/>
          <w:i w:val="false"/>
          <w:color w:val="000000"/>
        </w:rPr>
        <w:t xml:space="preserve"> 
3. Мемлекеттік қызмет көрсету процесінде</w:t>
      </w:r>
      <w:r>
        <w:br/>
      </w:r>
      <w:r>
        <w:rPr>
          <w:rFonts w:ascii="Times New Roman"/>
          <w:b/>
          <w:i w:val="false"/>
          <w:color w:val="000000"/>
        </w:rPr>
        <w:t>
көрсетілетін қызметті берушінің құрылымдық</w:t>
      </w:r>
      <w:r>
        <w:br/>
      </w:r>
      <w:r>
        <w:rPr>
          <w:rFonts w:ascii="Times New Roman"/>
          <w:b/>
          <w:i w:val="false"/>
          <w:color w:val="000000"/>
        </w:rPr>
        <w:t>
бөлімшелерінің (қызметкерлерінің)</w:t>
      </w:r>
      <w:r>
        <w:br/>
      </w:r>
      <w:r>
        <w:rPr>
          <w:rFonts w:ascii="Times New Roman"/>
          <w:b/>
          <w:i w:val="false"/>
          <w:color w:val="000000"/>
        </w:rPr>
        <w:t>
өзара іс-қимыл тәртібін сипаттау</w:t>
      </w:r>
    </w:p>
    <w:bookmarkEnd w:id="21"/>
    <w:p>
      <w:pPr>
        <w:spacing w:after="0"/>
        <w:ind w:left="0"/>
        <w:jc w:val="both"/>
      </w:pPr>
      <w:r>
        <w:rPr>
          <w:rFonts w:ascii="Times New Roman"/>
          <w:b w:val="false"/>
          <w:i w:val="false"/>
          <w:color w:val="0d0d0d"/>
          <w:sz w:val="28"/>
        </w:rPr>
        <w:t>      7. М</w:t>
      </w:r>
      <w:r>
        <w:rPr>
          <w:rFonts w:ascii="Times New Roman"/>
          <w:b w:val="false"/>
          <w:i w:val="false"/>
          <w:color w:val="000000"/>
          <w:sz w:val="28"/>
        </w:rPr>
        <w:t>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d0d0d"/>
          <w:sz w:val="28"/>
        </w:rPr>
        <w:t xml:space="preserve">      1)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d0d0d"/>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d0d0d"/>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d0d0d"/>
          <w:sz w:val="28"/>
        </w:rPr>
        <w:t>      8. Қ</w:t>
      </w:r>
      <w:r>
        <w:rPr>
          <w:rFonts w:ascii="Times New Roman"/>
          <w:b w:val="false"/>
          <w:i w:val="false"/>
          <w:color w:val="000000"/>
          <w:sz w:val="28"/>
        </w:rPr>
        <w:t>ұрылымдық бөлімшелер (қызметкерлер) арасындағы рәсімдердің (іс-қимылдардың) реттілігін сипаттау әрбір рәсімнің (іс-қимылдың) ұзақтығын көрсете отырып, "Негізгі орта, жалпы орта білім беру ұйымдарында экстернат нысанында оқуға рұқсат беру"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9.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10. Көрсетілетін қызметті берушінің және (немесе) олардың лауазымды адамдарының мемлекеттік қызмет көрсету мәселелері бойынша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Start w:name="z25" w:id="22"/>
    <w:p>
      <w:pPr>
        <w:spacing w:after="0"/>
        <w:ind w:left="0"/>
        <w:jc w:val="both"/>
      </w:pPr>
      <w:r>
        <w:rPr>
          <w:rFonts w:ascii="Times New Roman"/>
          <w:b w:val="false"/>
          <w:i w:val="false"/>
          <w:color w:val="000000"/>
          <w:sz w:val="28"/>
        </w:rPr>
        <w:t>
"Негізгі орта, жалпы орта білім</w:t>
      </w:r>
      <w:r>
        <w:br/>
      </w:r>
      <w:r>
        <w:rPr>
          <w:rFonts w:ascii="Times New Roman"/>
          <w:b w:val="false"/>
          <w:i w:val="false"/>
          <w:color w:val="000000"/>
          <w:sz w:val="28"/>
        </w:rPr>
        <w:t>
беру ұйымдарында экстернат</w:t>
      </w:r>
      <w:r>
        <w:br/>
      </w:r>
      <w:r>
        <w:rPr>
          <w:rFonts w:ascii="Times New Roman"/>
          <w:b w:val="false"/>
          <w:i w:val="false"/>
          <w:color w:val="000000"/>
          <w:sz w:val="28"/>
        </w:rPr>
        <w:t>
нысанында оқуға рұқсат беру"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1-қосымша</w:t>
      </w:r>
    </w:p>
    <w:bookmarkEnd w:id="22"/>
    <w:p>
      <w:pPr>
        <w:spacing w:after="0"/>
        <w:ind w:left="0"/>
        <w:jc w:val="left"/>
      </w:pPr>
      <w:r>
        <w:rPr>
          <w:rFonts w:ascii="Times New Roman"/>
          <w:b/>
          <w:i w:val="false"/>
          <w:color w:val="000000"/>
        </w:rPr>
        <w:t xml:space="preserve"> Әрбір рәсімнің (іс-қимылдың) ұзақтығын</w:t>
      </w:r>
      <w:r>
        <w:br/>
      </w:r>
      <w:r>
        <w:rPr>
          <w:rFonts w:ascii="Times New Roman"/>
          <w:b/>
          <w:i w:val="false"/>
          <w:color w:val="000000"/>
        </w:rPr>
        <w:t>
көрсете отырып, көрсетілетін қызметті</w:t>
      </w:r>
      <w:r>
        <w:br/>
      </w:r>
      <w:r>
        <w:rPr>
          <w:rFonts w:ascii="Times New Roman"/>
          <w:b/>
          <w:i w:val="false"/>
          <w:color w:val="000000"/>
        </w:rPr>
        <w:t>
берушінің құрылымдық бөлімшелері (қызметкерлері)</w:t>
      </w:r>
      <w:r>
        <w:br/>
      </w:r>
      <w:r>
        <w:rPr>
          <w:rFonts w:ascii="Times New Roman"/>
          <w:b/>
          <w:i w:val="false"/>
          <w:color w:val="000000"/>
        </w:rPr>
        <w:t>
арасындағы рәсімдердің (іс-қимылдардың)</w:t>
      </w:r>
      <w:r>
        <w:br/>
      </w:r>
      <w:r>
        <w:rPr>
          <w:rFonts w:ascii="Times New Roman"/>
          <w:b/>
          <w:i w:val="false"/>
          <w:color w:val="000000"/>
        </w:rPr>
        <w:t>
реттілігін сипаттаудың</w:t>
      </w:r>
      <w:r>
        <w:br/>
      </w:r>
      <w:r>
        <w:rPr>
          <w:rFonts w:ascii="Times New Roman"/>
          <w:b/>
          <w:i w:val="false"/>
          <w:color w:val="000000"/>
        </w:rPr>
        <w:t>
блок-схемасы</w:t>
      </w:r>
    </w:p>
    <w:p>
      <w:pPr>
        <w:spacing w:after="0"/>
        <w:ind w:left="0"/>
        <w:jc w:val="both"/>
      </w:pPr>
      <w:r>
        <w:drawing>
          <wp:inline distT="0" distB="0" distL="0" distR="0">
            <wp:extent cx="68326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832600" cy="5664200"/>
                    </a:xfrm>
                    <a:prstGeom prst="rect">
                      <a:avLst/>
                    </a:prstGeom>
                  </pic:spPr>
                </pic:pic>
              </a:graphicData>
            </a:graphic>
          </wp:inline>
        </w:drawing>
      </w:r>
    </w:p>
    <w:bookmarkStart w:name="z26" w:id="23"/>
    <w:p>
      <w:pPr>
        <w:spacing w:after="0"/>
        <w:ind w:left="0"/>
        <w:jc w:val="both"/>
      </w:pPr>
      <w:r>
        <w:rPr>
          <w:rFonts w:ascii="Times New Roman"/>
          <w:b w:val="false"/>
          <w:i w:val="false"/>
          <w:color w:val="000000"/>
          <w:sz w:val="28"/>
        </w:rPr>
        <w:t>
"Негізгі орта, жалпы орта білім</w:t>
      </w:r>
      <w:r>
        <w:br/>
      </w:r>
      <w:r>
        <w:rPr>
          <w:rFonts w:ascii="Times New Roman"/>
          <w:b w:val="false"/>
          <w:i w:val="false"/>
          <w:color w:val="000000"/>
          <w:sz w:val="28"/>
        </w:rPr>
        <w:t>
беру ұйымдарында экстернат</w:t>
      </w:r>
      <w:r>
        <w:br/>
      </w:r>
      <w:r>
        <w:rPr>
          <w:rFonts w:ascii="Times New Roman"/>
          <w:b w:val="false"/>
          <w:i w:val="false"/>
          <w:color w:val="000000"/>
          <w:sz w:val="28"/>
        </w:rPr>
        <w:t>
нысанында оқуға рұқсат беру"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2-қосымша</w:t>
      </w:r>
    </w:p>
    <w:bookmarkEnd w:id="23"/>
    <w:p>
      <w:pPr>
        <w:spacing w:after="0"/>
        <w:ind w:left="0"/>
        <w:jc w:val="left"/>
      </w:pPr>
      <w:r>
        <w:rPr>
          <w:rFonts w:ascii="Times New Roman"/>
          <w:b/>
          <w:i w:val="false"/>
          <w:color w:val="000000"/>
        </w:rPr>
        <w:t xml:space="preserve"> "Негізгі орта, жалпы орта білім беру</w:t>
      </w:r>
      <w:r>
        <w:br/>
      </w:r>
      <w:r>
        <w:rPr>
          <w:rFonts w:ascii="Times New Roman"/>
          <w:b/>
          <w:i w:val="false"/>
          <w:color w:val="000000"/>
        </w:rPr>
        <w:t>
ұйымдарында экстернат нысанында оқытуға</w:t>
      </w:r>
      <w:r>
        <w:br/>
      </w:r>
      <w:r>
        <w:rPr>
          <w:rFonts w:ascii="Times New Roman"/>
          <w:b/>
          <w:i w:val="false"/>
          <w:color w:val="000000"/>
        </w:rPr>
        <w:t>
рұқсат беру" мемлекеттік қызметін</w:t>
      </w:r>
      <w:r>
        <w:br/>
      </w:r>
      <w:r>
        <w:rPr>
          <w:rFonts w:ascii="Times New Roman"/>
          <w:b/>
          <w:i w:val="false"/>
          <w:color w:val="000000"/>
        </w:rPr>
        <w:t>
көрсетудің бизнес-процестерінің</w:t>
      </w:r>
      <w:r>
        <w:br/>
      </w:r>
      <w:r>
        <w:rPr>
          <w:rFonts w:ascii="Times New Roman"/>
          <w:b/>
          <w:i w:val="false"/>
          <w:color w:val="000000"/>
        </w:rPr>
        <w:t>
анықтамалығы</w:t>
      </w:r>
    </w:p>
    <w:p>
      <w:pPr>
        <w:spacing w:after="0"/>
        <w:ind w:left="0"/>
        <w:jc w:val="both"/>
      </w:pPr>
      <w:r>
        <w:drawing>
          <wp:inline distT="0" distB="0" distL="0" distR="0">
            <wp:extent cx="70104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010400" cy="7696200"/>
                    </a:xfrm>
                    <a:prstGeom prst="rect">
                      <a:avLst/>
                    </a:prstGeom>
                  </pic:spPr>
                </pic:pic>
              </a:graphicData>
            </a:graphic>
          </wp:inline>
        </w:drawing>
      </w:r>
    </w:p>
    <w:bookmarkStart w:name="z27" w:id="24"/>
    <w:p>
      <w:pPr>
        <w:spacing w:after="0"/>
        <w:ind w:left="0"/>
        <w:jc w:val="both"/>
      </w:pPr>
      <w:r>
        <w:rPr>
          <w:rFonts w:ascii="Times New Roman"/>
          <w:b w:val="false"/>
          <w:i w:val="false"/>
          <w:color w:val="000000"/>
          <w:sz w:val="28"/>
        </w:rPr>
        <w:t>
Батыс Қазақстан облысы әкімдігінің</w:t>
      </w:r>
      <w:r>
        <w:br/>
      </w:r>
      <w:r>
        <w:rPr>
          <w:rFonts w:ascii="Times New Roman"/>
          <w:b w:val="false"/>
          <w:i w:val="false"/>
          <w:color w:val="000000"/>
          <w:sz w:val="28"/>
        </w:rPr>
        <w:t>
2014 жылғы 2 қыркүйектегі № 223</w:t>
      </w:r>
      <w:r>
        <w:br/>
      </w:r>
      <w:r>
        <w:rPr>
          <w:rFonts w:ascii="Times New Roman"/>
          <w:b w:val="false"/>
          <w:i w:val="false"/>
          <w:color w:val="000000"/>
          <w:sz w:val="28"/>
        </w:rPr>
        <w:t>
қаулысымен бекітілген</w:t>
      </w:r>
    </w:p>
    <w:bookmarkEnd w:id="24"/>
    <w:p>
      <w:pPr>
        <w:spacing w:after="0"/>
        <w:ind w:left="0"/>
        <w:jc w:val="left"/>
      </w:pPr>
      <w:r>
        <w:rPr>
          <w:rFonts w:ascii="Times New Roman"/>
          <w:b/>
          <w:i w:val="false"/>
          <w:color w:val="000000"/>
        </w:rPr>
        <w:t xml:space="preserve"> "Мүмкіндіктері шектеулі балаларды</w:t>
      </w:r>
      <w:r>
        <w:br/>
      </w:r>
      <w:r>
        <w:rPr>
          <w:rFonts w:ascii="Times New Roman"/>
          <w:b/>
          <w:i w:val="false"/>
          <w:color w:val="000000"/>
        </w:rPr>
        <w:t>
тексеру және оларға</w:t>
      </w:r>
      <w:r>
        <w:br/>
      </w:r>
      <w:r>
        <w:rPr>
          <w:rFonts w:ascii="Times New Roman"/>
          <w:b/>
          <w:i w:val="false"/>
          <w:color w:val="000000"/>
        </w:rPr>
        <w:t>
психологиялық-медициналық-педагогикалық</w:t>
      </w:r>
      <w:r>
        <w:br/>
      </w:r>
      <w:r>
        <w:rPr>
          <w:rFonts w:ascii="Times New Roman"/>
          <w:b/>
          <w:i w:val="false"/>
          <w:color w:val="000000"/>
        </w:rPr>
        <w:t>
консультациялық көмек көрсету"</w:t>
      </w:r>
      <w:r>
        <w:br/>
      </w:r>
      <w:r>
        <w:rPr>
          <w:rFonts w:ascii="Times New Roman"/>
          <w:b/>
          <w:i w:val="false"/>
          <w:color w:val="000000"/>
        </w:rPr>
        <w:t>
мемлекеттік көрсетілетін қызмет</w:t>
      </w:r>
      <w:r>
        <w:br/>
      </w:r>
      <w:r>
        <w:rPr>
          <w:rFonts w:ascii="Times New Roman"/>
          <w:b/>
          <w:i w:val="false"/>
          <w:color w:val="000000"/>
        </w:rPr>
        <w:t>
регламенті</w:t>
      </w:r>
    </w:p>
    <w:bookmarkStart w:name="z28" w:id="25"/>
    <w:p>
      <w:pPr>
        <w:spacing w:after="0"/>
        <w:ind w:left="0"/>
        <w:jc w:val="left"/>
      </w:pPr>
      <w:r>
        <w:rPr>
          <w:rFonts w:ascii="Times New Roman"/>
          <w:b/>
          <w:i w:val="false"/>
          <w:color w:val="000000"/>
        </w:rPr>
        <w:t xml:space="preserve"> 
1. Жалпы ережелер</w:t>
      </w:r>
    </w:p>
    <w:bookmarkEnd w:id="25"/>
    <w:p>
      <w:pPr>
        <w:spacing w:after="0"/>
        <w:ind w:left="0"/>
        <w:jc w:val="both"/>
      </w:pPr>
      <w:r>
        <w:rPr>
          <w:rFonts w:ascii="Times New Roman"/>
          <w:b w:val="false"/>
          <w:i w:val="false"/>
          <w:color w:val="000000"/>
          <w:sz w:val="28"/>
        </w:rPr>
        <w:t>      1. "Мүмкіндіктері шектеулі балаларды тексеру және оларға психологиялық-медициналық-педагогикалық консультациялық көмек көрсету" мемлекеттік көрсетілетін қызметі (бұдан әрі - мемлекеттік көрсетілетін қызмет).</w:t>
      </w:r>
      <w:r>
        <w:br/>
      </w:r>
      <w:r>
        <w:rPr>
          <w:rFonts w:ascii="Times New Roman"/>
          <w:b w:val="false"/>
          <w:i w:val="false"/>
          <w:color w:val="000000"/>
          <w:sz w:val="28"/>
        </w:rPr>
        <w:t>
      Мемлекеттік көрсетілетін қызмет психологиялық-медициналық-педагогикалық консультациялармен (бұдан әрі - көрсетілетін қызметті беруші) Қазақстан Республикасы Үкіметінің 2014 жылғы 23 мамырдағы № 538 "Қазақстан Республикасы Білім және ғылым министрлігі, жергілікті атқарушы органдар көрсететін мектепке дейінгі және орта білім беру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"Мүмкіндіктері шектеулі балаларды тексеру және оларға психологиялық-медициналық-педагогикалық консультациялық көмек көрсету" мемлекеттік көрсетілетін қызмет стандарты (бұдан әрі - стандарт) негізінде көрсетіледі.</w:t>
      </w:r>
      <w:r>
        <w:br/>
      </w:r>
      <w:r>
        <w:rPr>
          <w:rFonts w:ascii="Times New Roman"/>
          <w:b w:val="false"/>
          <w:i w:val="false"/>
          <w:color w:val="000000"/>
          <w:sz w:val="28"/>
        </w:rPr>
        <w:t>
      Өтініштерді қабылдау және мемлекеттік қызмет көрсетудің нәтижелерін беру көрсетілетін қызметті берушінің кеңсесі арқылы жүзеге асырылады.</w:t>
      </w:r>
      <w:r>
        <w:br/>
      </w: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2. </w:t>
      </w:r>
      <w:r>
        <w:rPr>
          <w:rFonts w:ascii="Times New Roman"/>
          <w:b w:val="false"/>
          <w:i w:val="false"/>
          <w:color w:val="0d0d0d"/>
          <w:sz w:val="28"/>
        </w:rPr>
        <w:t xml:space="preserve">Мемлекеттік қызмет көрсету нысаны: </w:t>
      </w:r>
      <w:r>
        <w:rPr>
          <w:rFonts w:ascii="Times New Roman"/>
          <w:b w:val="false"/>
          <w:i w:val="false"/>
          <w:color w:val="000000"/>
          <w:sz w:val="28"/>
        </w:rPr>
        <w:t>қағаз түрінде.</w:t>
      </w:r>
      <w:r>
        <w:br/>
      </w:r>
      <w:r>
        <w:rPr>
          <w:rFonts w:ascii="Times New Roman"/>
          <w:b w:val="false"/>
          <w:i w:val="false"/>
          <w:color w:val="000000"/>
          <w:sz w:val="28"/>
        </w:rPr>
        <w:t>
      3. Мемлекеттік қызмет көрсетудің нәтижесі жазбаша қорытынды (бұдан әрі - қорытынды) немесе жазбаша ұсыным (бұдан әрі - ұсыным) немесе мемлекеттік қызметті көрсетуден бас тарту туралы дәлелді жауап (бұдан әрі - бас тарту туралы дәлелді жауап) болып табылады.</w:t>
      </w:r>
    </w:p>
    <w:bookmarkStart w:name="z29" w:id="26"/>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
көрсетілетін қызметті берушінің құрылымдық</w:t>
      </w:r>
      <w:r>
        <w:br/>
      </w:r>
      <w:r>
        <w:rPr>
          <w:rFonts w:ascii="Times New Roman"/>
          <w:b/>
          <w:i w:val="false"/>
          <w:color w:val="000000"/>
        </w:rPr>
        <w:t>
бөлімшелерінің (қызметкерлерінің)</w:t>
      </w:r>
      <w:r>
        <w:br/>
      </w:r>
      <w:r>
        <w:rPr>
          <w:rFonts w:ascii="Times New Roman"/>
          <w:b/>
          <w:i w:val="false"/>
          <w:color w:val="000000"/>
        </w:rPr>
        <w:t>
іс-қимыл тәртібін сипаттау</w:t>
      </w:r>
    </w:p>
    <w:bookmarkEnd w:id="26"/>
    <w:p>
      <w:pPr>
        <w:spacing w:after="0"/>
        <w:ind w:left="0"/>
        <w:jc w:val="both"/>
      </w:pPr>
      <w:r>
        <w:rPr>
          <w:rFonts w:ascii="Times New Roman"/>
          <w:b w:val="false"/>
          <w:i w:val="false"/>
          <w:color w:val="000000"/>
          <w:sz w:val="28"/>
        </w:rPr>
        <w:t xml:space="preserve">      4. </w:t>
      </w:r>
      <w:r>
        <w:rPr>
          <w:rFonts w:ascii="Times New Roman"/>
          <w:b w:val="false"/>
          <w:i w:val="false"/>
          <w:color w:val="0d0d0d"/>
          <w:sz w:val="28"/>
        </w:rPr>
        <w:t xml:space="preserve">Мемлекеттік қызметті көрсету бойынша рәсімді (іс-қимылды) бастауға негіздеме </w:t>
      </w:r>
      <w:r>
        <w:rPr>
          <w:rFonts w:ascii="Times New Roman"/>
          <w:b w:val="false"/>
          <w:i w:val="false"/>
          <w:color w:val="000000"/>
          <w:sz w:val="28"/>
        </w:rPr>
        <w:t>стандарттың 9-тармағында көрсетілген қажетті құжаттарды ұсыну болып табылады.</w:t>
      </w:r>
      <w:r>
        <w:br/>
      </w:r>
      <w:r>
        <w:rPr>
          <w:rFonts w:ascii="Times New Roman"/>
          <w:b w:val="false"/>
          <w:i w:val="false"/>
          <w:color w:val="000000"/>
          <w:sz w:val="28"/>
        </w:rPr>
        <w:t>
</w:t>
      </w:r>
      <w:r>
        <w:rPr>
          <w:rFonts w:ascii="Times New Roman"/>
          <w:b w:val="false"/>
          <w:i w:val="false"/>
          <w:color w:val="0d0d0d"/>
          <w:sz w:val="28"/>
        </w:rPr>
        <w:t xml:space="preserve">      5. </w:t>
      </w:r>
      <w:r>
        <w:rPr>
          <w:rFonts w:ascii="Times New Roman"/>
          <w:b w:val="false"/>
          <w:i w:val="false"/>
          <w:color w:val="000000"/>
          <w:sz w:val="28"/>
        </w:rPr>
        <w:t>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 қызметкері қажетті құжаттарды тапсырған сәттен бастап 10 (он) минут ішінде оларды қабылдауды, тіркеуді жүзеге асырады және көрсетілетін қызметті берушінің басшысына бұрыштама қоюға жолдайды;</w:t>
      </w:r>
      <w:r>
        <w:br/>
      </w:r>
      <w:r>
        <w:rPr>
          <w:rFonts w:ascii="Times New Roman"/>
          <w:b w:val="false"/>
          <w:i w:val="false"/>
          <w:color w:val="000000"/>
          <w:sz w:val="28"/>
        </w:rPr>
        <w:t>
      2) көрсетілетін қызметті берушінің басшысы 5 (бес) минут ішінде бұрыштама қояды, тексеру және (немесе) кеңес беру күні мен уақытын белгілейді және құжаттарды көрсетілетін қызметті берушінің жауапты орындаушысына(ларына) жолдайды;</w:t>
      </w:r>
      <w:r>
        <w:br/>
      </w:r>
      <w:r>
        <w:rPr>
          <w:rFonts w:ascii="Times New Roman"/>
          <w:b w:val="false"/>
          <w:i w:val="false"/>
          <w:color w:val="000000"/>
          <w:sz w:val="28"/>
        </w:rPr>
        <w:t>
      3) көрсетілетін қызметті берушінің жауапты орындаушысы(лары) құжаттарды қарайды, құжатты тапсырған сәттен бастап 15 (он бес) күнтізбелік күні ішінде тексеруді, 1 (бір) сағат ішінде кеңес беруді жүргізеді және қорытындыны және (немесе) ұсынымды немесе бас тарту туралы дәлелді жауапты дайындайды және көрсетілетін қызметті берушінің басшысына қол қоюға жолдайды;</w:t>
      </w:r>
      <w:r>
        <w:br/>
      </w:r>
      <w:r>
        <w:rPr>
          <w:rFonts w:ascii="Times New Roman"/>
          <w:b w:val="false"/>
          <w:i w:val="false"/>
          <w:color w:val="000000"/>
          <w:sz w:val="28"/>
        </w:rPr>
        <w:t xml:space="preserve">
      4) көрсетілетін қызметті берушінің басшысы 5 (бес) минут ішінде қорытындыға және (немесе) ұсынымға немесе бас тарту туралы дәлелді жауапқа </w:t>
      </w:r>
      <w:r>
        <w:rPr>
          <w:rFonts w:ascii="Times New Roman"/>
          <w:b w:val="false"/>
          <w:i w:val="false"/>
          <w:color w:val="0d0d0d"/>
          <w:sz w:val="28"/>
        </w:rPr>
        <w:t>қол қояды, кеңсеге жібереді;</w:t>
      </w:r>
      <w:r>
        <w:br/>
      </w:r>
      <w:r>
        <w:rPr>
          <w:rFonts w:ascii="Times New Roman"/>
          <w:b w:val="false"/>
          <w:i w:val="false"/>
          <w:color w:val="000000"/>
          <w:sz w:val="28"/>
        </w:rPr>
        <w:t>
</w:t>
      </w:r>
      <w:r>
        <w:rPr>
          <w:rFonts w:ascii="Times New Roman"/>
          <w:b w:val="false"/>
          <w:i w:val="false"/>
          <w:color w:val="0d0d0d"/>
          <w:sz w:val="28"/>
        </w:rPr>
        <w:t xml:space="preserve">      5) </w:t>
      </w:r>
      <w:r>
        <w:rPr>
          <w:rFonts w:ascii="Times New Roman"/>
          <w:b w:val="false"/>
          <w:i w:val="false"/>
          <w:color w:val="000000"/>
          <w:sz w:val="28"/>
        </w:rPr>
        <w:t>көрсетілетін қызметті берушінің кеңсе қызметкері 5 (бес) минут ішінде мемлекеттік қызмет көрсетудің дайын нәтижесін көрсетілетін қызметті алушыға береді</w:t>
      </w:r>
      <w:r>
        <w:rPr>
          <w:rFonts w:ascii="Times New Roman"/>
          <w:b w:val="false"/>
          <w:i w:val="false"/>
          <w:color w:val="0d0d0d"/>
          <w:sz w:val="28"/>
        </w:rPr>
        <w:t>.</w:t>
      </w:r>
      <w:r>
        <w:br/>
      </w: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рәсімінің (іс-қимылдың) нәтижесі:</w:t>
      </w:r>
      <w:r>
        <w:br/>
      </w:r>
      <w:r>
        <w:rPr>
          <w:rFonts w:ascii="Times New Roman"/>
          <w:b w:val="false"/>
          <w:i w:val="false"/>
          <w:color w:val="000000"/>
          <w:sz w:val="28"/>
        </w:rPr>
        <w:t>
</w:t>
      </w:r>
      <w:r>
        <w:rPr>
          <w:rFonts w:ascii="Times New Roman"/>
          <w:b w:val="false"/>
          <w:i w:val="false"/>
          <w:color w:val="0d0d0d"/>
          <w:sz w:val="28"/>
        </w:rPr>
        <w:t>      1) көрсетілетін қызметті алушыдан құжаттарды қабылдау және оларды көрсетілетін қызметті берушінің басшысына беру;</w:t>
      </w:r>
      <w:r>
        <w:br/>
      </w:r>
      <w:r>
        <w:rPr>
          <w:rFonts w:ascii="Times New Roman"/>
          <w:b w:val="false"/>
          <w:i w:val="false"/>
          <w:color w:val="000000"/>
          <w:sz w:val="28"/>
        </w:rPr>
        <w:t>
</w:t>
      </w:r>
      <w:r>
        <w:rPr>
          <w:rFonts w:ascii="Times New Roman"/>
          <w:b w:val="false"/>
          <w:i w:val="false"/>
          <w:color w:val="0d0d0d"/>
          <w:sz w:val="28"/>
        </w:rPr>
        <w:t>      2) көрсетілетін қызметті беруші басшысының көрсетілетін қызметті берушінің жауапты орындаушысын(ларын) тағайындауы және оған көрсетілетін қызметті алушының құжаттарын жолдауы;</w:t>
      </w:r>
      <w:r>
        <w:br/>
      </w:r>
      <w:r>
        <w:rPr>
          <w:rFonts w:ascii="Times New Roman"/>
          <w:b w:val="false"/>
          <w:i w:val="false"/>
          <w:color w:val="000000"/>
          <w:sz w:val="28"/>
        </w:rPr>
        <w:t>
</w:t>
      </w:r>
      <w:r>
        <w:rPr>
          <w:rFonts w:ascii="Times New Roman"/>
          <w:b w:val="false"/>
          <w:i w:val="false"/>
          <w:color w:val="0d0d0d"/>
          <w:sz w:val="28"/>
        </w:rPr>
        <w:t>      3) көрсетілетін қызметті берушінің жауапты орындаушысының (ларының) қорытынды және (немесе) ұсыным немесе бас тарту туралы дәлелді жауапты әзірлеуі;</w:t>
      </w:r>
      <w:r>
        <w:br/>
      </w:r>
      <w:r>
        <w:rPr>
          <w:rFonts w:ascii="Times New Roman"/>
          <w:b w:val="false"/>
          <w:i w:val="false"/>
          <w:color w:val="000000"/>
          <w:sz w:val="28"/>
        </w:rPr>
        <w:t>
</w:t>
      </w:r>
      <w:r>
        <w:rPr>
          <w:rFonts w:ascii="Times New Roman"/>
          <w:b w:val="false"/>
          <w:i w:val="false"/>
          <w:color w:val="0d0d0d"/>
          <w:sz w:val="28"/>
        </w:rPr>
        <w:t>      4) көрсетілетін қызметті беруші басшысының қорытындыға және (немесе) ұсынымға немесе бас тарту туралы дәлелді жауапқа қол қоюы;</w:t>
      </w:r>
      <w:r>
        <w:br/>
      </w:r>
      <w:r>
        <w:rPr>
          <w:rFonts w:ascii="Times New Roman"/>
          <w:b w:val="false"/>
          <w:i w:val="false"/>
          <w:color w:val="000000"/>
          <w:sz w:val="28"/>
        </w:rPr>
        <w:t>
</w:t>
      </w:r>
      <w:r>
        <w:rPr>
          <w:rFonts w:ascii="Times New Roman"/>
          <w:b w:val="false"/>
          <w:i w:val="false"/>
          <w:color w:val="0d0d0d"/>
          <w:sz w:val="28"/>
        </w:rPr>
        <w:t>      5) көрсетілетін қызметті берушінің кеңсе қызметкерінің көрсетілетін қызметті алушыға мемлекеттік көрсетілетін қызмет нәтижесін беруі.</w:t>
      </w:r>
    </w:p>
    <w:bookmarkStart w:name="z30" w:id="27"/>
    <w:p>
      <w:pPr>
        <w:spacing w:after="0"/>
        <w:ind w:left="0"/>
        <w:jc w:val="left"/>
      </w:pPr>
      <w:r>
        <w:rPr>
          <w:rFonts w:ascii="Times New Roman"/>
          <w:b/>
          <w:i w:val="false"/>
          <w:color w:val="000000"/>
        </w:rPr>
        <w:t xml:space="preserve"> 
3. Мемлекеттік қызмет көрсету процесінде</w:t>
      </w:r>
      <w:r>
        <w:br/>
      </w:r>
      <w:r>
        <w:rPr>
          <w:rFonts w:ascii="Times New Roman"/>
          <w:b/>
          <w:i w:val="false"/>
          <w:color w:val="000000"/>
        </w:rPr>
        <w:t>
көрсетілетін қызметті берушінің құрылымдық</w:t>
      </w:r>
      <w:r>
        <w:br/>
      </w:r>
      <w:r>
        <w:rPr>
          <w:rFonts w:ascii="Times New Roman"/>
          <w:b/>
          <w:i w:val="false"/>
          <w:color w:val="000000"/>
        </w:rPr>
        <w:t>
бөлімшелерінің (қызметкерлерінің)</w:t>
      </w:r>
      <w:r>
        <w:br/>
      </w:r>
      <w:r>
        <w:rPr>
          <w:rFonts w:ascii="Times New Roman"/>
          <w:b/>
          <w:i w:val="false"/>
          <w:color w:val="000000"/>
        </w:rPr>
        <w:t>
өзара іс-қимыл тәртібін сипаттау</w:t>
      </w:r>
    </w:p>
    <w:bookmarkEnd w:id="27"/>
    <w:p>
      <w:pPr>
        <w:spacing w:after="0"/>
        <w:ind w:left="0"/>
        <w:jc w:val="both"/>
      </w:pPr>
      <w:r>
        <w:rPr>
          <w:rFonts w:ascii="Times New Roman"/>
          <w:b w:val="false"/>
          <w:i w:val="false"/>
          <w:color w:val="0d0d0d"/>
          <w:sz w:val="28"/>
        </w:rPr>
        <w:t>      7. М</w:t>
      </w:r>
      <w:r>
        <w:rPr>
          <w:rFonts w:ascii="Times New Roman"/>
          <w:b w:val="false"/>
          <w:i w:val="false"/>
          <w:color w:val="000000"/>
          <w:sz w:val="28"/>
        </w:rPr>
        <w:t>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d0d0d"/>
          <w:sz w:val="28"/>
        </w:rPr>
        <w:t xml:space="preserve">      1)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d0d0d"/>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d0d0d"/>
          <w:sz w:val="28"/>
        </w:rPr>
        <w:t>      3) көрсетілетін қызметті берушінің жауапты орындаушысы(лары).</w:t>
      </w:r>
      <w:r>
        <w:br/>
      </w:r>
      <w:r>
        <w:rPr>
          <w:rFonts w:ascii="Times New Roman"/>
          <w:b w:val="false"/>
          <w:i w:val="false"/>
          <w:color w:val="000000"/>
          <w:sz w:val="28"/>
        </w:rPr>
        <w:t>
</w:t>
      </w:r>
      <w:r>
        <w:rPr>
          <w:rFonts w:ascii="Times New Roman"/>
          <w:b w:val="false"/>
          <w:i w:val="false"/>
          <w:color w:val="0d0d0d"/>
          <w:sz w:val="28"/>
        </w:rPr>
        <w:t xml:space="preserve">      8. Құрылымдық бөлімшелер (қызметкерлер) арасындағы рәсімдердің (іс-қимылдардың) реттілігін сипаттау әрбір рәсімнің </w:t>
      </w:r>
      <w:r>
        <w:rPr>
          <w:rFonts w:ascii="Times New Roman"/>
          <w:b w:val="false"/>
          <w:i w:val="false"/>
          <w:color w:val="000000"/>
          <w:sz w:val="28"/>
        </w:rPr>
        <w:t>(іс-қимылдың) ұзақтығын көрсете отырып, "Мүмкіндіктері шектеулі балаларды тексеру және оларға психологиялық-медициналық-педагогикалық консультациялық көмек көрсету"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9. Мемлекеттік қызмет көрсету процесінде көрсетілетін қызметті берушінің құрылымдық бөлімшелерінің (қызметкерлерінің) рәсімдері (іс -қимылдары) мен өзара іс-қимылдары реттілігінің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10. Көрсетілетін қызметті берушінің және (немесе) олардың лауазымды адамдарының мемлекеттік қызмет көрсету мәселелері бойынша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Start w:name="z31" w:id="28"/>
    <w:p>
      <w:pPr>
        <w:spacing w:after="0"/>
        <w:ind w:left="0"/>
        <w:jc w:val="both"/>
      </w:pPr>
      <w:r>
        <w:rPr>
          <w:rFonts w:ascii="Times New Roman"/>
          <w:b w:val="false"/>
          <w:i w:val="false"/>
          <w:color w:val="000000"/>
          <w:sz w:val="28"/>
        </w:rPr>
        <w:t>
"Мүмкіндіктері шектеулі балаларды</w:t>
      </w:r>
      <w:r>
        <w:br/>
      </w:r>
      <w:r>
        <w:rPr>
          <w:rFonts w:ascii="Times New Roman"/>
          <w:b w:val="false"/>
          <w:i w:val="false"/>
          <w:color w:val="000000"/>
          <w:sz w:val="28"/>
        </w:rPr>
        <w:t>
тәрбиелеп отырған отбасыларға</w:t>
      </w:r>
      <w:r>
        <w:br/>
      </w:r>
      <w:r>
        <w:rPr>
          <w:rFonts w:ascii="Times New Roman"/>
          <w:b w:val="false"/>
          <w:i w:val="false"/>
          <w:color w:val="000000"/>
          <w:sz w:val="28"/>
        </w:rPr>
        <w:t>
консультациялық көмек көрсету"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w:t>
      </w:r>
      <w:r>
        <w:rPr>
          <w:rFonts w:ascii="Times New Roman"/>
          <w:b w:val="false"/>
          <w:i w:val="false"/>
          <w:color w:val="0d0d0d"/>
          <w:sz w:val="28"/>
        </w:rPr>
        <w:t>1-қосымша</w:t>
      </w:r>
    </w:p>
    <w:bookmarkEnd w:id="28"/>
    <w:p>
      <w:pPr>
        <w:spacing w:after="0"/>
        <w:ind w:left="0"/>
        <w:jc w:val="left"/>
      </w:pPr>
      <w:r>
        <w:rPr>
          <w:rFonts w:ascii="Times New Roman"/>
          <w:b/>
          <w:i w:val="false"/>
          <w:color w:val="000000"/>
        </w:rPr>
        <w:t xml:space="preserve"> Әрбір рәсімнің (іс-қимылдың) ұзақтығын</w:t>
      </w:r>
      <w:r>
        <w:br/>
      </w:r>
      <w:r>
        <w:rPr>
          <w:rFonts w:ascii="Times New Roman"/>
          <w:b/>
          <w:i w:val="false"/>
          <w:color w:val="000000"/>
        </w:rPr>
        <w:t>
көрсете отырып, көрсетілетін қызметті</w:t>
      </w:r>
      <w:r>
        <w:br/>
      </w:r>
      <w:r>
        <w:rPr>
          <w:rFonts w:ascii="Times New Roman"/>
          <w:b/>
          <w:i w:val="false"/>
          <w:color w:val="000000"/>
        </w:rPr>
        <w:t>
берушінің құрылымдық бөлімшелері (қызметкерлері)</w:t>
      </w:r>
      <w:r>
        <w:br/>
      </w:r>
      <w:r>
        <w:rPr>
          <w:rFonts w:ascii="Times New Roman"/>
          <w:b/>
          <w:i w:val="false"/>
          <w:color w:val="000000"/>
        </w:rPr>
        <w:t>
арасында рәсімдердің (іс-қимылдардың)</w:t>
      </w:r>
      <w:r>
        <w:br/>
      </w:r>
      <w:r>
        <w:rPr>
          <w:rFonts w:ascii="Times New Roman"/>
          <w:b/>
          <w:i w:val="false"/>
          <w:color w:val="000000"/>
        </w:rPr>
        <w:t>
реттілігін сипаттаудың</w:t>
      </w:r>
      <w:r>
        <w:br/>
      </w:r>
      <w:r>
        <w:rPr>
          <w:rFonts w:ascii="Times New Roman"/>
          <w:b/>
          <w:i w:val="false"/>
          <w:color w:val="000000"/>
        </w:rPr>
        <w:t>
блок-схемасы</w:t>
      </w:r>
    </w:p>
    <w:p>
      <w:pPr>
        <w:spacing w:after="0"/>
        <w:ind w:left="0"/>
        <w:jc w:val="both"/>
      </w:pPr>
      <w:r>
        <w:drawing>
          <wp:inline distT="0" distB="0" distL="0" distR="0">
            <wp:extent cx="68453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845300" cy="6870700"/>
                    </a:xfrm>
                    <a:prstGeom prst="rect">
                      <a:avLst/>
                    </a:prstGeom>
                  </pic:spPr>
                </pic:pic>
              </a:graphicData>
            </a:graphic>
          </wp:inline>
        </w:drawing>
      </w:r>
    </w:p>
    <w:bookmarkStart w:name="z32" w:id="29"/>
    <w:p>
      <w:pPr>
        <w:spacing w:after="0"/>
        <w:ind w:left="0"/>
        <w:jc w:val="both"/>
      </w:pPr>
      <w:r>
        <w:rPr>
          <w:rFonts w:ascii="Times New Roman"/>
          <w:b w:val="false"/>
          <w:i w:val="false"/>
          <w:color w:val="000000"/>
          <w:sz w:val="28"/>
        </w:rPr>
        <w:t>
"Мүмкіндіктері шектеулі балаларды</w:t>
      </w:r>
      <w:r>
        <w:br/>
      </w:r>
      <w:r>
        <w:rPr>
          <w:rFonts w:ascii="Times New Roman"/>
          <w:b w:val="false"/>
          <w:i w:val="false"/>
          <w:color w:val="000000"/>
          <w:sz w:val="28"/>
        </w:rPr>
        <w:t>
тәрбиелеп отырған отбасыларға</w:t>
      </w:r>
      <w:r>
        <w:br/>
      </w:r>
      <w:r>
        <w:rPr>
          <w:rFonts w:ascii="Times New Roman"/>
          <w:b w:val="false"/>
          <w:i w:val="false"/>
          <w:color w:val="000000"/>
          <w:sz w:val="28"/>
        </w:rPr>
        <w:t>
консультациялық көмек көрсету"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2</w:t>
      </w:r>
      <w:r>
        <w:rPr>
          <w:rFonts w:ascii="Times New Roman"/>
          <w:b w:val="false"/>
          <w:i w:val="false"/>
          <w:color w:val="0d0d0d"/>
          <w:sz w:val="28"/>
        </w:rPr>
        <w:t>-қосымша</w:t>
      </w:r>
    </w:p>
    <w:bookmarkEnd w:id="29"/>
    <w:p>
      <w:pPr>
        <w:spacing w:after="0"/>
        <w:ind w:left="0"/>
        <w:jc w:val="left"/>
      </w:pPr>
      <w:r>
        <w:rPr>
          <w:rFonts w:ascii="Times New Roman"/>
          <w:b/>
          <w:i w:val="false"/>
          <w:color w:val="000000"/>
        </w:rPr>
        <w:t xml:space="preserve"> "Мүмкіндіктері шектеулі балаларды тәрбиелеп</w:t>
      </w:r>
      <w:r>
        <w:br/>
      </w:r>
      <w:r>
        <w:rPr>
          <w:rFonts w:ascii="Times New Roman"/>
          <w:b/>
          <w:i w:val="false"/>
          <w:color w:val="000000"/>
        </w:rPr>
        <w:t>
отырған отбасыларға консультациялық</w:t>
      </w:r>
      <w:r>
        <w:br/>
      </w:r>
      <w:r>
        <w:rPr>
          <w:rFonts w:ascii="Times New Roman"/>
          <w:b/>
          <w:i w:val="false"/>
          <w:color w:val="000000"/>
        </w:rPr>
        <w:t>
көмек көрсету" мемлекеттік қызметін</w:t>
      </w:r>
      <w:r>
        <w:br/>
      </w:r>
      <w:r>
        <w:rPr>
          <w:rFonts w:ascii="Times New Roman"/>
          <w:b/>
          <w:i w:val="false"/>
          <w:color w:val="000000"/>
        </w:rPr>
        <w:t>
көрсетудің бизнес-процестерінің</w:t>
      </w:r>
      <w:r>
        <w:br/>
      </w:r>
      <w:r>
        <w:rPr>
          <w:rFonts w:ascii="Times New Roman"/>
          <w:b/>
          <w:i w:val="false"/>
          <w:color w:val="000000"/>
        </w:rPr>
        <w:t>
анықтамалығы</w:t>
      </w:r>
    </w:p>
    <w:p>
      <w:pPr>
        <w:spacing w:after="0"/>
        <w:ind w:left="0"/>
        <w:jc w:val="both"/>
      </w:pPr>
      <w:r>
        <w:drawing>
          <wp:inline distT="0" distB="0" distL="0" distR="0">
            <wp:extent cx="75184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518400" cy="7480300"/>
                    </a:xfrm>
                    <a:prstGeom prst="rect">
                      <a:avLst/>
                    </a:prstGeom>
                  </pic:spPr>
                </pic:pic>
              </a:graphicData>
            </a:graphic>
          </wp:inline>
        </w:drawing>
      </w:r>
    </w:p>
    <w:bookmarkStart w:name="z33" w:id="30"/>
    <w:p>
      <w:pPr>
        <w:spacing w:after="0"/>
        <w:ind w:left="0"/>
        <w:jc w:val="both"/>
      </w:pPr>
      <w:r>
        <w:rPr>
          <w:rFonts w:ascii="Times New Roman"/>
          <w:b w:val="false"/>
          <w:i w:val="false"/>
          <w:color w:val="000000"/>
          <w:sz w:val="28"/>
        </w:rPr>
        <w:t>
Батыс Қазақстан облысы әкімдігінің</w:t>
      </w:r>
      <w:r>
        <w:br/>
      </w:r>
      <w:r>
        <w:rPr>
          <w:rFonts w:ascii="Times New Roman"/>
          <w:b w:val="false"/>
          <w:i w:val="false"/>
          <w:color w:val="000000"/>
          <w:sz w:val="28"/>
        </w:rPr>
        <w:t>
2014 жылғы 2 қыркүйектегі № 223</w:t>
      </w:r>
      <w:r>
        <w:br/>
      </w:r>
      <w:r>
        <w:rPr>
          <w:rFonts w:ascii="Times New Roman"/>
          <w:b w:val="false"/>
          <w:i w:val="false"/>
          <w:color w:val="000000"/>
          <w:sz w:val="28"/>
        </w:rPr>
        <w:t>
қаулысымен бекітілген</w:t>
      </w:r>
    </w:p>
    <w:bookmarkEnd w:id="30"/>
    <w:p>
      <w:pPr>
        <w:spacing w:after="0"/>
        <w:ind w:left="0"/>
        <w:jc w:val="left"/>
      </w:pPr>
      <w:r>
        <w:rPr>
          <w:rFonts w:ascii="Times New Roman"/>
          <w:b/>
          <w:i w:val="false"/>
          <w:color w:val="000000"/>
        </w:rPr>
        <w:t xml:space="preserve"> "Дамуында проблемалары бар балалар мен</w:t>
      </w:r>
      <w:r>
        <w:br/>
      </w:r>
      <w:r>
        <w:rPr>
          <w:rFonts w:ascii="Times New Roman"/>
          <w:b/>
          <w:i w:val="false"/>
          <w:color w:val="000000"/>
        </w:rPr>
        <w:t>
жасөспірімдерді оңалту және әлеуметтік</w:t>
      </w:r>
      <w:r>
        <w:br/>
      </w:r>
      <w:r>
        <w:rPr>
          <w:rFonts w:ascii="Times New Roman"/>
          <w:b/>
          <w:i w:val="false"/>
          <w:color w:val="000000"/>
        </w:rPr>
        <w:t>
бейімдеу" мемлекеттік көрсетілетін қызмет</w:t>
      </w:r>
      <w:r>
        <w:br/>
      </w:r>
      <w:r>
        <w:rPr>
          <w:rFonts w:ascii="Times New Roman"/>
          <w:b/>
          <w:i w:val="false"/>
          <w:color w:val="000000"/>
        </w:rPr>
        <w:t>
регламенті</w:t>
      </w:r>
    </w:p>
    <w:bookmarkStart w:name="z34" w:id="31"/>
    <w:p>
      <w:pPr>
        <w:spacing w:after="0"/>
        <w:ind w:left="0"/>
        <w:jc w:val="left"/>
      </w:pPr>
      <w:r>
        <w:rPr>
          <w:rFonts w:ascii="Times New Roman"/>
          <w:b/>
          <w:i w:val="false"/>
          <w:color w:val="000000"/>
        </w:rPr>
        <w:t xml:space="preserve"> 
1. Жалпы ережелер</w:t>
      </w:r>
    </w:p>
    <w:bookmarkEnd w:id="31"/>
    <w:p>
      <w:pPr>
        <w:spacing w:after="0"/>
        <w:ind w:left="0"/>
        <w:jc w:val="both"/>
      </w:pPr>
      <w:r>
        <w:rPr>
          <w:rFonts w:ascii="Times New Roman"/>
          <w:b w:val="false"/>
          <w:i w:val="false"/>
          <w:color w:val="000000"/>
          <w:sz w:val="28"/>
        </w:rPr>
        <w:t>      1. "Дамуында проблемалары бар балалар мен жасөспірімдерді оңалту және әлеуметтік бейімдеу" мемлекеттік көрсетілетін қызметі (бұдан әрі – мемлекеттік көрсетілетін қызмет).</w:t>
      </w:r>
      <w:r>
        <w:br/>
      </w:r>
      <w:r>
        <w:rPr>
          <w:rFonts w:ascii="Times New Roman"/>
          <w:b w:val="false"/>
          <w:i w:val="false"/>
          <w:color w:val="000000"/>
          <w:sz w:val="28"/>
        </w:rPr>
        <w:t>
      Мемлекеттік көрсетілетін қызмет оңалту орталықтары, психологиялық-педагогикалық түзету кабинеттерімен (бұдан әрі - көрсетілетін қызметті беруші), Қазақстан Республикасы Үкіметінің 2014 жылғы 23 мамырдағы № 538 "Қазақстан Республикасы Білім және ғылым министрлігі, жергілікті атқарушы органдар көрсететін мектепке дейінгі және орта білім беру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"Дамуында проблемалары бар балалар мен жасөспірімдерді оңалту және әлеуметтік бейімдеу" мемлекеттік көрсетілетін қызмет стандарты (бұдан әрі - стандарт) негізінде көрсетіледі.</w:t>
      </w:r>
      <w:r>
        <w:br/>
      </w:r>
      <w:r>
        <w:rPr>
          <w:rFonts w:ascii="Times New Roman"/>
          <w:b w:val="false"/>
          <w:i w:val="false"/>
          <w:color w:val="000000"/>
          <w:sz w:val="28"/>
        </w:rPr>
        <w:t xml:space="preserve">
      Мемлекеттік қызметті көрсету үшін құжаттарды қабылдау және беру көрсетілетін қызметті берушінің кеңсесі арқылы жүзеге асырылады. </w:t>
      </w:r>
      <w:r>
        <w:br/>
      </w: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2. </w:t>
      </w:r>
      <w:r>
        <w:rPr>
          <w:rFonts w:ascii="Times New Roman"/>
          <w:b w:val="false"/>
          <w:i w:val="false"/>
          <w:color w:val="0d0d0d"/>
          <w:sz w:val="28"/>
        </w:rPr>
        <w:t xml:space="preserve">Мемлекеттік қызмет көрсету нысаны: </w:t>
      </w:r>
      <w:r>
        <w:rPr>
          <w:rFonts w:ascii="Times New Roman"/>
          <w:b w:val="false"/>
          <w:i w:val="false"/>
          <w:color w:val="000000"/>
          <w:sz w:val="28"/>
        </w:rPr>
        <w:t>қағаз түрінде.</w:t>
      </w:r>
      <w:r>
        <w:br/>
      </w:r>
      <w:r>
        <w:rPr>
          <w:rFonts w:ascii="Times New Roman"/>
          <w:b w:val="false"/>
          <w:i w:val="false"/>
          <w:color w:val="000000"/>
          <w:sz w:val="28"/>
        </w:rPr>
        <w:t>
      3. Мемлекеттік қызмет көрсетудің нәтижесі психологиялық-медициналық-педагогикалық комиссияның қорытындысы (бұдан әрі - қорытынды) немесе мемлекеттік қызметті көрсетуден бас тарту туралы дәлелді жауап (бұдан әрі - бас тарту туралы дәлелді жауап) болып табылады.</w:t>
      </w:r>
    </w:p>
    <w:bookmarkStart w:name="z35" w:id="32"/>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
көрсетілетін қызметті берушінің құрылымдық</w:t>
      </w:r>
      <w:r>
        <w:br/>
      </w:r>
      <w:r>
        <w:rPr>
          <w:rFonts w:ascii="Times New Roman"/>
          <w:b/>
          <w:i w:val="false"/>
          <w:color w:val="000000"/>
        </w:rPr>
        <w:t>
бөлімшелерінің (қызметкерлерінің)</w:t>
      </w:r>
      <w:r>
        <w:br/>
      </w:r>
      <w:r>
        <w:rPr>
          <w:rFonts w:ascii="Times New Roman"/>
          <w:b/>
          <w:i w:val="false"/>
          <w:color w:val="000000"/>
        </w:rPr>
        <w:t>
іс-қимыл тәртібін сипаттау</w:t>
      </w:r>
    </w:p>
    <w:bookmarkEnd w:id="32"/>
    <w:p>
      <w:pPr>
        <w:spacing w:after="0"/>
        <w:ind w:left="0"/>
        <w:jc w:val="both"/>
      </w:pPr>
      <w:r>
        <w:rPr>
          <w:rFonts w:ascii="Times New Roman"/>
          <w:b w:val="false"/>
          <w:i w:val="false"/>
          <w:color w:val="000000"/>
          <w:sz w:val="28"/>
        </w:rPr>
        <w:t xml:space="preserve">      4. </w:t>
      </w:r>
      <w:r>
        <w:rPr>
          <w:rFonts w:ascii="Times New Roman"/>
          <w:b w:val="false"/>
          <w:i w:val="false"/>
          <w:color w:val="0d0d0d"/>
          <w:sz w:val="28"/>
        </w:rPr>
        <w:t xml:space="preserve">Мемлекеттік қызметті көрсету бойынша рәсімді (іс-қимылды) бастауға негіздеме </w:t>
      </w:r>
      <w:r>
        <w:rPr>
          <w:rFonts w:ascii="Times New Roman"/>
          <w:b w:val="false"/>
          <w:i w:val="false"/>
          <w:color w:val="000000"/>
          <w:sz w:val="28"/>
        </w:rPr>
        <w:t>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ұсыну болып табылады.</w:t>
      </w:r>
      <w:r>
        <w:br/>
      </w:r>
      <w:r>
        <w:rPr>
          <w:rFonts w:ascii="Times New Roman"/>
          <w:b w:val="false"/>
          <w:i w:val="false"/>
          <w:color w:val="000000"/>
          <w:sz w:val="28"/>
        </w:rPr>
        <w:t>
</w:t>
      </w:r>
      <w:r>
        <w:rPr>
          <w:rFonts w:ascii="Times New Roman"/>
          <w:b w:val="false"/>
          <w:i w:val="false"/>
          <w:color w:val="0d0d0d"/>
          <w:sz w:val="28"/>
        </w:rPr>
        <w:t xml:space="preserve">      5. </w:t>
      </w:r>
      <w:r>
        <w:rPr>
          <w:rFonts w:ascii="Times New Roman"/>
          <w:b w:val="false"/>
          <w:i w:val="false"/>
          <w:color w:val="000000"/>
          <w:sz w:val="28"/>
        </w:rPr>
        <w:t>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 қызметкері қажетті құжаттарды тапсырған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r>
        <w:br/>
      </w:r>
      <w:r>
        <w:rPr>
          <w:rFonts w:ascii="Times New Roman"/>
          <w:b w:val="false"/>
          <w:i w:val="false"/>
          <w:color w:val="000000"/>
          <w:sz w:val="28"/>
        </w:rPr>
        <w:t>
      2) көрсетілетін қызметті берушінің басшысы 40 (қырық) минут ішінде бұрыштама қояды, психологиялық-медициналық-педагогикалық комиссия құрамын белгілейді, көрсетілетін қызметті алушымен келісімшарт жасайды және құжаттарды көрсетілетін қызметті берушінің жауапты орындаушысына(ларға) жолдайды;</w:t>
      </w:r>
      <w:r>
        <w:br/>
      </w:r>
      <w:r>
        <w:rPr>
          <w:rFonts w:ascii="Times New Roman"/>
          <w:b w:val="false"/>
          <w:i w:val="false"/>
          <w:color w:val="000000"/>
          <w:sz w:val="28"/>
        </w:rPr>
        <w:t>
      3) көрсетілетін қызметті берушінің жауапты орындаушысы(лары) бағдарлама дайындайды, дамуында проблемалары бар балалар мен жасөспірімдерді оңалту және әлеуметтік бейімдеуді жүргізеді және мемлекеттік қызмет көрсету нәтижесінде қорытындыны немесе бас тарту туралы дәлелді жауапты күнтізбелік 90 (тоқсан) күннен бастап 180 (жүз сексен) күн ішінде дайындайды, көрсетілетін қызметті берушінің басшысына қол қоюға жолдайды;</w:t>
      </w:r>
      <w:r>
        <w:br/>
      </w:r>
      <w:r>
        <w:rPr>
          <w:rFonts w:ascii="Times New Roman"/>
          <w:b w:val="false"/>
          <w:i w:val="false"/>
          <w:color w:val="000000"/>
          <w:sz w:val="28"/>
        </w:rPr>
        <w:t>
      4) көрсетілетін қызметті берушінің басшысы 5 (бес) минут ішінде қорытындыға немесе бас тарту туралы дәлелді жауапқа қ</w:t>
      </w:r>
      <w:r>
        <w:rPr>
          <w:rFonts w:ascii="Times New Roman"/>
          <w:b w:val="false"/>
          <w:i w:val="false"/>
          <w:color w:val="0d0d0d"/>
          <w:sz w:val="28"/>
        </w:rPr>
        <w:t>ол қояды және кеңсеге жібереді;</w:t>
      </w:r>
      <w:r>
        <w:br/>
      </w:r>
      <w:r>
        <w:rPr>
          <w:rFonts w:ascii="Times New Roman"/>
          <w:b w:val="false"/>
          <w:i w:val="false"/>
          <w:color w:val="000000"/>
          <w:sz w:val="28"/>
        </w:rPr>
        <w:t>
</w:t>
      </w:r>
      <w:r>
        <w:rPr>
          <w:rFonts w:ascii="Times New Roman"/>
          <w:b w:val="false"/>
          <w:i w:val="false"/>
          <w:color w:val="0d0d0d"/>
          <w:sz w:val="28"/>
        </w:rPr>
        <w:t xml:space="preserve">      5) </w:t>
      </w:r>
      <w:r>
        <w:rPr>
          <w:rFonts w:ascii="Times New Roman"/>
          <w:b w:val="false"/>
          <w:i w:val="false"/>
          <w:color w:val="000000"/>
          <w:sz w:val="28"/>
        </w:rPr>
        <w:t>көрсетілетін қызметті берушінің кеңсе қызметкері 15 (он бес) минут ішінде мемлекеттік қызмет көрсетудің дайын нәтижесін көрсетілетін қызметті алушыға береді</w:t>
      </w:r>
      <w:r>
        <w:rPr>
          <w:rFonts w:ascii="Times New Roman"/>
          <w:b w:val="false"/>
          <w:i w:val="false"/>
          <w:color w:val="0d0d0d"/>
          <w:sz w:val="28"/>
        </w:rPr>
        <w:t>.</w:t>
      </w:r>
      <w:r>
        <w:br/>
      </w: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рәсімінің (іс-қимылдың) нәтижесі:</w:t>
      </w:r>
      <w:r>
        <w:br/>
      </w:r>
      <w:r>
        <w:rPr>
          <w:rFonts w:ascii="Times New Roman"/>
          <w:b w:val="false"/>
          <w:i w:val="false"/>
          <w:color w:val="000000"/>
          <w:sz w:val="28"/>
        </w:rPr>
        <w:t>
</w:t>
      </w:r>
      <w:r>
        <w:rPr>
          <w:rFonts w:ascii="Times New Roman"/>
          <w:b w:val="false"/>
          <w:i w:val="false"/>
          <w:color w:val="0d0d0d"/>
          <w:sz w:val="28"/>
        </w:rPr>
        <w:t>      1) көрсетілетін қызметті алушыдан құжаттарды қабылдау және оларды көрсетілетін қызметті берушінің басшысына беру;</w:t>
      </w:r>
      <w:r>
        <w:br/>
      </w:r>
      <w:r>
        <w:rPr>
          <w:rFonts w:ascii="Times New Roman"/>
          <w:b w:val="false"/>
          <w:i w:val="false"/>
          <w:color w:val="000000"/>
          <w:sz w:val="28"/>
        </w:rPr>
        <w:t>
</w:t>
      </w:r>
      <w:r>
        <w:rPr>
          <w:rFonts w:ascii="Times New Roman"/>
          <w:b w:val="false"/>
          <w:i w:val="false"/>
          <w:color w:val="0d0d0d"/>
          <w:sz w:val="28"/>
        </w:rPr>
        <w:t>      2) көрсетілетін қызметті беруші басшысының көрсетілетін қызметті берушінің жауапты орындаушысын(ларын) тағайындауы және оған көрсетілетін қызметті алушының құжаттарын жолдауы;</w:t>
      </w:r>
      <w:r>
        <w:br/>
      </w:r>
      <w:r>
        <w:rPr>
          <w:rFonts w:ascii="Times New Roman"/>
          <w:b w:val="false"/>
          <w:i w:val="false"/>
          <w:color w:val="000000"/>
          <w:sz w:val="28"/>
        </w:rPr>
        <w:t>
</w:t>
      </w:r>
      <w:r>
        <w:rPr>
          <w:rFonts w:ascii="Times New Roman"/>
          <w:b w:val="false"/>
          <w:i w:val="false"/>
          <w:color w:val="0d0d0d"/>
          <w:sz w:val="28"/>
        </w:rPr>
        <w:t>      3) көрсетілетін қызметті берушінің жауапты орындаушысының(ларының) қорытынды немесе бас тарту туралы дәлелді жауапты әзірлеуі;</w:t>
      </w:r>
      <w:r>
        <w:br/>
      </w:r>
      <w:r>
        <w:rPr>
          <w:rFonts w:ascii="Times New Roman"/>
          <w:b w:val="false"/>
          <w:i w:val="false"/>
          <w:color w:val="000000"/>
          <w:sz w:val="28"/>
        </w:rPr>
        <w:t>
</w:t>
      </w:r>
      <w:r>
        <w:rPr>
          <w:rFonts w:ascii="Times New Roman"/>
          <w:b w:val="false"/>
          <w:i w:val="false"/>
          <w:color w:val="0d0d0d"/>
          <w:sz w:val="28"/>
        </w:rPr>
        <w:t>      4) көрсетілетін қызметті беруші басшысының қорытындыға немесе бас тарту туралы дәлелді жауапқа қол қоюы;</w:t>
      </w:r>
      <w:r>
        <w:br/>
      </w:r>
      <w:r>
        <w:rPr>
          <w:rFonts w:ascii="Times New Roman"/>
          <w:b w:val="false"/>
          <w:i w:val="false"/>
          <w:color w:val="000000"/>
          <w:sz w:val="28"/>
        </w:rPr>
        <w:t>
</w:t>
      </w:r>
      <w:r>
        <w:rPr>
          <w:rFonts w:ascii="Times New Roman"/>
          <w:b w:val="false"/>
          <w:i w:val="false"/>
          <w:color w:val="0d0d0d"/>
          <w:sz w:val="28"/>
        </w:rPr>
        <w:t>      5) көрсетілетін қызметті берушінің кеңсе қызметкерінің көрсетілетін қызметті алушыға мемлекеттік көрсетілетін қызмет нәтижесін беруі.</w:t>
      </w:r>
    </w:p>
    <w:bookmarkStart w:name="z36" w:id="33"/>
    <w:p>
      <w:pPr>
        <w:spacing w:after="0"/>
        <w:ind w:left="0"/>
        <w:jc w:val="left"/>
      </w:pPr>
      <w:r>
        <w:rPr>
          <w:rFonts w:ascii="Times New Roman"/>
          <w:b/>
          <w:i w:val="false"/>
          <w:color w:val="000000"/>
        </w:rPr>
        <w:t xml:space="preserve"> 
3. Мемлекеттік қызмет көрсету процесінде</w:t>
      </w:r>
      <w:r>
        <w:br/>
      </w:r>
      <w:r>
        <w:rPr>
          <w:rFonts w:ascii="Times New Roman"/>
          <w:b/>
          <w:i w:val="false"/>
          <w:color w:val="000000"/>
        </w:rPr>
        <w:t>
көрсетілетін қызметті берушінің құрылымдық</w:t>
      </w:r>
      <w:r>
        <w:br/>
      </w:r>
      <w:r>
        <w:rPr>
          <w:rFonts w:ascii="Times New Roman"/>
          <w:b/>
          <w:i w:val="false"/>
          <w:color w:val="000000"/>
        </w:rPr>
        <w:t>
бөлімшелерінің (қызметкерлерінің)</w:t>
      </w:r>
      <w:r>
        <w:br/>
      </w:r>
      <w:r>
        <w:rPr>
          <w:rFonts w:ascii="Times New Roman"/>
          <w:b/>
          <w:i w:val="false"/>
          <w:color w:val="000000"/>
        </w:rPr>
        <w:t>
өзара іс-қимыл тәртібін сипаттау</w:t>
      </w:r>
    </w:p>
    <w:bookmarkEnd w:id="33"/>
    <w:p>
      <w:pPr>
        <w:spacing w:after="0"/>
        <w:ind w:left="0"/>
        <w:jc w:val="both"/>
      </w:pPr>
      <w:r>
        <w:rPr>
          <w:rFonts w:ascii="Times New Roman"/>
          <w:b w:val="false"/>
          <w:i w:val="false"/>
          <w:color w:val="0d0d0d"/>
          <w:sz w:val="28"/>
        </w:rPr>
        <w:t>      7. М</w:t>
      </w:r>
      <w:r>
        <w:rPr>
          <w:rFonts w:ascii="Times New Roman"/>
          <w:b w:val="false"/>
          <w:i w:val="false"/>
          <w:color w:val="000000"/>
          <w:sz w:val="28"/>
        </w:rPr>
        <w:t>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d0d0d"/>
          <w:sz w:val="28"/>
        </w:rPr>
        <w:t xml:space="preserve">      1)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d0d0d"/>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d0d0d"/>
          <w:sz w:val="28"/>
        </w:rPr>
        <w:t>      3) көрсетілетін қызметті берушінің жауапты орындаушысы(лары).</w:t>
      </w:r>
      <w:r>
        <w:br/>
      </w:r>
      <w:r>
        <w:rPr>
          <w:rFonts w:ascii="Times New Roman"/>
          <w:b w:val="false"/>
          <w:i w:val="false"/>
          <w:color w:val="000000"/>
          <w:sz w:val="28"/>
        </w:rPr>
        <w:t>
</w:t>
      </w:r>
      <w:r>
        <w:rPr>
          <w:rFonts w:ascii="Times New Roman"/>
          <w:b w:val="false"/>
          <w:i w:val="false"/>
          <w:color w:val="0d0d0d"/>
          <w:sz w:val="28"/>
        </w:rPr>
        <w:t xml:space="preserve">      8. Құрылымдық бөлімшелер (қызметкерлер) арасындағы рәсімдердің (іс-қимылдардың) реттілігін сипаттау әрбір рәсімнің </w:t>
      </w:r>
      <w:r>
        <w:rPr>
          <w:rFonts w:ascii="Times New Roman"/>
          <w:b w:val="false"/>
          <w:i w:val="false"/>
          <w:color w:val="000000"/>
          <w:sz w:val="28"/>
        </w:rPr>
        <w:t>(іс-қимылдың) ұзақтығын көрсете отырып, "Дамуында проблемалары бар балалар мен жасөспірімдерді оңалту және әлеуметтік бейімдеу"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блок - схемамен сүйемелденеді.</w:t>
      </w:r>
      <w:r>
        <w:br/>
      </w:r>
      <w:r>
        <w:rPr>
          <w:rFonts w:ascii="Times New Roman"/>
          <w:b w:val="false"/>
          <w:i w:val="false"/>
          <w:color w:val="000000"/>
          <w:sz w:val="28"/>
        </w:rPr>
        <w:t>
      9. Мемлекеттік қызмет көрсету процесінде көрсетілетін қызметті берушінің құрылымдық бөлімшелерінің (қызметкерлерінің) рәсімдері (іс -қимылдары) мен өзара іс-қимылдары реттілігінің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10. Көрсетілетін қызметті берушінің және (немесе) олардың лауазымды адамдарының мемлекеттік қызмет көрсету мәселелері бойынша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Start w:name="z37" w:id="34"/>
    <w:p>
      <w:pPr>
        <w:spacing w:after="0"/>
        <w:ind w:left="0"/>
        <w:jc w:val="both"/>
      </w:pPr>
      <w:r>
        <w:rPr>
          <w:rFonts w:ascii="Times New Roman"/>
          <w:b w:val="false"/>
          <w:i w:val="false"/>
          <w:color w:val="000000"/>
          <w:sz w:val="28"/>
        </w:rPr>
        <w:t>
"Дамуында проблемалары бар балалар</w:t>
      </w:r>
      <w:r>
        <w:br/>
      </w:r>
      <w:r>
        <w:rPr>
          <w:rFonts w:ascii="Times New Roman"/>
          <w:b w:val="false"/>
          <w:i w:val="false"/>
          <w:color w:val="000000"/>
          <w:sz w:val="28"/>
        </w:rPr>
        <w:t>
мен жасөспірімдерді оңалту</w:t>
      </w:r>
      <w:r>
        <w:br/>
      </w:r>
      <w:r>
        <w:rPr>
          <w:rFonts w:ascii="Times New Roman"/>
          <w:b w:val="false"/>
          <w:i w:val="false"/>
          <w:color w:val="000000"/>
          <w:sz w:val="28"/>
        </w:rPr>
        <w:t>
және әлеуметтік бейімдеу"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w:t>
      </w:r>
      <w:r>
        <w:rPr>
          <w:rFonts w:ascii="Times New Roman"/>
          <w:b w:val="false"/>
          <w:i w:val="false"/>
          <w:color w:val="0d0d0d"/>
          <w:sz w:val="28"/>
        </w:rPr>
        <w:t>1-қосымша</w:t>
      </w:r>
    </w:p>
    <w:bookmarkEnd w:id="34"/>
    <w:p>
      <w:pPr>
        <w:spacing w:after="0"/>
        <w:ind w:left="0"/>
        <w:jc w:val="left"/>
      </w:pPr>
      <w:r>
        <w:rPr>
          <w:rFonts w:ascii="Times New Roman"/>
          <w:b/>
          <w:i w:val="false"/>
          <w:color w:val="000000"/>
        </w:rPr>
        <w:t xml:space="preserve"> Әрбір рәсімнің (іс-қимылдың) ұзақтығын</w:t>
      </w:r>
      <w:r>
        <w:br/>
      </w:r>
      <w:r>
        <w:rPr>
          <w:rFonts w:ascii="Times New Roman"/>
          <w:b/>
          <w:i w:val="false"/>
          <w:color w:val="000000"/>
        </w:rPr>
        <w:t>
көрсете отырып, көрсетілетін қызметті</w:t>
      </w:r>
      <w:r>
        <w:br/>
      </w:r>
      <w:r>
        <w:rPr>
          <w:rFonts w:ascii="Times New Roman"/>
          <w:b/>
          <w:i w:val="false"/>
          <w:color w:val="000000"/>
        </w:rPr>
        <w:t>
берушінің құрылымдық бөлімшелері (қызметкерлері)</w:t>
      </w:r>
      <w:r>
        <w:br/>
      </w:r>
      <w:r>
        <w:rPr>
          <w:rFonts w:ascii="Times New Roman"/>
          <w:b/>
          <w:i w:val="false"/>
          <w:color w:val="000000"/>
        </w:rPr>
        <w:t>
арасында рәсімдердің (іс-қимылдардың)</w:t>
      </w:r>
      <w:r>
        <w:br/>
      </w:r>
      <w:r>
        <w:rPr>
          <w:rFonts w:ascii="Times New Roman"/>
          <w:b/>
          <w:i w:val="false"/>
          <w:color w:val="000000"/>
        </w:rPr>
        <w:t>
реттілігін сипаттаудың</w:t>
      </w:r>
      <w:r>
        <w:br/>
      </w:r>
      <w:r>
        <w:rPr>
          <w:rFonts w:ascii="Times New Roman"/>
          <w:b/>
          <w:i w:val="false"/>
          <w:color w:val="000000"/>
        </w:rPr>
        <w:t>
блок-схемасы</w:t>
      </w:r>
    </w:p>
    <w:p>
      <w:pPr>
        <w:spacing w:after="0"/>
        <w:ind w:left="0"/>
        <w:jc w:val="both"/>
      </w:pPr>
      <w:r>
        <w:drawing>
          <wp:inline distT="0" distB="0" distL="0" distR="0">
            <wp:extent cx="66040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604000" cy="6845300"/>
                    </a:xfrm>
                    <a:prstGeom prst="rect">
                      <a:avLst/>
                    </a:prstGeom>
                  </pic:spPr>
                </pic:pic>
              </a:graphicData>
            </a:graphic>
          </wp:inline>
        </w:drawing>
      </w:r>
    </w:p>
    <w:bookmarkStart w:name="z38" w:id="35"/>
    <w:p>
      <w:pPr>
        <w:spacing w:after="0"/>
        <w:ind w:left="0"/>
        <w:jc w:val="both"/>
      </w:pPr>
      <w:r>
        <w:rPr>
          <w:rFonts w:ascii="Times New Roman"/>
          <w:b w:val="false"/>
          <w:i w:val="false"/>
          <w:color w:val="000000"/>
          <w:sz w:val="28"/>
        </w:rPr>
        <w:t>
"Дамуында проблемалары бар балалар</w:t>
      </w:r>
      <w:r>
        <w:br/>
      </w:r>
      <w:r>
        <w:rPr>
          <w:rFonts w:ascii="Times New Roman"/>
          <w:b w:val="false"/>
          <w:i w:val="false"/>
          <w:color w:val="000000"/>
          <w:sz w:val="28"/>
        </w:rPr>
        <w:t>
мен жасөспірімдерді оңалту</w:t>
      </w:r>
      <w:r>
        <w:br/>
      </w:r>
      <w:r>
        <w:rPr>
          <w:rFonts w:ascii="Times New Roman"/>
          <w:b w:val="false"/>
          <w:i w:val="false"/>
          <w:color w:val="000000"/>
          <w:sz w:val="28"/>
        </w:rPr>
        <w:t>
және әлеуметтік бейімдеу"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w:t>
      </w:r>
      <w:r>
        <w:rPr>
          <w:rFonts w:ascii="Times New Roman"/>
          <w:b w:val="false"/>
          <w:i w:val="false"/>
          <w:color w:val="0d0d0d"/>
          <w:sz w:val="28"/>
        </w:rPr>
        <w:t>2-қосымша</w:t>
      </w:r>
    </w:p>
    <w:bookmarkEnd w:id="35"/>
    <w:p>
      <w:pPr>
        <w:spacing w:after="0"/>
        <w:ind w:left="0"/>
        <w:jc w:val="left"/>
      </w:pPr>
      <w:r>
        <w:rPr>
          <w:rFonts w:ascii="Times New Roman"/>
          <w:b/>
          <w:i w:val="false"/>
          <w:color w:val="000000"/>
        </w:rPr>
        <w:t xml:space="preserve"> "Дамуында проблемалары бар балалар мен</w:t>
      </w:r>
      <w:r>
        <w:br/>
      </w:r>
      <w:r>
        <w:rPr>
          <w:rFonts w:ascii="Times New Roman"/>
          <w:b/>
          <w:i w:val="false"/>
          <w:color w:val="000000"/>
        </w:rPr>
        <w:t>
жасөспірімдерді оңалту және әлеуметтік</w:t>
      </w:r>
      <w:r>
        <w:br/>
      </w:r>
      <w:r>
        <w:rPr>
          <w:rFonts w:ascii="Times New Roman"/>
          <w:b/>
          <w:i w:val="false"/>
          <w:color w:val="000000"/>
        </w:rPr>
        <w:t>
бейімдеу" мемлекеттік қызметін көрсетудің</w:t>
      </w:r>
      <w:r>
        <w:br/>
      </w:r>
      <w:r>
        <w:rPr>
          <w:rFonts w:ascii="Times New Roman"/>
          <w:b/>
          <w:i w:val="false"/>
          <w:color w:val="000000"/>
        </w:rPr>
        <w:t>
бизнес-процестерінің</w:t>
      </w:r>
      <w:r>
        <w:br/>
      </w:r>
      <w:r>
        <w:rPr>
          <w:rFonts w:ascii="Times New Roman"/>
          <w:b/>
          <w:i w:val="false"/>
          <w:color w:val="000000"/>
        </w:rPr>
        <w:t>
анықтамалығы</w:t>
      </w:r>
    </w:p>
    <w:p>
      <w:pPr>
        <w:spacing w:after="0"/>
        <w:ind w:left="0"/>
        <w:jc w:val="both"/>
      </w:pPr>
      <w:r>
        <w:drawing>
          <wp:inline distT="0" distB="0" distL="0" distR="0">
            <wp:extent cx="75184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518400" cy="7442200"/>
                    </a:xfrm>
                    <a:prstGeom prst="rect">
                      <a:avLst/>
                    </a:prstGeom>
                  </pic:spPr>
                </pic:pic>
              </a:graphicData>
            </a:graphic>
          </wp:inline>
        </w:drawing>
      </w:r>
    </w:p>
    <w:bookmarkStart w:name="z39" w:id="36"/>
    <w:p>
      <w:pPr>
        <w:spacing w:after="0"/>
        <w:ind w:left="0"/>
        <w:jc w:val="both"/>
      </w:pPr>
      <w:r>
        <w:rPr>
          <w:rFonts w:ascii="Times New Roman"/>
          <w:b w:val="false"/>
          <w:i w:val="false"/>
          <w:color w:val="000000"/>
          <w:sz w:val="28"/>
        </w:rPr>
        <w:t>
Батыс Қазақстан облысы әкімдігінің</w:t>
      </w:r>
      <w:r>
        <w:br/>
      </w:r>
      <w:r>
        <w:rPr>
          <w:rFonts w:ascii="Times New Roman"/>
          <w:b w:val="false"/>
          <w:i w:val="false"/>
          <w:color w:val="000000"/>
          <w:sz w:val="28"/>
        </w:rPr>
        <w:t>
2014 жылғы 2 қыркүйектегі № 223</w:t>
      </w:r>
      <w:r>
        <w:br/>
      </w:r>
      <w:r>
        <w:rPr>
          <w:rFonts w:ascii="Times New Roman"/>
          <w:b w:val="false"/>
          <w:i w:val="false"/>
          <w:color w:val="000000"/>
          <w:sz w:val="28"/>
        </w:rPr>
        <w:t>
қаулысымен бекітілген</w:t>
      </w:r>
    </w:p>
    <w:bookmarkEnd w:id="36"/>
    <w:p>
      <w:pPr>
        <w:spacing w:after="0"/>
        <w:ind w:left="0"/>
        <w:jc w:val="left"/>
      </w:pPr>
      <w:r>
        <w:rPr>
          <w:rFonts w:ascii="Times New Roman"/>
          <w:b/>
          <w:i w:val="false"/>
          <w:color w:val="000000"/>
        </w:rPr>
        <w:t xml:space="preserve"> "Мүмкіндіктері шектеулі балаларды тәрбиелеп</w:t>
      </w:r>
      <w:r>
        <w:br/>
      </w:r>
      <w:r>
        <w:rPr>
          <w:rFonts w:ascii="Times New Roman"/>
          <w:b/>
          <w:i w:val="false"/>
          <w:color w:val="000000"/>
        </w:rPr>
        <w:t>
отырған отбасыларға консультациялық көмек</w:t>
      </w:r>
      <w:r>
        <w:br/>
      </w:r>
      <w:r>
        <w:rPr>
          <w:rFonts w:ascii="Times New Roman"/>
          <w:b/>
          <w:i w:val="false"/>
          <w:color w:val="000000"/>
        </w:rPr>
        <w:t>
көрсету" мемлекеттік көрсетілетін қызмет</w:t>
      </w:r>
      <w:r>
        <w:br/>
      </w:r>
      <w:r>
        <w:rPr>
          <w:rFonts w:ascii="Times New Roman"/>
          <w:b/>
          <w:i w:val="false"/>
          <w:color w:val="000000"/>
        </w:rPr>
        <w:t>
регламенті</w:t>
      </w:r>
    </w:p>
    <w:bookmarkStart w:name="z40" w:id="37"/>
    <w:p>
      <w:pPr>
        <w:spacing w:after="0"/>
        <w:ind w:left="0"/>
        <w:jc w:val="left"/>
      </w:pPr>
      <w:r>
        <w:rPr>
          <w:rFonts w:ascii="Times New Roman"/>
          <w:b/>
          <w:i w:val="false"/>
          <w:color w:val="000000"/>
        </w:rPr>
        <w:t xml:space="preserve"> 
1. Жалпы ережелер</w:t>
      </w:r>
    </w:p>
    <w:bookmarkEnd w:id="37"/>
    <w:p>
      <w:pPr>
        <w:spacing w:after="0"/>
        <w:ind w:left="0"/>
        <w:jc w:val="both"/>
      </w:pPr>
      <w:r>
        <w:rPr>
          <w:rFonts w:ascii="Times New Roman"/>
          <w:b w:val="false"/>
          <w:i w:val="false"/>
          <w:color w:val="000000"/>
          <w:sz w:val="28"/>
        </w:rPr>
        <w:t>      1. "Мүмкіндіктері шектеулі балаларды тәрбиелеп отырған отбасыларға консультациялық көмек көрсету" мемлекеттік көрсетілетін қызметі (бұдан әрі – мемлекеттік көрсетілетін қызмет).</w:t>
      </w:r>
      <w:r>
        <w:br/>
      </w:r>
      <w:r>
        <w:rPr>
          <w:rFonts w:ascii="Times New Roman"/>
          <w:b w:val="false"/>
          <w:i w:val="false"/>
          <w:color w:val="000000"/>
          <w:sz w:val="28"/>
        </w:rPr>
        <w:t>
      Мемлекеттік көрсетілетін қызмет оңалту орталықтары, психологиялық-педагогикалық түзету кабинеттерімен (бұдан әрі - көрсетілетін қызметті беруші) Қазақстан Республикасы Үкіметінің 2014 жылғы 23 мамырдағы № 538 "Қазақстан Республикасы Білім және ғылым министрлігі, жергілікті атқарушы органдар көрсететін мектепке дейінгі және орта білім беру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"Мүмкіндіктері шектеулі балаларды тәрбиелеп отырған отбасыларға консультациялық көмек көрсету" мемлекеттік көрсетілетін қызмет стандартының (бұдан әрі - стандарт) негізінде көрсетіледі.</w:t>
      </w:r>
      <w:r>
        <w:br/>
      </w:r>
      <w:r>
        <w:rPr>
          <w:rFonts w:ascii="Times New Roman"/>
          <w:b w:val="false"/>
          <w:i w:val="false"/>
          <w:color w:val="000000"/>
          <w:sz w:val="28"/>
        </w:rPr>
        <w:t>
      Өтініштерді қабылдау және мемлекеттік қызмет көрсетудің нәтижелерін беру көрсетілетін қызметті берушінің кеңсесі арқылы жүзеге асырылады.</w:t>
      </w:r>
      <w:r>
        <w:br/>
      </w: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2. </w:t>
      </w:r>
      <w:r>
        <w:rPr>
          <w:rFonts w:ascii="Times New Roman"/>
          <w:b w:val="false"/>
          <w:i w:val="false"/>
          <w:color w:val="0d0d0d"/>
          <w:sz w:val="28"/>
        </w:rPr>
        <w:t xml:space="preserve">Мемлекеттік қызмет көрсету нысаны: </w:t>
      </w:r>
      <w:r>
        <w:rPr>
          <w:rFonts w:ascii="Times New Roman"/>
          <w:b w:val="false"/>
          <w:i w:val="false"/>
          <w:color w:val="000000"/>
          <w:sz w:val="28"/>
        </w:rPr>
        <w:t>қағаз түрінде.</w:t>
      </w:r>
      <w:r>
        <w:br/>
      </w:r>
      <w:r>
        <w:rPr>
          <w:rFonts w:ascii="Times New Roman"/>
          <w:b w:val="false"/>
          <w:i w:val="false"/>
          <w:color w:val="000000"/>
          <w:sz w:val="28"/>
        </w:rPr>
        <w:t>
      3. Мемлекеттік қызмет көрсетудің нәтижесі мүмкіндігі шектеулі балаларды тәрбиелеп отырған отбасыларға консультациялық көмек көрсету жөніндегі қорытынды (бұдан әрі - қорытынды) немесе мемлекеттік қызметті көрсетуден бас тарту туралы дәлелді жауап (бұдан әрі - бас тарту туралы дәлелді жауап) болып табылады.</w:t>
      </w:r>
    </w:p>
    <w:bookmarkStart w:name="z41" w:id="38"/>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
көрсетілетін қызметті берушінің құрылымдық</w:t>
      </w:r>
      <w:r>
        <w:br/>
      </w:r>
      <w:r>
        <w:rPr>
          <w:rFonts w:ascii="Times New Roman"/>
          <w:b/>
          <w:i w:val="false"/>
          <w:color w:val="000000"/>
        </w:rPr>
        <w:t>
бөлімшелерінің (қызметкерлерінің)</w:t>
      </w:r>
      <w:r>
        <w:br/>
      </w:r>
      <w:r>
        <w:rPr>
          <w:rFonts w:ascii="Times New Roman"/>
          <w:b/>
          <w:i w:val="false"/>
          <w:color w:val="000000"/>
        </w:rPr>
        <w:t>
іс-қимыл тәртібін сипаттау</w:t>
      </w:r>
    </w:p>
    <w:bookmarkEnd w:id="38"/>
    <w:p>
      <w:pPr>
        <w:spacing w:after="0"/>
        <w:ind w:left="0"/>
        <w:jc w:val="both"/>
      </w:pPr>
      <w:r>
        <w:rPr>
          <w:rFonts w:ascii="Times New Roman"/>
          <w:b w:val="false"/>
          <w:i w:val="false"/>
          <w:color w:val="000000"/>
          <w:sz w:val="28"/>
        </w:rPr>
        <w:t xml:space="preserve">      4. </w:t>
      </w:r>
      <w:r>
        <w:rPr>
          <w:rFonts w:ascii="Times New Roman"/>
          <w:b w:val="false"/>
          <w:i w:val="false"/>
          <w:color w:val="0d0d0d"/>
          <w:sz w:val="28"/>
        </w:rPr>
        <w:t xml:space="preserve">Мемлекеттік қызметті көрсету бойынша рәсімді (іс-қимылды) бастау үшін негіздеме </w:t>
      </w:r>
      <w:r>
        <w:rPr>
          <w:rFonts w:ascii="Times New Roman"/>
          <w:b w:val="false"/>
          <w:i w:val="false"/>
          <w:color w:val="000000"/>
          <w:sz w:val="28"/>
        </w:rPr>
        <w:t>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ұсыну болып табылады.</w:t>
      </w:r>
      <w:r>
        <w:br/>
      </w:r>
      <w:r>
        <w:rPr>
          <w:rFonts w:ascii="Times New Roman"/>
          <w:b w:val="false"/>
          <w:i w:val="false"/>
          <w:color w:val="000000"/>
          <w:sz w:val="28"/>
        </w:rPr>
        <w:t>
</w:t>
      </w:r>
      <w:r>
        <w:rPr>
          <w:rFonts w:ascii="Times New Roman"/>
          <w:b w:val="false"/>
          <w:i w:val="false"/>
          <w:color w:val="0d0d0d"/>
          <w:sz w:val="28"/>
        </w:rPr>
        <w:t xml:space="preserve">      5. </w:t>
      </w:r>
      <w:r>
        <w:rPr>
          <w:rFonts w:ascii="Times New Roman"/>
          <w:b w:val="false"/>
          <w:i w:val="false"/>
          <w:color w:val="000000"/>
          <w:sz w:val="28"/>
        </w:rPr>
        <w:t>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 қызметкері қажетті құжаттарды тапсырған сәттен бастап 10 (он) минут ішінде оларды қабылдауды, тіркеуді жүзеге асырады және көрсетілетін қызметті берушінің басшысына бұрыштама қоюға жолдайды;</w:t>
      </w:r>
      <w:r>
        <w:br/>
      </w:r>
      <w:r>
        <w:rPr>
          <w:rFonts w:ascii="Times New Roman"/>
          <w:b w:val="false"/>
          <w:i w:val="false"/>
          <w:color w:val="000000"/>
          <w:sz w:val="28"/>
        </w:rPr>
        <w:t xml:space="preserve">
      2) көрсетілетін қызметті берушінің басшысы 5 (бес) минут ішінде бұрыштама қояды, құжаттарды </w:t>
      </w:r>
      <w:r>
        <w:rPr>
          <w:rFonts w:ascii="Times New Roman"/>
          <w:b w:val="false"/>
          <w:i w:val="false"/>
          <w:color w:val="0d0d0d"/>
          <w:sz w:val="28"/>
        </w:rPr>
        <w:t>көрсетілетін қызметті берушінің жауапты орындаушысына жолдайды</w:t>
      </w:r>
      <w:r>
        <w:rPr>
          <w:rFonts w:ascii="Times New Roman"/>
          <w:b w:val="false"/>
          <w:i w:val="false"/>
          <w:color w:val="000000"/>
          <w:sz w:val="28"/>
        </w:rPr>
        <w:t>;</w:t>
      </w:r>
      <w:r>
        <w:br/>
      </w:r>
      <w:r>
        <w:rPr>
          <w:rFonts w:ascii="Times New Roman"/>
          <w:b w:val="false"/>
          <w:i w:val="false"/>
          <w:color w:val="000000"/>
          <w:sz w:val="28"/>
        </w:rPr>
        <w:t xml:space="preserve">
      3) </w:t>
      </w:r>
      <w:r>
        <w:rPr>
          <w:rFonts w:ascii="Times New Roman"/>
          <w:b w:val="false"/>
          <w:i w:val="false"/>
          <w:color w:val="0d0d0d"/>
          <w:sz w:val="28"/>
        </w:rPr>
        <w:t xml:space="preserve">көрсетілетін қызметті берушінің жауапты орындаушысы 30 (отыз) минут ішінде келіп түскен құжаттарды қарайды, </w:t>
      </w:r>
      <w:r>
        <w:rPr>
          <w:rFonts w:ascii="Times New Roman"/>
          <w:b w:val="false"/>
          <w:i w:val="false"/>
          <w:color w:val="000000"/>
          <w:sz w:val="28"/>
        </w:rPr>
        <w:t>консультациялық көмек көрсетеді</w:t>
      </w:r>
      <w:r>
        <w:rPr>
          <w:rFonts w:ascii="Times New Roman"/>
          <w:b w:val="false"/>
          <w:i w:val="false"/>
          <w:color w:val="0d0d0d"/>
          <w:sz w:val="28"/>
        </w:rPr>
        <w:t xml:space="preserve"> және </w:t>
      </w:r>
      <w:r>
        <w:rPr>
          <w:rFonts w:ascii="Times New Roman"/>
          <w:b w:val="false"/>
          <w:i w:val="false"/>
          <w:color w:val="000000"/>
          <w:sz w:val="28"/>
        </w:rPr>
        <w:t>көрсетілетін қызметті алушыға ұсыным немесе бас тарту туралы дәлелді жауапты дайындайды және көрсетілетін қызметті берушінің басшысына қол қоюға жолдайды;</w:t>
      </w:r>
      <w:r>
        <w:br/>
      </w:r>
      <w:r>
        <w:rPr>
          <w:rFonts w:ascii="Times New Roman"/>
          <w:b w:val="false"/>
          <w:i w:val="false"/>
          <w:color w:val="000000"/>
          <w:sz w:val="28"/>
        </w:rPr>
        <w:t xml:space="preserve">
      4) көрсетілетін қызметті беруші басшысы 5 (бес) минут ішінде ұсынымға немесе </w:t>
      </w:r>
      <w:r>
        <w:rPr>
          <w:rFonts w:ascii="Times New Roman"/>
          <w:b w:val="false"/>
          <w:i w:val="false"/>
          <w:color w:val="0d0d0d"/>
          <w:sz w:val="28"/>
        </w:rPr>
        <w:t>бас тарту туралы дәлелді жауапқа қол қояды және кеңсеге жібереді;</w:t>
      </w:r>
      <w:r>
        <w:br/>
      </w:r>
      <w:r>
        <w:rPr>
          <w:rFonts w:ascii="Times New Roman"/>
          <w:b w:val="false"/>
          <w:i w:val="false"/>
          <w:color w:val="000000"/>
          <w:sz w:val="28"/>
        </w:rPr>
        <w:t>
</w:t>
      </w:r>
      <w:r>
        <w:rPr>
          <w:rFonts w:ascii="Times New Roman"/>
          <w:b w:val="false"/>
          <w:i w:val="false"/>
          <w:color w:val="0d0d0d"/>
          <w:sz w:val="28"/>
        </w:rPr>
        <w:t xml:space="preserve">      5) </w:t>
      </w:r>
      <w:r>
        <w:rPr>
          <w:rFonts w:ascii="Times New Roman"/>
          <w:b w:val="false"/>
          <w:i w:val="false"/>
          <w:color w:val="000000"/>
          <w:sz w:val="28"/>
        </w:rPr>
        <w:t>көрсетілетін қызметті берушінің кеңсе қызметкері 10 (он) минут ішінде мемлекеттік қызмет көрсетудің дайын нәтижесін көрсетілетін қызметті алушыға береді</w:t>
      </w:r>
      <w:r>
        <w:rPr>
          <w:rFonts w:ascii="Times New Roman"/>
          <w:b w:val="false"/>
          <w:i w:val="false"/>
          <w:color w:val="0d0d0d"/>
          <w:sz w:val="28"/>
        </w:rPr>
        <w:t>.</w:t>
      </w:r>
      <w:r>
        <w:br/>
      </w: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рәсімінің (іс-қимылдың) нәтижесі:</w:t>
      </w:r>
      <w:r>
        <w:br/>
      </w:r>
      <w:r>
        <w:rPr>
          <w:rFonts w:ascii="Times New Roman"/>
          <w:b w:val="false"/>
          <w:i w:val="false"/>
          <w:color w:val="000000"/>
          <w:sz w:val="28"/>
        </w:rPr>
        <w:t>
</w:t>
      </w:r>
      <w:r>
        <w:rPr>
          <w:rFonts w:ascii="Times New Roman"/>
          <w:b w:val="false"/>
          <w:i w:val="false"/>
          <w:color w:val="0d0d0d"/>
          <w:sz w:val="28"/>
        </w:rPr>
        <w:t>      1) көрсетілетін қызметті алушыдан құжаттарды қабылдау және көрсетілетін қызметті берушінің басшысына беру;</w:t>
      </w:r>
      <w:r>
        <w:br/>
      </w:r>
      <w:r>
        <w:rPr>
          <w:rFonts w:ascii="Times New Roman"/>
          <w:b w:val="false"/>
          <w:i w:val="false"/>
          <w:color w:val="000000"/>
          <w:sz w:val="28"/>
        </w:rPr>
        <w:t>
</w:t>
      </w:r>
      <w:r>
        <w:rPr>
          <w:rFonts w:ascii="Times New Roman"/>
          <w:b w:val="false"/>
          <w:i w:val="false"/>
          <w:color w:val="0d0d0d"/>
          <w:sz w:val="28"/>
        </w:rPr>
        <w:t>      2) көрсетілетін қызметті беруші басшысының көрсетілетін қызметті берушінің жауапты орындаушысын тағайындауы және оған көрсетілетін қызметті алушының құжаттарын жолдауы;</w:t>
      </w:r>
      <w:r>
        <w:br/>
      </w:r>
      <w:r>
        <w:rPr>
          <w:rFonts w:ascii="Times New Roman"/>
          <w:b w:val="false"/>
          <w:i w:val="false"/>
          <w:color w:val="000000"/>
          <w:sz w:val="28"/>
        </w:rPr>
        <w:t>
      3) көрсетілетін қызметті берушінің жауапты орындаушысының ұсыным немесе бас тарту туралы дәлелді жауапты әзірлеуі;</w:t>
      </w:r>
      <w:r>
        <w:br/>
      </w:r>
      <w:r>
        <w:rPr>
          <w:rFonts w:ascii="Times New Roman"/>
          <w:b w:val="false"/>
          <w:i w:val="false"/>
          <w:color w:val="000000"/>
          <w:sz w:val="28"/>
        </w:rPr>
        <w:t>
      4) көрсетілетін қызметті беруші басшысының ұсынымға немесе бас тарту туралы дәлелді жауапқа қол қоюы;</w:t>
      </w:r>
      <w:r>
        <w:br/>
      </w: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p>
    <w:bookmarkStart w:name="z42" w:id="39"/>
    <w:p>
      <w:pPr>
        <w:spacing w:after="0"/>
        <w:ind w:left="0"/>
        <w:jc w:val="left"/>
      </w:pPr>
      <w:r>
        <w:rPr>
          <w:rFonts w:ascii="Times New Roman"/>
          <w:b/>
          <w:i w:val="false"/>
          <w:color w:val="000000"/>
        </w:rPr>
        <w:t xml:space="preserve"> 
3. Мемлекеттік қызмет көрсету процесінде</w:t>
      </w:r>
      <w:r>
        <w:br/>
      </w:r>
      <w:r>
        <w:rPr>
          <w:rFonts w:ascii="Times New Roman"/>
          <w:b/>
          <w:i w:val="false"/>
          <w:color w:val="000000"/>
        </w:rPr>
        <w:t>
көрсетілетін қызметті берушінің құрылымдық</w:t>
      </w:r>
      <w:r>
        <w:br/>
      </w:r>
      <w:r>
        <w:rPr>
          <w:rFonts w:ascii="Times New Roman"/>
          <w:b/>
          <w:i w:val="false"/>
          <w:color w:val="000000"/>
        </w:rPr>
        <w:t>
бөлімшелерінің (қызметкерлерінің) өзара</w:t>
      </w:r>
      <w:r>
        <w:br/>
      </w:r>
      <w:r>
        <w:rPr>
          <w:rFonts w:ascii="Times New Roman"/>
          <w:b/>
          <w:i w:val="false"/>
          <w:color w:val="000000"/>
        </w:rPr>
        <w:t>
іс-қимыл тәртібін сипаттау</w:t>
      </w:r>
    </w:p>
    <w:bookmarkEnd w:id="39"/>
    <w:p>
      <w:pPr>
        <w:spacing w:after="0"/>
        <w:ind w:left="0"/>
        <w:jc w:val="both"/>
      </w:pPr>
      <w:r>
        <w:rPr>
          <w:rFonts w:ascii="Times New Roman"/>
          <w:b w:val="false"/>
          <w:i w:val="false"/>
          <w:color w:val="0d0d0d"/>
          <w:sz w:val="28"/>
        </w:rPr>
        <w:t>      7. М</w:t>
      </w:r>
      <w:r>
        <w:rPr>
          <w:rFonts w:ascii="Times New Roman"/>
          <w:b w:val="false"/>
          <w:i w:val="false"/>
          <w:color w:val="000000"/>
          <w:sz w:val="28"/>
        </w:rPr>
        <w:t>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d0d0d"/>
          <w:sz w:val="28"/>
        </w:rPr>
        <w:t xml:space="preserve">      1)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d0d0d"/>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d0d0d"/>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d0d0d"/>
          <w:sz w:val="28"/>
        </w:rPr>
        <w:t xml:space="preserve">      8. Құрылымдық бөлімшелер (қызметкерлер) арасындағы рәсімдердің (іс-қимылдардың) реттілігін сипаттау әрбір рәсімнің </w:t>
      </w:r>
      <w:r>
        <w:rPr>
          <w:rFonts w:ascii="Times New Roman"/>
          <w:b w:val="false"/>
          <w:i w:val="false"/>
          <w:color w:val="000000"/>
          <w:sz w:val="28"/>
        </w:rPr>
        <w:t>(іс-қимылдың) ұзақтығын көрсете отырып, "Мүмкіндіктері шектеулі балаларды тәрбиелеп отырған отбасыларға консультациялық көмек көрсету"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9. Мемлекеттік қызмет көрсету процесінде көрсетілетін қызметті берушінің құрылымдық бөлімшелерінің (қызметкерлерінің) рәсімдері (іс -қимылдары) мен өзара іс-қимылдары реттілігінің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10. Көрсетілетін қызметті берушінің және (немесе) олардың лауазымды адамдарының мемлекеттік қызмет көрсету мәселелері бойынша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Start w:name="z43" w:id="40"/>
    <w:p>
      <w:pPr>
        <w:spacing w:after="0"/>
        <w:ind w:left="0"/>
        <w:jc w:val="both"/>
      </w:pPr>
      <w:r>
        <w:rPr>
          <w:rFonts w:ascii="Times New Roman"/>
          <w:b w:val="false"/>
          <w:i w:val="false"/>
          <w:color w:val="000000"/>
          <w:sz w:val="28"/>
        </w:rPr>
        <w:t>
"Мүмкіндіктері шектеулі балаларды</w:t>
      </w:r>
      <w:r>
        <w:br/>
      </w:r>
      <w:r>
        <w:rPr>
          <w:rFonts w:ascii="Times New Roman"/>
          <w:b w:val="false"/>
          <w:i w:val="false"/>
          <w:color w:val="000000"/>
          <w:sz w:val="28"/>
        </w:rPr>
        <w:t>
тәрбиелеп отырған отбасыларға</w:t>
      </w:r>
      <w:r>
        <w:br/>
      </w:r>
      <w:r>
        <w:rPr>
          <w:rFonts w:ascii="Times New Roman"/>
          <w:b w:val="false"/>
          <w:i w:val="false"/>
          <w:color w:val="000000"/>
          <w:sz w:val="28"/>
        </w:rPr>
        <w:t>
консультациялық көмек көрсету"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w:t>
      </w:r>
      <w:r>
        <w:rPr>
          <w:rFonts w:ascii="Times New Roman"/>
          <w:b w:val="false"/>
          <w:i w:val="false"/>
          <w:color w:val="0d0d0d"/>
          <w:sz w:val="28"/>
        </w:rPr>
        <w:t>1-қосымша</w:t>
      </w:r>
    </w:p>
    <w:bookmarkEnd w:id="40"/>
    <w:p>
      <w:pPr>
        <w:spacing w:after="0"/>
        <w:ind w:left="0"/>
        <w:jc w:val="left"/>
      </w:pPr>
      <w:r>
        <w:rPr>
          <w:rFonts w:ascii="Times New Roman"/>
          <w:b/>
          <w:i w:val="false"/>
          <w:color w:val="000000"/>
        </w:rPr>
        <w:t xml:space="preserve"> Әрбір рәсімнің (іс-қимылдың) ұзақтығын</w:t>
      </w:r>
      <w:r>
        <w:br/>
      </w:r>
      <w:r>
        <w:rPr>
          <w:rFonts w:ascii="Times New Roman"/>
          <w:b/>
          <w:i w:val="false"/>
          <w:color w:val="000000"/>
        </w:rPr>
        <w:t>
көрсете отырып, көрсетілетін қызметті</w:t>
      </w:r>
      <w:r>
        <w:br/>
      </w:r>
      <w:r>
        <w:rPr>
          <w:rFonts w:ascii="Times New Roman"/>
          <w:b/>
          <w:i w:val="false"/>
          <w:color w:val="000000"/>
        </w:rPr>
        <w:t>
берушінің құрылымдық бөлімшелері (қызметкерлері)</w:t>
      </w:r>
      <w:r>
        <w:br/>
      </w:r>
      <w:r>
        <w:rPr>
          <w:rFonts w:ascii="Times New Roman"/>
          <w:b/>
          <w:i w:val="false"/>
          <w:color w:val="000000"/>
        </w:rPr>
        <w:t>
арасында рәсімдердің (іс-қимылдардың)</w:t>
      </w:r>
      <w:r>
        <w:br/>
      </w:r>
      <w:r>
        <w:rPr>
          <w:rFonts w:ascii="Times New Roman"/>
          <w:b/>
          <w:i w:val="false"/>
          <w:color w:val="000000"/>
        </w:rPr>
        <w:t>
реттілігін сипаттаудың</w:t>
      </w:r>
      <w:r>
        <w:br/>
      </w:r>
      <w:r>
        <w:rPr>
          <w:rFonts w:ascii="Times New Roman"/>
          <w:b/>
          <w:i w:val="false"/>
          <w:color w:val="000000"/>
        </w:rPr>
        <w:t>
блок-схемасы</w:t>
      </w:r>
    </w:p>
    <w:p>
      <w:pPr>
        <w:spacing w:after="0"/>
        <w:ind w:left="0"/>
        <w:jc w:val="both"/>
      </w:pPr>
      <w:r>
        <w:drawing>
          <wp:inline distT="0" distB="0" distL="0" distR="0">
            <wp:extent cx="68072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807200" cy="6858000"/>
                    </a:xfrm>
                    <a:prstGeom prst="rect">
                      <a:avLst/>
                    </a:prstGeom>
                  </pic:spPr>
                </pic:pic>
              </a:graphicData>
            </a:graphic>
          </wp:inline>
        </w:drawing>
      </w:r>
    </w:p>
    <w:bookmarkStart w:name="z44" w:id="41"/>
    <w:p>
      <w:pPr>
        <w:spacing w:after="0"/>
        <w:ind w:left="0"/>
        <w:jc w:val="both"/>
      </w:pPr>
      <w:r>
        <w:rPr>
          <w:rFonts w:ascii="Times New Roman"/>
          <w:b w:val="false"/>
          <w:i w:val="false"/>
          <w:color w:val="000000"/>
          <w:sz w:val="28"/>
        </w:rPr>
        <w:t>
"Мүмкіндіктері шектеулі балаларды</w:t>
      </w:r>
      <w:r>
        <w:br/>
      </w:r>
      <w:r>
        <w:rPr>
          <w:rFonts w:ascii="Times New Roman"/>
          <w:b w:val="false"/>
          <w:i w:val="false"/>
          <w:color w:val="000000"/>
          <w:sz w:val="28"/>
        </w:rPr>
        <w:t>
тәрбиелеп отырған отбасыларға</w:t>
      </w:r>
      <w:r>
        <w:br/>
      </w:r>
      <w:r>
        <w:rPr>
          <w:rFonts w:ascii="Times New Roman"/>
          <w:b w:val="false"/>
          <w:i w:val="false"/>
          <w:color w:val="000000"/>
          <w:sz w:val="28"/>
        </w:rPr>
        <w:t>
консультациялық көмек көрсету"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w:t>
      </w:r>
      <w:r>
        <w:rPr>
          <w:rFonts w:ascii="Times New Roman"/>
          <w:b w:val="false"/>
          <w:i w:val="false"/>
          <w:color w:val="0d0d0d"/>
          <w:sz w:val="28"/>
        </w:rPr>
        <w:t>2-қосымша</w:t>
      </w:r>
    </w:p>
    <w:bookmarkEnd w:id="41"/>
    <w:p>
      <w:pPr>
        <w:spacing w:after="0"/>
        <w:ind w:left="0"/>
        <w:jc w:val="left"/>
      </w:pPr>
      <w:r>
        <w:rPr>
          <w:rFonts w:ascii="Times New Roman"/>
          <w:b/>
          <w:i w:val="false"/>
          <w:color w:val="000000"/>
        </w:rPr>
        <w:t xml:space="preserve"> "Мүмкіндіктері шектеулі балаларды тәрбиелеп</w:t>
      </w:r>
      <w:r>
        <w:br/>
      </w:r>
      <w:r>
        <w:rPr>
          <w:rFonts w:ascii="Times New Roman"/>
          <w:b/>
          <w:i w:val="false"/>
          <w:color w:val="000000"/>
        </w:rPr>
        <w:t>
отырған отбасыларға консультациялық</w:t>
      </w:r>
      <w:r>
        <w:br/>
      </w:r>
      <w:r>
        <w:rPr>
          <w:rFonts w:ascii="Times New Roman"/>
          <w:b/>
          <w:i w:val="false"/>
          <w:color w:val="000000"/>
        </w:rPr>
        <w:t>
көмек көрсету" мемлекеттік қызметін</w:t>
      </w:r>
      <w:r>
        <w:br/>
      </w:r>
      <w:r>
        <w:rPr>
          <w:rFonts w:ascii="Times New Roman"/>
          <w:b/>
          <w:i w:val="false"/>
          <w:color w:val="000000"/>
        </w:rPr>
        <w:t>
көрсетудің бизнес-процестерінің</w:t>
      </w:r>
      <w:r>
        <w:br/>
      </w:r>
      <w:r>
        <w:rPr>
          <w:rFonts w:ascii="Times New Roman"/>
          <w:b/>
          <w:i w:val="false"/>
          <w:color w:val="000000"/>
        </w:rPr>
        <w:t>
анықтамалығы</w:t>
      </w:r>
    </w:p>
    <w:p>
      <w:pPr>
        <w:spacing w:after="0"/>
        <w:ind w:left="0"/>
        <w:jc w:val="both"/>
      </w:pPr>
      <w:r>
        <w:drawing>
          <wp:inline distT="0" distB="0" distL="0" distR="0">
            <wp:extent cx="75311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531100" cy="74676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header.xml" Type="http://schemas.openxmlformats.org/officeDocument/2006/relationships/header" Id="rId1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