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4b88" w14:textId="0514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жергілікті атқарушы органдар көрсететін мектепке дейінгі және орта білім беру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2 қыркүйектегі № 223 қаулысы. Батыс Қазақстан облысы Әділет департаментінде 2014 жылғы 29 қыркүйекте № 3641 болып тіркелді. Күші жойылды - Батыс Қазақстан облысы әкімдігінің 2015 жылғы 23 маусымдағы № 148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23.06.2015 </w:t>
      </w:r>
      <w:r>
        <w:rPr>
          <w:rFonts w:ascii="Times New Roman"/>
          <w:b w:val="false"/>
          <w:i w:val="false"/>
          <w:color w:val="ff0000"/>
          <w:sz w:val="28"/>
        </w:rPr>
        <w:t>№ 148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Батыс Қазақстан облысы бойынша жергілікті атқарушы органдар көрсететін мектепке дейінгі және орта білім беру саласындағы мемлекеттік көрсетілетін қызметтер регламенттері бекітілсін:</w:t>
      </w:r>
      <w:r>
        <w:br/>
      </w:r>
      <w:r>
        <w:rPr>
          <w:rFonts w:ascii="Times New Roman"/>
          <w:b w:val="false"/>
          <w:i w:val="false"/>
          <w:color w:val="000000"/>
          <w:sz w:val="28"/>
        </w:rPr>
        <w:t>
      1) "Мектепке дейінгі балалар ұйымдарына жіберу үшін мектепке дейінгі жастағы (7 жасқа толмаған)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6) "Мүмкіндіктері шектеулі балаларды тәрбиелеп отырған отбасыларға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bookmarkStart w:name="z4" w:id="1"/>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2 қыркүйектегі № 223</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"Мектепке дейінгі балалар ұйымдарына</w:t>
      </w:r>
      <w:r>
        <w:br/>
      </w:r>
      <w:r>
        <w:rPr>
          <w:rFonts w:ascii="Times New Roman"/>
          <w:b/>
          <w:i w:val="false"/>
          <w:color w:val="000000"/>
        </w:rPr>
        <w:t>
жіберу үшін мектепке дейінгі жастағы</w:t>
      </w:r>
      <w:r>
        <w:br/>
      </w:r>
      <w:r>
        <w:rPr>
          <w:rFonts w:ascii="Times New Roman"/>
          <w:b/>
          <w:i w:val="false"/>
          <w:color w:val="000000"/>
        </w:rPr>
        <w:t>
(7 жасқа толмаған) балаларды кезекке қою"</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жастағы (7 жасқа толмаған) балаларды кезекке қою"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облыстық маңызы бар қаланың, ауданның жергілікті атқарушы органдары, кент, ауыл, ауылдық округ әкімдерімен (бұдан әрі - көрсетілетін қызметті беруші) Қазақстан Республикасы Үкіметінің 2014 жылғы 23 мамырдағы № 538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балалар ұйымдарына жіберу үшін мектепке дейінгі жастағы (7 жасқа толмаған) балаларды кезекке қою" мемлекеттік көрсетілетін қызмет стандарты (бұдан әрі – стандарт) негізінде көрсетіледі.</w:t>
      </w:r>
      <w:r>
        <w:br/>
      </w:r>
      <w:r>
        <w:rPr>
          <w:rFonts w:ascii="Times New Roman"/>
          <w:b w:val="false"/>
          <w:i w:val="false"/>
          <w:color w:val="000000"/>
          <w:sz w:val="28"/>
        </w:rPr>
        <w:t>
      Өтініштерді қабылдау және мемлекеттік қызметті көрсету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(бұдан әрі – ХҚКО);</w:t>
      </w:r>
      <w:r>
        <w:br/>
      </w:r>
      <w:r>
        <w:rPr>
          <w:rFonts w:ascii="Times New Roman"/>
          <w:b w:val="false"/>
          <w:i w:val="false"/>
          <w:color w:val="000000"/>
          <w:sz w:val="28"/>
        </w:rPr>
        <w:t>
      3) "электронды үкімет" веб-порталы: www.e.gov.kz (бұдан әрі – портал) арқылы жүзеге асырылады.</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d0d0d"/>
          <w:sz w:val="28"/>
        </w:rPr>
        <w:t xml:space="preserve">      2. Мемлекеттік қызмет көрсету нысаны: </w:t>
      </w:r>
      <w:r>
        <w:rPr>
          <w:rFonts w:ascii="Times New Roman"/>
          <w:b w:val="false"/>
          <w:i w:val="false"/>
          <w:color w:val="000000"/>
          <w:sz w:val="28"/>
        </w:rPr>
        <w:t>электрондық және (немесе) қағаз түрінде.</w:t>
      </w:r>
      <w:r>
        <w:br/>
      </w:r>
      <w:r>
        <w:rPr>
          <w:rFonts w:ascii="Times New Roman"/>
          <w:b w:val="false"/>
          <w:i w:val="false"/>
          <w:color w:val="000000"/>
          <w:sz w:val="28"/>
        </w:rPr>
        <w:t>
</w:t>
      </w:r>
      <w:r>
        <w:rPr>
          <w:rFonts w:ascii="Times New Roman"/>
          <w:b w:val="false"/>
          <w:i w:val="false"/>
          <w:color w:val="0d0d0d"/>
          <w:sz w:val="28"/>
        </w:rPr>
        <w:t xml:space="preserve">      3. </w:t>
      </w:r>
      <w:r>
        <w:rPr>
          <w:rFonts w:ascii="Times New Roman"/>
          <w:b w:val="false"/>
          <w:i w:val="false"/>
          <w:color w:val="000000"/>
          <w:sz w:val="28"/>
        </w:rPr>
        <w:t>Мемлекеттік қызмет көрсету нәтижесі - кезекке қою болып табылады, бұл туралы көрсетілетін қызметті алушыға кезектілік нөмірі көрсетілген қолхат беріледі, немесе мемлекеттік қызметті көрсетуден бас тарту туралы дәлелді жауап (бұдан әрі – бас тарту туралы дәлелді жауап).</w:t>
      </w:r>
    </w:p>
    <w:bookmarkStart w:name="z6" w:id="3"/>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іс-қимыл</w:t>
      </w:r>
      <w:r>
        <w:br/>
      </w:r>
      <w:r>
        <w:rPr>
          <w:rFonts w:ascii="Times New Roman"/>
          <w:b/>
          <w:i w:val="false"/>
          <w:color w:val="000000"/>
        </w:rPr>
        <w:t>
тәртібін сипаттау</w:t>
      </w:r>
    </w:p>
    <w:bookmarkEnd w:id="3"/>
    <w:p>
      <w:pPr>
        <w:spacing w:after="0"/>
        <w:ind w:left="0"/>
        <w:jc w:val="both"/>
      </w:pPr>
      <w:r>
        <w:rPr>
          <w:rFonts w:ascii="Times New Roman"/>
          <w:b w:val="false"/>
          <w:i w:val="false"/>
          <w:color w:val="0d0d0d"/>
          <w:sz w:val="28"/>
        </w:rPr>
        <w:t xml:space="preserve">      4. Мемлекеттік қызметті көрсету бойынша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d0d0d"/>
          <w:sz w:val="28"/>
        </w:rPr>
        <w:t xml:space="preserve"> көрсетілген қажетті құжаттарды ұсыну болып табылады</w:t>
      </w:r>
      <w:r>
        <w:rPr>
          <w:rFonts w:ascii="Times New Roman"/>
          <w:b w:val="false"/>
          <w:i w:val="false"/>
          <w:color w:val="000000"/>
          <w:sz w:val="28"/>
        </w:rPr>
        <w:t>.</w:t>
      </w:r>
      <w:r>
        <w:br/>
      </w:r>
      <w:r>
        <w:rPr>
          <w:rFonts w:ascii="Times New Roman"/>
          <w:b w:val="false"/>
          <w:i w:val="false"/>
          <w:color w:val="000000"/>
          <w:sz w:val="28"/>
        </w:rPr>
        <w:t xml:space="preserve">
      5. </w:t>
      </w:r>
      <w:r>
        <w:rPr>
          <w:rFonts w:ascii="Times New Roman"/>
          <w:b w:val="false"/>
          <w:i w:val="false"/>
          <w:color w:val="0d0d0d"/>
          <w:sz w:val="28"/>
        </w:rPr>
        <w:t>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қажетті құжаттарды тапсырылған сәттен бастап 5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5 (бес) минут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10 (он) минут ішінде келіп түскен құжаттарды қарайды, қолхатты немесе бас тарту туралы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4) көрсетілетін қызметті берушінің басшысы 5 (бес) минут ішінде қолхатқа немесе бас тарту туралы дәлелді жауапқа</w:t>
      </w:r>
      <w:r>
        <w:rPr>
          <w:rFonts w:ascii="Times New Roman"/>
          <w:b w:val="false"/>
          <w:i w:val="false"/>
          <w:color w:val="0d0d0d"/>
          <w:sz w:val="28"/>
        </w:rPr>
        <w:t xml:space="preserve"> қол қояды және кеңсеге жібереді;</w:t>
      </w:r>
      <w:r>
        <w:br/>
      </w:r>
      <w:r>
        <w:rPr>
          <w:rFonts w:ascii="Times New Roman"/>
          <w:b w:val="false"/>
          <w:i w:val="false"/>
          <w:color w:val="000000"/>
          <w:sz w:val="28"/>
        </w:rPr>
        <w:t>
</w:t>
      </w:r>
      <w:r>
        <w:rPr>
          <w:rFonts w:ascii="Times New Roman"/>
          <w:b w:val="false"/>
          <w:i w:val="false"/>
          <w:color w:val="0d0d0d"/>
          <w:sz w:val="28"/>
        </w:rPr>
        <w:t xml:space="preserve">      5) </w:t>
      </w:r>
      <w:r>
        <w:rPr>
          <w:rFonts w:ascii="Times New Roman"/>
          <w:b w:val="false"/>
          <w:i w:val="false"/>
          <w:color w:val="000000"/>
          <w:sz w:val="28"/>
        </w:rPr>
        <w:t>көрсетілетін қызметті берушінің кеңсе қызметкері</w:t>
      </w:r>
      <w:r>
        <w:rPr>
          <w:rFonts w:ascii="Times New Roman"/>
          <w:b w:val="false"/>
          <w:i w:val="false"/>
          <w:color w:val="0d0d0d"/>
          <w:sz w:val="28"/>
        </w:rPr>
        <w:t xml:space="preserve"> 5 (бес)</w:t>
      </w:r>
      <w:r>
        <w:rPr>
          <w:rFonts w:ascii="Times New Roman"/>
          <w:b w:val="false"/>
          <w:i w:val="false"/>
          <w:color w:val="000000"/>
          <w:sz w:val="28"/>
        </w:rPr>
        <w:t xml:space="preserve"> минут ішінде мемлекеттік қызмет көрсетудің нәтижесін көрсетілетін қызметті алушыға береді</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d0d0d"/>
          <w:sz w:val="28"/>
        </w:rPr>
        <w:t xml:space="preserve">      6. Келесі </w:t>
      </w:r>
      <w:r>
        <w:rPr>
          <w:rFonts w:ascii="Times New Roman"/>
          <w:b w:val="false"/>
          <w:i w:val="false"/>
          <w:color w:val="000000"/>
          <w:sz w:val="28"/>
        </w:rPr>
        <w:t xml:space="preserve">рәсімді (іс-қимылды) орындауды бастауға </w:t>
      </w:r>
      <w:r>
        <w:rPr>
          <w:rFonts w:ascii="Times New Roman"/>
          <w:b w:val="false"/>
          <w:i w:val="false"/>
          <w:color w:val="0d0d0d"/>
          <w:sz w:val="28"/>
        </w:rPr>
        <w:t>негіздеме</w:t>
      </w:r>
      <w:r>
        <w:rPr>
          <w:rFonts w:ascii="Times New Roman"/>
          <w:b w:val="false"/>
          <w:i w:val="false"/>
          <w:color w:val="000000"/>
          <w:sz w:val="28"/>
        </w:rPr>
        <w:t xml:space="preserve"> болатын мемлекеттік қызмет көрсету бойынша рәсімінің (іс-қимылдың) нәтижесі:</w:t>
      </w:r>
      <w:r>
        <w:br/>
      </w: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беру;</w:t>
      </w:r>
      <w:r>
        <w:br/>
      </w:r>
      <w:r>
        <w:rPr>
          <w:rFonts w:ascii="Times New Roman"/>
          <w:b w:val="false"/>
          <w:i w:val="false"/>
          <w:color w:val="000000"/>
          <w:sz w:val="28"/>
        </w:rPr>
        <w:t>
      2)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w:t>
      </w:r>
      <w:r>
        <w:br/>
      </w:r>
      <w:r>
        <w:rPr>
          <w:rFonts w:ascii="Times New Roman"/>
          <w:b w:val="false"/>
          <w:i w:val="false"/>
          <w:color w:val="000000"/>
          <w:sz w:val="28"/>
        </w:rPr>
        <w:t>
      3) көрсетілетін қызметті берушінің жауапты орындаушысының қолхатты немесе бас тарту туралы дәлелді жауапты әзірлеуі;</w:t>
      </w:r>
      <w:r>
        <w:br/>
      </w:r>
      <w:r>
        <w:rPr>
          <w:rFonts w:ascii="Times New Roman"/>
          <w:b w:val="false"/>
          <w:i w:val="false"/>
          <w:color w:val="000000"/>
          <w:sz w:val="28"/>
        </w:rPr>
        <w:t>
      4) көрсетілетін қызметті беруші басшысының қолхатқа немесе бас тарту туралы дәлелді жауапқа қол қоюы;</w:t>
      </w:r>
      <w:r>
        <w:br/>
      </w: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Start w:name="z7" w:id="4"/>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4"/>
    <w:p>
      <w:pPr>
        <w:spacing w:after="0"/>
        <w:ind w:left="0"/>
        <w:jc w:val="both"/>
      </w:pPr>
      <w:r>
        <w:rPr>
          <w:rFonts w:ascii="Times New Roman"/>
          <w:b w:val="false"/>
          <w:i w:val="false"/>
          <w:color w:val="0d0d0d"/>
          <w:sz w:val="28"/>
        </w:rPr>
        <w:t>      7. М</w:t>
      </w:r>
      <w:r>
        <w:rPr>
          <w:rFonts w:ascii="Times New Roman"/>
          <w:b w:val="false"/>
          <w:i w:val="false"/>
          <w:color w:val="000000"/>
          <w:sz w:val="28"/>
        </w:rPr>
        <w:t>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d0d0d"/>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d0d0d"/>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"Мектепке дейінгі балалар ұйымдарына жіберу үшін мектепке дейінгі жастағы (7 жасқа толмаған) балаларды кезекке қою"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Start w:name="z8" w:id="5"/>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
ХҚКО және (немесе) өзге де көрсетілетін</w:t>
      </w:r>
      <w:r>
        <w:br/>
      </w:r>
      <w:r>
        <w:rPr>
          <w:rFonts w:ascii="Times New Roman"/>
          <w:b/>
          <w:i w:val="false"/>
          <w:color w:val="000000"/>
        </w:rPr>
        <w:t>
қызметті берушілермен өзара іс-қимыл жасасу</w:t>
      </w:r>
      <w:r>
        <w:br/>
      </w:r>
      <w:r>
        <w:rPr>
          <w:rFonts w:ascii="Times New Roman"/>
          <w:b/>
          <w:i w:val="false"/>
          <w:color w:val="000000"/>
        </w:rPr>
        <w:t>
тәртібін, сондай-ақ ақпараттық жүйелерді</w:t>
      </w:r>
      <w:r>
        <w:br/>
      </w:r>
      <w:r>
        <w:rPr>
          <w:rFonts w:ascii="Times New Roman"/>
          <w:b/>
          <w:i w:val="false"/>
          <w:color w:val="000000"/>
        </w:rPr>
        <w:t>
пайдалану тәртібін сипаттау</w:t>
      </w:r>
    </w:p>
    <w:bookmarkEnd w:id="5"/>
    <w:p>
      <w:pPr>
        <w:spacing w:after="0"/>
        <w:ind w:left="0"/>
        <w:jc w:val="both"/>
      </w:pPr>
      <w:r>
        <w:rPr>
          <w:rFonts w:ascii="Times New Roman"/>
          <w:b w:val="false"/>
          <w:i w:val="false"/>
          <w:color w:val="0d0d0d"/>
          <w:sz w:val="28"/>
        </w:rPr>
        <w:t xml:space="preserve">      10. </w:t>
      </w:r>
      <w:r>
        <w:rPr>
          <w:rFonts w:ascii="Times New Roman"/>
          <w:b w:val="false"/>
          <w:i w:val="false"/>
          <w:color w:val="000000"/>
          <w:sz w:val="28"/>
        </w:rPr>
        <w:t>ХҚКО-ға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w:t>
      </w:r>
      <w:r>
        <w:rPr>
          <w:rFonts w:ascii="Times New Roman"/>
          <w:b w:val="false"/>
          <w:i w:val="false"/>
          <w:color w:val="0d0d0d"/>
          <w:sz w:val="28"/>
        </w:rPr>
        <w:t xml:space="preserve">      1) көрсетілетін мемлекеттік </w:t>
      </w:r>
      <w:r>
        <w:rPr>
          <w:rFonts w:ascii="Times New Roman"/>
          <w:b w:val="false"/>
          <w:i w:val="false"/>
          <w:color w:val="000000"/>
          <w:sz w:val="28"/>
        </w:rPr>
        <w:t>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ХҚКО қызметкеріне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2) 1 - процесс – қызмет көрсету үшін ХҚКО-ның қызметкері ХҚКО ықпалдастырылған ақпараттық жүйесінің ақпараттық жұмыс орнына (бұдан әрі – ХҚКО ЫАЖ АЖО) логинді және парольді (авторизациялау процесі) енгізуі (1 минут ішінде);</w:t>
      </w:r>
      <w:r>
        <w:br/>
      </w:r>
      <w:r>
        <w:rPr>
          <w:rFonts w:ascii="Times New Roman"/>
          <w:b w:val="false"/>
          <w:i w:val="false"/>
          <w:color w:val="000000"/>
          <w:sz w:val="28"/>
        </w:rPr>
        <w:t>
      3) 2 - процесс – ХҚКО қызметкері мемлекеттік көрсетілетін қызметті таңдайды, экранға мемлекеттік қызметті көрсету үшін сұраныс нысаны шығады және ХҚКО қызметкері көрсетілетін қызметті алушының немесе сенімхат бойынша қызмет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(2 минут ішінде);</w:t>
      </w:r>
      <w:r>
        <w:br/>
      </w:r>
      <w:r>
        <w:rPr>
          <w:rFonts w:ascii="Times New Roman"/>
          <w:b w:val="false"/>
          <w:i w:val="false"/>
          <w:color w:val="000000"/>
          <w:sz w:val="28"/>
        </w:rPr>
        <w:t>
</w:t>
      </w:r>
      <w:r>
        <w:rPr>
          <w:rFonts w:ascii="Times New Roman"/>
          <w:b w:val="false"/>
          <w:i w:val="false"/>
          <w:color w:val="0d0d0d"/>
          <w:sz w:val="28"/>
        </w:rPr>
        <w:t xml:space="preserve">      4) 3 - процесс – электрондық үкімет шлюзі (бұдан әрі - ЭҮШ) арқылы жеке тұлғалардың мемлекеттік деректер қорына (бұдан әрі – ЖТ МДҚ) көрсетілетін </w:t>
      </w:r>
      <w:r>
        <w:rPr>
          <w:rFonts w:ascii="Times New Roman"/>
          <w:b w:val="false"/>
          <w:i w:val="false"/>
          <w:color w:val="000000"/>
          <w:sz w:val="28"/>
        </w:rPr>
        <w:t xml:space="preserve">қызметті </w:t>
      </w:r>
      <w:r>
        <w:rPr>
          <w:rFonts w:ascii="Times New Roman"/>
          <w:b w:val="false"/>
          <w:i w:val="false"/>
          <w:color w:val="0d0d0d"/>
          <w:sz w:val="28"/>
        </w:rPr>
        <w:t xml:space="preserve">алушының мәліметтері туралы, сондай-ақ бірыңғай нотариалдық ақпараттық жүйесіне (бұдан әрі - БНАЖ) - көрсетілетін </w:t>
      </w:r>
      <w:r>
        <w:rPr>
          <w:rFonts w:ascii="Times New Roman"/>
          <w:b w:val="false"/>
          <w:i w:val="false"/>
          <w:color w:val="000000"/>
          <w:sz w:val="28"/>
        </w:rPr>
        <w:t xml:space="preserve">қызметті алушы өкілінің сенімхат мәліметтері туралы </w:t>
      </w:r>
      <w:r>
        <w:rPr>
          <w:rFonts w:ascii="Times New Roman"/>
          <w:b w:val="false"/>
          <w:i w:val="false"/>
          <w:color w:val="0d0d0d"/>
          <w:sz w:val="28"/>
        </w:rPr>
        <w:t xml:space="preserve">сұрау жолдануы </w:t>
      </w:r>
      <w:r>
        <w:rPr>
          <w:rFonts w:ascii="Times New Roman"/>
          <w:b w:val="false"/>
          <w:i w:val="false"/>
          <w:color w:val="000000"/>
          <w:sz w:val="28"/>
        </w:rPr>
        <w:t>(2 минут ішінде)</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d0d0d"/>
          <w:sz w:val="28"/>
        </w:rPr>
        <w:t xml:space="preserve">      5) 1 шарт - ЖТ МДҚ-да көрсетілетін </w:t>
      </w:r>
      <w:r>
        <w:rPr>
          <w:rFonts w:ascii="Times New Roman"/>
          <w:b w:val="false"/>
          <w:i w:val="false"/>
          <w:color w:val="000000"/>
          <w:sz w:val="28"/>
        </w:rPr>
        <w:t xml:space="preserve">қызметті </w:t>
      </w:r>
      <w:r>
        <w:rPr>
          <w:rFonts w:ascii="Times New Roman"/>
          <w:b w:val="false"/>
          <w:i w:val="false"/>
          <w:color w:val="0d0d0d"/>
          <w:sz w:val="28"/>
        </w:rPr>
        <w:t xml:space="preserve">алушы мәліметтерінің және БНАЖ-да сенімхат мәліметтерінің болуының тексерілуі </w:t>
      </w:r>
      <w:r>
        <w:rPr>
          <w:rFonts w:ascii="Times New Roman"/>
          <w:b w:val="false"/>
          <w:i w:val="false"/>
          <w:color w:val="000000"/>
          <w:sz w:val="28"/>
        </w:rPr>
        <w:t>(1 минут ішінде)</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d0d0d"/>
          <w:sz w:val="28"/>
        </w:rPr>
        <w:t>      6) 4 - процесс –</w:t>
      </w:r>
      <w:r>
        <w:rPr>
          <w:rFonts w:ascii="Times New Roman"/>
          <w:b w:val="false"/>
          <w:i w:val="false"/>
          <w:color w:val="000000"/>
          <w:sz w:val="28"/>
        </w:rPr>
        <w:t> </w:t>
      </w:r>
      <w:r>
        <w:rPr>
          <w:rFonts w:ascii="Times New Roman"/>
          <w:b w:val="false"/>
          <w:i w:val="false"/>
          <w:color w:val="0d0d0d"/>
          <w:sz w:val="28"/>
        </w:rPr>
        <w:t xml:space="preserve">ЖТ МДҚ-да көрсетілетін </w:t>
      </w:r>
      <w:r>
        <w:rPr>
          <w:rFonts w:ascii="Times New Roman"/>
          <w:b w:val="false"/>
          <w:i w:val="false"/>
          <w:color w:val="000000"/>
          <w:sz w:val="28"/>
        </w:rPr>
        <w:t>қызметті</w:t>
      </w:r>
      <w:r>
        <w:rPr>
          <w:rFonts w:ascii="Times New Roman"/>
          <w:b w:val="false"/>
          <w:i w:val="false"/>
          <w:color w:val="0d0d0d"/>
          <w:sz w:val="28"/>
        </w:rPr>
        <w:t xml:space="preserve">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қалыптастырылуы </w:t>
      </w:r>
      <w:r>
        <w:rPr>
          <w:rFonts w:ascii="Times New Roman"/>
          <w:b w:val="false"/>
          <w:i w:val="false"/>
          <w:color w:val="000000"/>
          <w:sz w:val="28"/>
        </w:rPr>
        <w:t>(2 минут ішінде);</w:t>
      </w:r>
      <w:r>
        <w:br/>
      </w:r>
      <w:r>
        <w:rPr>
          <w:rFonts w:ascii="Times New Roman"/>
          <w:b w:val="false"/>
          <w:i w:val="false"/>
          <w:color w:val="000000"/>
          <w:sz w:val="28"/>
        </w:rPr>
        <w:t>
      7) 5 - процесс – ХҚКО қызметкерінің ЭЦҚ-мен куәландырылған (қол қойылған) электрондық құжаттар (</w:t>
      </w:r>
      <w:r>
        <w:rPr>
          <w:rFonts w:ascii="Times New Roman"/>
          <w:b w:val="false"/>
          <w:i w:val="false"/>
          <w:color w:val="0d0d0d"/>
          <w:sz w:val="28"/>
        </w:rPr>
        <w:t xml:space="preserve">көрсетілетін </w:t>
      </w:r>
      <w:r>
        <w:rPr>
          <w:rFonts w:ascii="Times New Roman"/>
          <w:b w:val="false"/>
          <w:i w:val="false"/>
          <w:color w:val="000000"/>
          <w:sz w:val="28"/>
        </w:rPr>
        <w:t xml:space="preserve">қызметті алушының сұранысын) </w:t>
      </w:r>
      <w:r>
        <w:rPr>
          <w:rFonts w:ascii="Times New Roman"/>
          <w:b w:val="false"/>
          <w:i w:val="false"/>
          <w:color w:val="0d0d0d"/>
          <w:sz w:val="28"/>
        </w:rPr>
        <w:t>ЭҮШ</w:t>
      </w:r>
      <w:r>
        <w:rPr>
          <w:rFonts w:ascii="Times New Roman"/>
          <w:b w:val="false"/>
          <w:i w:val="false"/>
          <w:color w:val="000000"/>
          <w:sz w:val="28"/>
        </w:rPr>
        <w:t xml:space="preserve"> арқылы электрондық үкіметтің аймақтық шлюзінің автоматтандырылған жұмыс орнына (бұдан әрі – ЭҮАШ АЖО) жолдануы (2 минут ішінде);</w:t>
      </w:r>
      <w:r>
        <w:br/>
      </w:r>
      <w:r>
        <w:rPr>
          <w:rFonts w:ascii="Times New Roman"/>
          <w:b w:val="false"/>
          <w:i w:val="false"/>
          <w:color w:val="000000"/>
          <w:sz w:val="28"/>
        </w:rPr>
        <w:t xml:space="preserve">
      11. </w:t>
      </w:r>
      <w:r>
        <w:rPr>
          <w:rFonts w:ascii="Times New Roman"/>
          <w:b w:val="false"/>
          <w:i w:val="false"/>
          <w:color w:val="0d0d0d"/>
          <w:sz w:val="28"/>
        </w:rPr>
        <w:t>Ә</w:t>
      </w:r>
      <w:r>
        <w:rPr>
          <w:rFonts w:ascii="Times New Roman"/>
          <w:b w:val="false"/>
          <w:i w:val="false"/>
          <w:color w:val="000000"/>
          <w:sz w:val="28"/>
        </w:rPr>
        <w:t xml:space="preserve">рбір рәсімнің (іс-қимылдың) ұзақтығын көрсете отырып, </w:t>
      </w:r>
      <w:r>
        <w:rPr>
          <w:rFonts w:ascii="Times New Roman"/>
          <w:b w:val="false"/>
          <w:i w:val="false"/>
          <w:color w:val="0d0d0d"/>
          <w:sz w:val="28"/>
        </w:rPr>
        <w:t xml:space="preserve">ХҚКО арқылы мемлекеттік қызметті көрсету </w:t>
      </w:r>
      <w:r>
        <w:rPr>
          <w:rFonts w:ascii="Times New Roman"/>
          <w:b w:val="false"/>
          <w:i w:val="false"/>
          <w:color w:val="000000"/>
          <w:sz w:val="28"/>
        </w:rPr>
        <w:t>нәтижесін алу процесін сипаттау:</w:t>
      </w:r>
      <w:r>
        <w:br/>
      </w:r>
      <w:r>
        <w:rPr>
          <w:rFonts w:ascii="Times New Roman"/>
          <w:b w:val="false"/>
          <w:i w:val="false"/>
          <w:color w:val="000000"/>
          <w:sz w:val="28"/>
        </w:rPr>
        <w:t>
</w:t>
      </w:r>
      <w:r>
        <w:rPr>
          <w:rFonts w:ascii="Times New Roman"/>
          <w:b w:val="false"/>
          <w:i w:val="false"/>
          <w:color w:val="0d0d0d"/>
          <w:sz w:val="28"/>
        </w:rPr>
        <w:t xml:space="preserve">      1) 6 - процесс - </w:t>
      </w:r>
      <w:r>
        <w:rPr>
          <w:rFonts w:ascii="Times New Roman"/>
          <w:b w:val="false"/>
          <w:i w:val="false"/>
          <w:color w:val="000000"/>
          <w:sz w:val="28"/>
        </w:rPr>
        <w:t>электрондық құжатты ЭҮАШ АЖО-нда тіркеу (2 минут ішінде);</w:t>
      </w:r>
      <w:r>
        <w:br/>
      </w:r>
      <w:r>
        <w:rPr>
          <w:rFonts w:ascii="Times New Roman"/>
          <w:b w:val="false"/>
          <w:i w:val="false"/>
          <w:color w:val="000000"/>
          <w:sz w:val="28"/>
        </w:rPr>
        <w:t xml:space="preserve">
      2) 2 шарт – көрсетілетін қызметті беруші </w:t>
      </w:r>
      <w:r>
        <w:rPr>
          <w:rFonts w:ascii="Times New Roman"/>
          <w:b w:val="false"/>
          <w:i w:val="false"/>
          <w:color w:val="0d0d0d"/>
          <w:sz w:val="28"/>
        </w:rPr>
        <w:t xml:space="preserve">көрсетілетін </w:t>
      </w:r>
      <w:r>
        <w:rPr>
          <w:rFonts w:ascii="Times New Roman"/>
          <w:b w:val="false"/>
          <w:i w:val="false"/>
          <w:color w:val="000000"/>
          <w:sz w:val="28"/>
        </w:rPr>
        <w:t>қызметті алушы ұсынған қызмет көрсетуге негіз болып табылатын, стандартта көрсетілген құжаттардың сәйкестігін тексеруі (өңдеуі) (2 минут ішінде);</w:t>
      </w:r>
      <w:r>
        <w:br/>
      </w:r>
      <w:r>
        <w:rPr>
          <w:rFonts w:ascii="Times New Roman"/>
          <w:b w:val="false"/>
          <w:i w:val="false"/>
          <w:color w:val="000000"/>
          <w:sz w:val="28"/>
        </w:rPr>
        <w:t xml:space="preserve">
      3) 7 - процесс – </w:t>
      </w:r>
      <w:r>
        <w:rPr>
          <w:rFonts w:ascii="Times New Roman"/>
          <w:b w:val="false"/>
          <w:i w:val="false"/>
          <w:color w:val="0d0d0d"/>
          <w:sz w:val="28"/>
        </w:rPr>
        <w:t xml:space="preserve">көрсетілетін </w:t>
      </w:r>
      <w:r>
        <w:rPr>
          <w:rFonts w:ascii="Times New Roman"/>
          <w:b w:val="false"/>
          <w:i w:val="false"/>
          <w:color w:val="000000"/>
          <w:sz w:val="28"/>
        </w:rPr>
        <w:t>қызметті алушының құжаттарында кемшіліктердің болуына байланысты сұратылып отырған қызметтен бас тарту туралы хабарлама қалыптастырылуы (2 минут ішінде);</w:t>
      </w:r>
      <w:r>
        <w:br/>
      </w:r>
      <w:r>
        <w:rPr>
          <w:rFonts w:ascii="Times New Roman"/>
          <w:b w:val="false"/>
          <w:i w:val="false"/>
          <w:color w:val="000000"/>
          <w:sz w:val="28"/>
        </w:rPr>
        <w:t xml:space="preserve">
      4) 8 - процесс – </w:t>
      </w:r>
      <w:r>
        <w:rPr>
          <w:rFonts w:ascii="Times New Roman"/>
          <w:b w:val="false"/>
          <w:i w:val="false"/>
          <w:color w:val="0d0d0d"/>
          <w:sz w:val="28"/>
        </w:rPr>
        <w:t xml:space="preserve">көрсетілетін </w:t>
      </w:r>
      <w:r>
        <w:rPr>
          <w:rFonts w:ascii="Times New Roman"/>
          <w:b w:val="false"/>
          <w:i w:val="false"/>
          <w:color w:val="000000"/>
          <w:sz w:val="28"/>
        </w:rPr>
        <w:t>қызметті алушы ХҚКО қызметкері арқылы ЭҮАШ АЖО-нда қалыптастырылған мемлекеттік көрсетілетін қызметтің нәтижесін (кезектілік нөмірі көрсетілген қолхат) алуы (2 минут ішінде).</w:t>
      </w:r>
      <w:r>
        <w:br/>
      </w:r>
      <w:r>
        <w:rPr>
          <w:rFonts w:ascii="Times New Roman"/>
          <w:b w:val="false"/>
          <w:i w:val="false"/>
          <w:color w:val="000000"/>
          <w:sz w:val="28"/>
        </w:rPr>
        <w:t>
      ХҚКО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d0d0d"/>
          <w:sz w:val="28"/>
        </w:rPr>
        <w:t>      12. П</w:t>
      </w:r>
      <w:r>
        <w:rPr>
          <w:rFonts w:ascii="Times New Roman"/>
          <w:b w:val="false"/>
          <w:i w:val="false"/>
          <w:color w:val="000000"/>
          <w:sz w:val="28"/>
        </w:rPr>
        <w:t>ортал арқылы мемлекеттік қызмет көрсету кезінде жүгіну тәртібін және көрсетілген қызметті беруші мен көрсетілетін қызметті алушының рәсімдерінің (іс-қимылдардың) реттілігін сипаттау:</w:t>
      </w:r>
      <w:r>
        <w:br/>
      </w: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қызмет беруші порталға тіркеледі;</w:t>
      </w:r>
      <w:r>
        <w:br/>
      </w:r>
      <w:r>
        <w:rPr>
          <w:rFonts w:ascii="Times New Roman"/>
          <w:b w:val="false"/>
          <w:i w:val="false"/>
          <w:color w:val="000000"/>
          <w:sz w:val="28"/>
        </w:rPr>
        <w:t>
      2) 1 - процесс – көрсетілетін қызметті алу үшін порталда көрсетілетін қызметті алушының ЖСН және паролін (авторизациялау процесі) енгізуі;</w:t>
      </w:r>
      <w:r>
        <w:br/>
      </w:r>
      <w:r>
        <w:rPr>
          <w:rFonts w:ascii="Times New Roman"/>
          <w:b w:val="false"/>
          <w:i w:val="false"/>
          <w:color w:val="000000"/>
          <w:sz w:val="28"/>
        </w:rPr>
        <w:t>
      3) 1 - 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4) 2 - процесс - көрсетілетін қызметті алушының мәліметтерінде кемшіліктердің болуына байланысты порталда авторизациялаудан бас тарту жөнінде хабарламаның қалыптасуы;</w:t>
      </w:r>
      <w:r>
        <w:br/>
      </w:r>
      <w:r>
        <w:rPr>
          <w:rFonts w:ascii="Times New Roman"/>
          <w:b w:val="false"/>
          <w:i w:val="false"/>
          <w:color w:val="000000"/>
          <w:sz w:val="28"/>
        </w:rPr>
        <w:t>
      5) 3 - процесс – көрсетілетін қызметті алушының осы регламентте көрсетілген мемлекеттік көрсетілетін қызметті таңдауы, экранға қызметті көрсету үшін сұраныстың нысанын шығаруы және көрсетілетін қызметті алушының насанды оның құрылымы мен үлгі талаптарын ескере отырып толтыруы (мәліметтерді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түрдегі көшірмелерін сұраныс нысанына жалғауы, сондай-ақ сұранысты куәләндыру (қол қою) үшін көрсетілетін қызметті алушының ЭЦҚ тіркеу куәлігін таңдауы;</w:t>
      </w:r>
      <w:r>
        <w:br/>
      </w:r>
      <w:r>
        <w:rPr>
          <w:rFonts w:ascii="Times New Roman"/>
          <w:b w:val="false"/>
          <w:i w:val="false"/>
          <w:color w:val="000000"/>
          <w:sz w:val="28"/>
        </w:rPr>
        <w:t>
      6) 2 - 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сұратылып отырған мемлекеттік көрсетілетін қызметтен дәлелді бас тарту туралы хабарламаны қалыптастыру;</w:t>
      </w:r>
      <w:r>
        <w:br/>
      </w:r>
      <w:r>
        <w:rPr>
          <w:rFonts w:ascii="Times New Roman"/>
          <w:b w:val="false"/>
          <w:i w:val="false"/>
          <w:color w:val="000000"/>
          <w:sz w:val="28"/>
        </w:rPr>
        <w:t>
      8) 5 - процесс – көрсетілетін қызметті берушінің сұранысын өңдеуі үшін ЭҮШ арқылы көрсетілетін қызметті алушының ЭЦҚ-мен куәләндырылған (қол қойылған) электрондық құжаттарды (көрсетілетін қызметті алушының сұранысы) ЭҮАШ АЖО-ға жолдауы;</w:t>
      </w:r>
      <w:r>
        <w:br/>
      </w:r>
      <w:r>
        <w:rPr>
          <w:rFonts w:ascii="Times New Roman"/>
          <w:b w:val="false"/>
          <w:i w:val="false"/>
          <w:color w:val="000000"/>
          <w:sz w:val="28"/>
        </w:rPr>
        <w:t>
      9) 3 - шарт - көрсетілетін қызметті беруші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көрсетілетін қызмет көрсетуге негіз болатын жалғаған құжаттарының сәйкестігін тексереді;</w:t>
      </w:r>
      <w:r>
        <w:br/>
      </w:r>
      <w:r>
        <w:rPr>
          <w:rFonts w:ascii="Times New Roman"/>
          <w:b w:val="false"/>
          <w:i w:val="false"/>
          <w:color w:val="000000"/>
          <w:sz w:val="28"/>
        </w:rPr>
        <w:t>
      10) 6 - процесс - көрсетілетін қызметті алушының құжаттарында кемшіліктердің болуына байланысты сұратылып отырған мемлекеттік көрсетілетін қызметтен дәлелді бас тарту туралы хабарламаны қалыптастыру;</w:t>
      </w:r>
      <w:r>
        <w:br/>
      </w:r>
      <w:r>
        <w:rPr>
          <w:rFonts w:ascii="Times New Roman"/>
          <w:b w:val="false"/>
          <w:i w:val="false"/>
          <w:color w:val="000000"/>
          <w:sz w:val="28"/>
        </w:rPr>
        <w:t>
      11) 7 - процесс – көрсетілетін қызметті алушы порталда қалыптастырылған қызметтің мемлекеттік көрсетілетін қызметтің нәтижесін (электрондық құжат түріндегі хабарлама) алуы.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13.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9" w:id="6"/>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мектепке</w:t>
      </w:r>
      <w:r>
        <w:br/>
      </w:r>
      <w:r>
        <w:rPr>
          <w:rFonts w:ascii="Times New Roman"/>
          <w:b w:val="false"/>
          <w:i w:val="false"/>
          <w:color w:val="000000"/>
          <w:sz w:val="28"/>
        </w:rPr>
        <w:t>
дейінгі жастағы (7 жасқа толмаған)</w:t>
      </w:r>
      <w:r>
        <w:br/>
      </w:r>
      <w:r>
        <w:rPr>
          <w:rFonts w:ascii="Times New Roman"/>
          <w:b w:val="false"/>
          <w:i w:val="false"/>
          <w:color w:val="000000"/>
          <w:sz w:val="28"/>
        </w:rPr>
        <w:t>
балаларды кезекке қою"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w:t>
      </w:r>
      <w:r>
        <w:rPr>
          <w:rFonts w:ascii="Times New Roman"/>
          <w:b w:val="false"/>
          <w:i w:val="false"/>
          <w:color w:val="0d0d0d"/>
          <w:sz w:val="28"/>
        </w:rPr>
        <w:t>1-қосымша</w:t>
      </w:r>
    </w:p>
    <w:bookmarkEnd w:id="6"/>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көрсетілетін қызметті</w:t>
      </w:r>
      <w:r>
        <w:br/>
      </w:r>
      <w:r>
        <w:rPr>
          <w:rFonts w:ascii="Times New Roman"/>
          <w:b/>
          <w:i w:val="false"/>
          <w:color w:val="000000"/>
        </w:rPr>
        <w:t>
берушінің құрылымдық бөлімшелері (қызметкерлері)</w:t>
      </w:r>
      <w:r>
        <w:br/>
      </w:r>
      <w:r>
        <w:rPr>
          <w:rFonts w:ascii="Times New Roman"/>
          <w:b/>
          <w:i w:val="false"/>
          <w:color w:val="000000"/>
        </w:rPr>
        <w:t>
арасындағы рәсімдердің (іс-қимылдардың)</w:t>
      </w:r>
      <w:r>
        <w:br/>
      </w:r>
      <w:r>
        <w:rPr>
          <w:rFonts w:ascii="Times New Roman"/>
          <w:b/>
          <w:i w:val="false"/>
          <w:color w:val="000000"/>
        </w:rPr>
        <w:t>
реттілігін сипаттаудың</w:t>
      </w:r>
      <w:r>
        <w:br/>
      </w:r>
      <w:r>
        <w:rPr>
          <w:rFonts w:ascii="Times New Roman"/>
          <w:b/>
          <w:i w:val="false"/>
          <w:color w:val="000000"/>
        </w:rPr>
        <w:t>
блок-схемасы</w:t>
      </w:r>
    </w:p>
    <w:p>
      <w:pPr>
        <w:spacing w:after="0"/>
        <w:ind w:left="0"/>
        <w:jc w:val="both"/>
      </w:pPr>
      <w:r>
        <w:drawing>
          <wp:inline distT="0" distB="0" distL="0" distR="0">
            <wp:extent cx="59309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30900" cy="6197600"/>
                    </a:xfrm>
                    <a:prstGeom prst="rect">
                      <a:avLst/>
                    </a:prstGeom>
                  </pic:spPr>
                </pic:pic>
              </a:graphicData>
            </a:graphic>
          </wp:inline>
        </w:drawing>
      </w:r>
    </w:p>
    <w:bookmarkStart w:name="z10" w:id="7"/>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мектепке</w:t>
      </w:r>
      <w:r>
        <w:br/>
      </w:r>
      <w:r>
        <w:rPr>
          <w:rFonts w:ascii="Times New Roman"/>
          <w:b w:val="false"/>
          <w:i w:val="false"/>
          <w:color w:val="000000"/>
          <w:sz w:val="28"/>
        </w:rPr>
        <w:t>
дейінгі жастағы (7 жасқа толмаған)</w:t>
      </w:r>
      <w:r>
        <w:br/>
      </w:r>
      <w:r>
        <w:rPr>
          <w:rFonts w:ascii="Times New Roman"/>
          <w:b w:val="false"/>
          <w:i w:val="false"/>
          <w:color w:val="000000"/>
          <w:sz w:val="28"/>
        </w:rPr>
        <w:t>
балаларды кезекке қою"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w:t>
      </w:r>
      <w:r>
        <w:rPr>
          <w:rFonts w:ascii="Times New Roman"/>
          <w:b w:val="false"/>
          <w:i w:val="false"/>
          <w:color w:val="0d0d0d"/>
          <w:sz w:val="28"/>
        </w:rPr>
        <w:t>2-қосымша</w:t>
      </w:r>
    </w:p>
    <w:bookmarkEnd w:id="7"/>
    <w:p>
      <w:pPr>
        <w:spacing w:after="0"/>
        <w:ind w:left="0"/>
        <w:jc w:val="left"/>
      </w:pPr>
      <w:r>
        <w:rPr>
          <w:rFonts w:ascii="Times New Roman"/>
          <w:b/>
          <w:i w:val="false"/>
          <w:color w:val="000000"/>
        </w:rPr>
        <w:t xml:space="preserve"> "Мектепке дейінгі балалар ұйымдарына жіберу</w:t>
      </w:r>
      <w:r>
        <w:br/>
      </w:r>
      <w:r>
        <w:rPr>
          <w:rFonts w:ascii="Times New Roman"/>
          <w:b/>
          <w:i w:val="false"/>
          <w:color w:val="000000"/>
        </w:rPr>
        <w:t>
үшін мектепке дейінгі жастағы (7 жасқа толмаған)</w:t>
      </w:r>
      <w:r>
        <w:br/>
      </w:r>
      <w:r>
        <w:rPr>
          <w:rFonts w:ascii="Times New Roman"/>
          <w:b/>
          <w:i w:val="false"/>
          <w:color w:val="000000"/>
        </w:rPr>
        <w:t>
балаларды кезекке қою" мемлекеттік қызметін</w:t>
      </w:r>
      <w:r>
        <w:br/>
      </w:r>
      <w:r>
        <w:rPr>
          <w:rFonts w:ascii="Times New Roman"/>
          <w:b/>
          <w:i w:val="false"/>
          <w:color w:val="000000"/>
        </w:rPr>
        <w:t>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62103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10300" cy="6845300"/>
                    </a:xfrm>
                    <a:prstGeom prst="rect">
                      <a:avLst/>
                    </a:prstGeom>
                  </pic:spPr>
                </pic:pic>
              </a:graphicData>
            </a:graphic>
          </wp:inline>
        </w:drawing>
      </w:r>
    </w:p>
    <w:bookmarkStart w:name="z11" w:id="8"/>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мектепке</w:t>
      </w:r>
      <w:r>
        <w:br/>
      </w:r>
      <w:r>
        <w:rPr>
          <w:rFonts w:ascii="Times New Roman"/>
          <w:b w:val="false"/>
          <w:i w:val="false"/>
          <w:color w:val="000000"/>
          <w:sz w:val="28"/>
        </w:rPr>
        <w:t>
дейінгі жастағы (7 жасқа толмаған)</w:t>
      </w:r>
      <w:r>
        <w:br/>
      </w:r>
      <w:r>
        <w:rPr>
          <w:rFonts w:ascii="Times New Roman"/>
          <w:b w:val="false"/>
          <w:i w:val="false"/>
          <w:color w:val="000000"/>
          <w:sz w:val="28"/>
        </w:rPr>
        <w:t>
балаларды кезекке қою"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w:t>
      </w:r>
      <w:r>
        <w:rPr>
          <w:rFonts w:ascii="Times New Roman"/>
          <w:b w:val="false"/>
          <w:i w:val="false"/>
          <w:color w:val="0d0d0d"/>
          <w:sz w:val="28"/>
        </w:rPr>
        <w:t>3-қосымша</w:t>
      </w:r>
    </w:p>
    <w:bookmarkEnd w:id="8"/>
    <w:p>
      <w:pPr>
        <w:spacing w:after="0"/>
        <w:ind w:left="0"/>
        <w:jc w:val="left"/>
      </w:pPr>
      <w:r>
        <w:rPr>
          <w:rFonts w:ascii="Times New Roman"/>
          <w:b/>
          <w:i w:val="false"/>
          <w:color w:val="000000"/>
        </w:rPr>
        <w:t xml:space="preserve"> ХҚКО арқылы мемлекеттік қызметті көрсетуге</w:t>
      </w:r>
      <w:r>
        <w:br/>
      </w:r>
      <w:r>
        <w:rPr>
          <w:rFonts w:ascii="Times New Roman"/>
          <w:b/>
          <w:i w:val="false"/>
          <w:color w:val="000000"/>
        </w:rPr>
        <w:t>
тартылған ақпараттық жүйелердің</w:t>
      </w:r>
      <w:r>
        <w:br/>
      </w:r>
      <w:r>
        <w:rPr>
          <w:rFonts w:ascii="Times New Roman"/>
          <w:b/>
          <w:i w:val="false"/>
          <w:color w:val="000000"/>
        </w:rPr>
        <w:t>
функционалдық өзара іс-қимыл</w:t>
      </w:r>
      <w:r>
        <w:br/>
      </w:r>
      <w:r>
        <w:rPr>
          <w:rFonts w:ascii="Times New Roman"/>
          <w:b/>
          <w:i w:val="false"/>
          <w:color w:val="000000"/>
        </w:rPr>
        <w:t>
диаграммасы</w:t>
      </w:r>
    </w:p>
    <w:p>
      <w:pPr>
        <w:spacing w:after="0"/>
        <w:ind w:left="0"/>
        <w:jc w:val="both"/>
      </w:pPr>
      <w:r>
        <w:drawing>
          <wp:inline distT="0" distB="0" distL="0" distR="0">
            <wp:extent cx="75057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05700" cy="3429000"/>
                    </a:xfrm>
                    <a:prstGeom prst="rect">
                      <a:avLst/>
                    </a:prstGeom>
                  </pic:spPr>
                </pic:pic>
              </a:graphicData>
            </a:graphic>
          </wp:inline>
        </w:drawing>
      </w:r>
    </w:p>
    <w:bookmarkStart w:name="z12" w:id="9"/>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мектепке</w:t>
      </w:r>
      <w:r>
        <w:br/>
      </w:r>
      <w:r>
        <w:rPr>
          <w:rFonts w:ascii="Times New Roman"/>
          <w:b w:val="false"/>
          <w:i w:val="false"/>
          <w:color w:val="000000"/>
          <w:sz w:val="28"/>
        </w:rPr>
        <w:t>
дейінгі жастағы (7 жасқа толмаған)</w:t>
      </w:r>
      <w:r>
        <w:br/>
      </w:r>
      <w:r>
        <w:rPr>
          <w:rFonts w:ascii="Times New Roman"/>
          <w:b w:val="false"/>
          <w:i w:val="false"/>
          <w:color w:val="000000"/>
          <w:sz w:val="28"/>
        </w:rPr>
        <w:t>
балаларды кезекке қою"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w:t>
      </w:r>
      <w:r>
        <w:rPr>
          <w:rFonts w:ascii="Times New Roman"/>
          <w:b w:val="false"/>
          <w:i w:val="false"/>
          <w:color w:val="0d0d0d"/>
          <w:sz w:val="28"/>
        </w:rPr>
        <w:t>4-қосымша</w:t>
      </w:r>
    </w:p>
    <w:bookmarkEnd w:id="9"/>
    <w:p>
      <w:pPr>
        <w:spacing w:after="0"/>
        <w:ind w:left="0"/>
        <w:jc w:val="left"/>
      </w:pPr>
      <w:r>
        <w:rPr>
          <w:rFonts w:ascii="Times New Roman"/>
          <w:b/>
          <w:i w:val="false"/>
          <w:color w:val="000000"/>
        </w:rPr>
        <w:t xml:space="preserve"> Портал арқылы мемлекеттік қызметті</w:t>
      </w:r>
      <w:r>
        <w:br/>
      </w:r>
      <w:r>
        <w:rPr>
          <w:rFonts w:ascii="Times New Roman"/>
          <w:b/>
          <w:i w:val="false"/>
          <w:color w:val="000000"/>
        </w:rPr>
        <w:t>
көрсетуге тартылған ақпараттық жүйелердің</w:t>
      </w:r>
      <w:r>
        <w:br/>
      </w:r>
      <w:r>
        <w:rPr>
          <w:rFonts w:ascii="Times New Roman"/>
          <w:b/>
          <w:i w:val="false"/>
          <w:color w:val="000000"/>
        </w:rPr>
        <w:t>
функционалдық өзара іс-қимыл</w:t>
      </w:r>
      <w:r>
        <w:br/>
      </w:r>
      <w:r>
        <w:rPr>
          <w:rFonts w:ascii="Times New Roman"/>
          <w:b/>
          <w:i w:val="false"/>
          <w:color w:val="000000"/>
        </w:rPr>
        <w:t>
диаграммасы</w:t>
      </w:r>
    </w:p>
    <w:p>
      <w:pPr>
        <w:spacing w:after="0"/>
        <w:ind w:left="0"/>
        <w:jc w:val="both"/>
      </w:pPr>
      <w:r>
        <w:drawing>
          <wp:inline distT="0" distB="0" distL="0" distR="0">
            <wp:extent cx="76327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32700" cy="3429000"/>
                    </a:xfrm>
                    <a:prstGeom prst="rect">
                      <a:avLst/>
                    </a:prstGeom>
                  </pic:spPr>
                </pic:pic>
              </a:graphicData>
            </a:graphic>
          </wp:inline>
        </w:drawing>
      </w:r>
    </w:p>
    <w:bookmarkStart w:name="z13" w:id="10"/>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2 қыркүйектегі № 223</w:t>
      </w:r>
      <w:r>
        <w:br/>
      </w:r>
      <w:r>
        <w:rPr>
          <w:rFonts w:ascii="Times New Roman"/>
          <w:b w:val="false"/>
          <w:i w:val="false"/>
          <w:color w:val="000000"/>
          <w:sz w:val="28"/>
        </w:rPr>
        <w:t>
қаулысымен бекітілген</w:t>
      </w:r>
    </w:p>
    <w:bookmarkEnd w:id="10"/>
    <w:p>
      <w:pPr>
        <w:spacing w:after="0"/>
        <w:ind w:left="0"/>
        <w:jc w:val="left"/>
      </w:pPr>
      <w:r>
        <w:rPr>
          <w:rFonts w:ascii="Times New Roman"/>
          <w:b/>
          <w:i w:val="false"/>
          <w:color w:val="000000"/>
        </w:rPr>
        <w:t xml:space="preserve"> "Негізгі орта, жалпы орта білім туралы</w:t>
      </w:r>
      <w:r>
        <w:br/>
      </w:r>
      <w:r>
        <w:rPr>
          <w:rFonts w:ascii="Times New Roman"/>
          <w:b/>
          <w:i w:val="false"/>
          <w:color w:val="000000"/>
        </w:rPr>
        <w:t>
құжаттардың телнұсқаларын беру"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14" w:id="11"/>
    <w:p>
      <w:pPr>
        <w:spacing w:after="0"/>
        <w:ind w:left="0"/>
        <w:jc w:val="left"/>
      </w:pPr>
      <w:r>
        <w:rPr>
          <w:rFonts w:ascii="Times New Roman"/>
          <w:b/>
          <w:i w:val="false"/>
          <w:color w:val="000000"/>
        </w:rPr>
        <w:t xml:space="preserve"> 
1. Жалпы ережелер</w:t>
      </w:r>
    </w:p>
    <w:bookmarkEnd w:id="11"/>
    <w:p>
      <w:pPr>
        <w:spacing w:after="0"/>
        <w:ind w:left="0"/>
        <w:jc w:val="both"/>
      </w:pPr>
      <w:r>
        <w:rPr>
          <w:rFonts w:ascii="Times New Roman"/>
          <w:b w:val="false"/>
          <w:i w:val="false"/>
          <w:color w:val="000000"/>
          <w:sz w:val="28"/>
        </w:rPr>
        <w:t>      1."Негізгі орта, жалпы орта білім туралы құжаттардың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негізгі орта, жалпы орта білім беру ұйымдарымен (бұдан әрі – көрсетілетін қызметті беруші) Қазақстан Республикасы Үкіметінің 2014 жылғы 23 мамырдағы № 538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"Негізгі орта, жалпы орта білім туралы құжаттардың телнұсқаларын беру" мемлекеттік көрсетілетін қызмет стандартының (бұдан әрі – стандарт) негізінде көрсетіледі.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жөніндегі комитеттің "Халыққа қызмет көрсету орталығы" шаруашылық жүргізу құқығындағы республикалық мемлекеттік кәсіпорны (бұдан әрі – ХҚКО) арқылы жүзеге асырылады.</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 көрсетудің нәтижесі: негізгі орта білім туралы куәліктің телнұсқасын, жалпы орта білім туралы аттестат телнұсқасын (бұдан әрі – телнұсқа) беру немесе мемлекеттік қызметті көрсетуден бас тарту туралы дәлелді жауап (бұдан әрі – бас тарту туралы дәлелді жауап).</w:t>
      </w:r>
    </w:p>
    <w:bookmarkStart w:name="z15" w:id="12"/>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12"/>
    <w:p>
      <w:pPr>
        <w:spacing w:after="0"/>
        <w:ind w:left="0"/>
        <w:jc w:val="both"/>
      </w:pPr>
      <w:r>
        <w:rPr>
          <w:rFonts w:ascii="Times New Roman"/>
          <w:b w:val="false"/>
          <w:i w:val="false"/>
          <w:color w:val="000000"/>
          <w:sz w:val="28"/>
        </w:rPr>
        <w:t xml:space="preserve">      4. </w:t>
      </w:r>
      <w:r>
        <w:rPr>
          <w:rFonts w:ascii="Times New Roman"/>
          <w:b w:val="false"/>
          <w:i w:val="false"/>
          <w:color w:val="0d0d0d"/>
          <w:sz w:val="28"/>
        </w:rPr>
        <w:t>Мемлекеттік қызметті көрсету бойынша рәсімді (іс-қимылды) бастау үшін негіздеме</w:t>
      </w: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1(бір) күн ішінде бұрыштама қояды,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күнтізбелік 28 (жиырма сегіз) күн ішінде келіп түскен құжаттарды қарайды, телнұсқаны немесе бас тарту туралы дәлелді</w:t>
      </w:r>
      <w:r>
        <w:rPr>
          <w:rFonts w:ascii="Times New Roman"/>
          <w:b w:val="false"/>
          <w:i w:val="false"/>
          <w:color w:val="0d0d0d"/>
          <w:sz w:val="28"/>
        </w:rPr>
        <w:t xml:space="preserve"> жауапты </w:t>
      </w:r>
      <w:r>
        <w:rPr>
          <w:rFonts w:ascii="Times New Roman"/>
          <w:b w:val="false"/>
          <w:i w:val="false"/>
          <w:color w:val="000000"/>
          <w:sz w:val="28"/>
        </w:rPr>
        <w:t>дайындайды және көрсетілетін қызметті берушінің басшысына қол қоюға жолдайды;</w:t>
      </w:r>
      <w:r>
        <w:br/>
      </w:r>
      <w:r>
        <w:rPr>
          <w:rFonts w:ascii="Times New Roman"/>
          <w:b w:val="false"/>
          <w:i w:val="false"/>
          <w:color w:val="000000"/>
          <w:sz w:val="28"/>
        </w:rPr>
        <w:t>
      4) көрсетілетін қызметті берушінің басшысы 1(бір) күн ішінде телнұсқаға немесе бас тарту туралы дәлелді</w:t>
      </w:r>
      <w:r>
        <w:rPr>
          <w:rFonts w:ascii="Times New Roman"/>
          <w:b w:val="false"/>
          <w:i w:val="false"/>
          <w:color w:val="0d0d0d"/>
          <w:sz w:val="28"/>
        </w:rPr>
        <w:t xml:space="preserve"> жауапқа қол қояды және кеңсеге жібереді;</w:t>
      </w:r>
      <w:r>
        <w:br/>
      </w:r>
      <w:r>
        <w:rPr>
          <w:rFonts w:ascii="Times New Roman"/>
          <w:b w:val="false"/>
          <w:i w:val="false"/>
          <w:color w:val="000000"/>
          <w:sz w:val="28"/>
        </w:rPr>
        <w:t>
</w:t>
      </w:r>
      <w:r>
        <w:rPr>
          <w:rFonts w:ascii="Times New Roman"/>
          <w:b w:val="false"/>
          <w:i w:val="false"/>
          <w:color w:val="0d0d0d"/>
          <w:sz w:val="28"/>
        </w:rPr>
        <w:t xml:space="preserve">      5) </w:t>
      </w:r>
      <w:r>
        <w:rPr>
          <w:rFonts w:ascii="Times New Roman"/>
          <w:b w:val="false"/>
          <w:i w:val="false"/>
          <w:color w:val="000000"/>
          <w:sz w:val="28"/>
        </w:rPr>
        <w:t>көрсетілетін қызметті берушінің кеңсе қызметкері</w:t>
      </w:r>
      <w:r>
        <w:rPr>
          <w:rFonts w:ascii="Times New Roman"/>
          <w:b w:val="false"/>
          <w:i w:val="false"/>
          <w:color w:val="0d0d0d"/>
          <w:sz w:val="28"/>
        </w:rPr>
        <w:t xml:space="preserve"> 1</w:t>
      </w:r>
      <w:r>
        <w:rPr>
          <w:rFonts w:ascii="Times New Roman"/>
          <w:b w:val="false"/>
          <w:i w:val="false"/>
          <w:color w:val="000000"/>
          <w:sz w:val="28"/>
        </w:rPr>
        <w:t>5 (он бес) минут ішінде мемлекеттік қызмет көрсетудің нәтижесін немесе бас тарту туралы дәлелді жауапты тіркейді және көрсетілетін қызметті алушыға береді</w:t>
      </w:r>
      <w:r>
        <w:rPr>
          <w:rFonts w:ascii="Times New Roman"/>
          <w:b w:val="false"/>
          <w:i w:val="false"/>
          <w:color w:val="0d0d0d"/>
          <w:sz w:val="28"/>
        </w:rPr>
        <w:t>.</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w:t>
      </w:r>
      <w:r>
        <w:rPr>
          <w:rFonts w:ascii="Times New Roman"/>
          <w:b w:val="false"/>
          <w:i w:val="false"/>
          <w:color w:val="0d0d0d"/>
          <w:sz w:val="28"/>
        </w:rPr>
        <w:t>      1) көрсетілетін қызметті алушыдан құжаттарды қабылдау және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d0d0d"/>
          <w:sz w:val="28"/>
        </w:rPr>
        <w:t>      2)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w:t>
      </w:r>
      <w:r>
        <w:br/>
      </w:r>
      <w:r>
        <w:rPr>
          <w:rFonts w:ascii="Times New Roman"/>
          <w:b w:val="false"/>
          <w:i w:val="false"/>
          <w:color w:val="000000"/>
          <w:sz w:val="28"/>
        </w:rPr>
        <w:t>
</w:t>
      </w:r>
      <w:r>
        <w:rPr>
          <w:rFonts w:ascii="Times New Roman"/>
          <w:b w:val="false"/>
          <w:i w:val="false"/>
          <w:color w:val="0d0d0d"/>
          <w:sz w:val="28"/>
        </w:rPr>
        <w:t>      3) көрсетілетін қызметті берушінің жауапты орындаушысының телнұсқа немесе бас тарту туралы дәлелді жауапты әзірлеуі;</w:t>
      </w:r>
      <w:r>
        <w:br/>
      </w:r>
      <w:r>
        <w:rPr>
          <w:rFonts w:ascii="Times New Roman"/>
          <w:b w:val="false"/>
          <w:i w:val="false"/>
          <w:color w:val="000000"/>
          <w:sz w:val="28"/>
        </w:rPr>
        <w:t>
</w:t>
      </w:r>
      <w:r>
        <w:rPr>
          <w:rFonts w:ascii="Times New Roman"/>
          <w:b w:val="false"/>
          <w:i w:val="false"/>
          <w:color w:val="0d0d0d"/>
          <w:sz w:val="28"/>
        </w:rPr>
        <w:t>      4) көрсетілетін қызметті беруші басшысының телнұсқаға немесе бас тарту туралы дәлелді жауапқа қол қоюы;</w:t>
      </w:r>
      <w:r>
        <w:br/>
      </w:r>
      <w:r>
        <w:rPr>
          <w:rFonts w:ascii="Times New Roman"/>
          <w:b w:val="false"/>
          <w:i w:val="false"/>
          <w:color w:val="000000"/>
          <w:sz w:val="28"/>
        </w:rPr>
        <w:t>
</w:t>
      </w:r>
      <w:r>
        <w:rPr>
          <w:rFonts w:ascii="Times New Roman"/>
          <w:b w:val="false"/>
          <w:i w:val="false"/>
          <w:color w:val="0d0d0d"/>
          <w:sz w:val="28"/>
        </w:rPr>
        <w:t xml:space="preserve">      5) көрсетілетін қызметті берушінің </w:t>
      </w:r>
      <w:r>
        <w:rPr>
          <w:rFonts w:ascii="Times New Roman"/>
          <w:b w:val="false"/>
          <w:i w:val="false"/>
          <w:color w:val="000000"/>
          <w:sz w:val="28"/>
        </w:rPr>
        <w:t>кеңсе</w:t>
      </w:r>
      <w:r>
        <w:rPr>
          <w:rFonts w:ascii="Times New Roman"/>
          <w:b w:val="false"/>
          <w:i w:val="false"/>
          <w:color w:val="0d0d0d"/>
          <w:sz w:val="28"/>
        </w:rPr>
        <w:t xml:space="preserve"> қызметкерінің көрсетілетін қызметті алушыға мемлекеттік көрсетілетін қызмет нәтижесін беруі.</w:t>
      </w:r>
    </w:p>
    <w:bookmarkStart w:name="z16" w:id="13"/>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13"/>
    <w:p>
      <w:pPr>
        <w:spacing w:after="0"/>
        <w:ind w:left="0"/>
        <w:jc w:val="both"/>
      </w:pPr>
      <w:r>
        <w:rPr>
          <w:rFonts w:ascii="Times New Roman"/>
          <w:b w:val="false"/>
          <w:i w:val="false"/>
          <w:color w:val="0d0d0d"/>
          <w:sz w:val="28"/>
        </w:rPr>
        <w:t>      7. М</w:t>
      </w:r>
      <w:r>
        <w:rPr>
          <w:rFonts w:ascii="Times New Roman"/>
          <w:b w:val="false"/>
          <w:i w:val="false"/>
          <w:color w:val="000000"/>
          <w:sz w:val="28"/>
        </w:rPr>
        <w:t>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d0d0d"/>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d0d0d"/>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d0d0d"/>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d0d0d"/>
          <w:sz w:val="28"/>
        </w:rPr>
        <w:t xml:space="preserve">      8. </w:t>
      </w:r>
      <w:r>
        <w:rPr>
          <w:rFonts w:ascii="Times New Roman"/>
          <w:b w:val="false"/>
          <w:i w:val="false"/>
          <w:color w:val="000000"/>
          <w:sz w:val="28"/>
        </w:rPr>
        <w:t>Құрылымдық бөлiмшелер (қызметкерлер) арасындағы рәсiмдердiң (iс-қимылдардың) реттілігін сипаттау әрбір рәсімнің (іс-қимылдың) ұзақтығын көрсете отырып, "Негізгі орта, жалпы орта білім туралы құжаттардың телнұсқаларын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Start w:name="z17" w:id="14"/>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
ХҚКО және (немесе) өзге де көрсетілетін</w:t>
      </w:r>
      <w:r>
        <w:br/>
      </w:r>
      <w:r>
        <w:rPr>
          <w:rFonts w:ascii="Times New Roman"/>
          <w:b/>
          <w:i w:val="false"/>
          <w:color w:val="000000"/>
        </w:rPr>
        <w:t>
қызметті берушілермен өзара іс-қимыл жасасу</w:t>
      </w:r>
      <w:r>
        <w:br/>
      </w:r>
      <w:r>
        <w:rPr>
          <w:rFonts w:ascii="Times New Roman"/>
          <w:b/>
          <w:i w:val="false"/>
          <w:color w:val="000000"/>
        </w:rPr>
        <w:t>
тәртібін, сондай-ақ ақпараттық жүйелерді</w:t>
      </w:r>
      <w:r>
        <w:br/>
      </w:r>
      <w:r>
        <w:rPr>
          <w:rFonts w:ascii="Times New Roman"/>
          <w:b/>
          <w:i w:val="false"/>
          <w:color w:val="000000"/>
        </w:rPr>
        <w:t>
пайдалану тәртібін сипаттау</w:t>
      </w:r>
    </w:p>
    <w:bookmarkEnd w:id="14"/>
    <w:p>
      <w:pPr>
        <w:spacing w:after="0"/>
        <w:ind w:left="0"/>
        <w:jc w:val="both"/>
      </w:pPr>
      <w:r>
        <w:rPr>
          <w:rFonts w:ascii="Times New Roman"/>
          <w:b w:val="false"/>
          <w:i w:val="false"/>
          <w:color w:val="000000"/>
          <w:sz w:val="28"/>
        </w:rPr>
        <w:t>      10. ХҚКО-ға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1) көрсетілетін қызметті алушы стандарттың қосымшасына сәйкес өтінішті және қажетті құжаттарды ХҚКО қызметкеріне береді, ол электрондық кезек ретімен "кедергісіз" қызмет көрсету арқылы операциялық залда жүзеге асырылады (1 минут ішінде);</w:t>
      </w:r>
      <w:r>
        <w:br/>
      </w:r>
      <w:r>
        <w:rPr>
          <w:rFonts w:ascii="Times New Roman"/>
          <w:b w:val="false"/>
          <w:i w:val="false"/>
          <w:color w:val="000000"/>
          <w:sz w:val="28"/>
        </w:rPr>
        <w:t>
      2) 1 - процесс – ХҚКО қызметкері қызмет көрсету үшін ХҚКО ықпалдастырылған ақпараттық жүйесінің автоматтандырылған жұмыс орнына (бұдан әрі – ХҚКО ЫАЖ АЖО) логинді және парольді енгізуі (авторизациялау процесі) (1 минут ішінде);</w:t>
      </w:r>
      <w:r>
        <w:br/>
      </w:r>
      <w:r>
        <w:rPr>
          <w:rFonts w:ascii="Times New Roman"/>
          <w:b w:val="false"/>
          <w:i w:val="false"/>
          <w:color w:val="000000"/>
          <w:sz w:val="28"/>
        </w:rPr>
        <w:t>
      3) 2 - процесс – ХҚКО қызметкері мемлекеттік көрсетілетін қызметті таңдайды, экранға мемлекеттік қызметті көрсетуге арналған сұраныс нысаны шығады және ХҚКО қызметкері көрсетілетін қызметті алушының немесе сенімхат бойынша көрсетілетін қызметті алушы өкілінің (нотариалды куәландырылатын сенімхаттың болуы қажет, басқалай куәландырылған сенімхаттың мәліметтері толтырылмайды) мәліметтерін енгізуі (1 минут ішінде);</w:t>
      </w:r>
      <w:r>
        <w:br/>
      </w:r>
      <w:r>
        <w:rPr>
          <w:rFonts w:ascii="Times New Roman"/>
          <w:b w:val="false"/>
          <w:i w:val="false"/>
          <w:color w:val="000000"/>
          <w:sz w:val="28"/>
        </w:rPr>
        <w:t xml:space="preserve">
      4) </w:t>
      </w:r>
      <w:r>
        <w:rPr>
          <w:rFonts w:ascii="Times New Roman"/>
          <w:b w:val="false"/>
          <w:i w:val="false"/>
          <w:color w:val="0d0d0d"/>
          <w:sz w:val="28"/>
        </w:rPr>
        <w:t xml:space="preserve">3 - процесс – электрондық үкімет шлюзі (бұдан әрі - ЭҮШ) арқылы жеке тұлғалардың мемлекеттік деректер қорына (бұдан әрі – ЖТ МДҚ) көрсетілетін </w:t>
      </w:r>
      <w:r>
        <w:rPr>
          <w:rFonts w:ascii="Times New Roman"/>
          <w:b w:val="false"/>
          <w:i w:val="false"/>
          <w:color w:val="000000"/>
          <w:sz w:val="28"/>
        </w:rPr>
        <w:t xml:space="preserve">қызметті </w:t>
      </w:r>
      <w:r>
        <w:rPr>
          <w:rFonts w:ascii="Times New Roman"/>
          <w:b w:val="false"/>
          <w:i w:val="false"/>
          <w:color w:val="0d0d0d"/>
          <w:sz w:val="28"/>
        </w:rPr>
        <w:t xml:space="preserve">алушының мәліметтері туралы, сондай-ақ бірыңғай нотариалдық ақпараттық жүйесіне (бұдан әрі - БНАЖ) - көрсетілетін </w:t>
      </w:r>
      <w:r>
        <w:rPr>
          <w:rFonts w:ascii="Times New Roman"/>
          <w:b w:val="false"/>
          <w:i w:val="false"/>
          <w:color w:val="000000"/>
          <w:sz w:val="28"/>
        </w:rPr>
        <w:t xml:space="preserve">қызметті алушы өкілінің сенімхат мәліметтері туралы </w:t>
      </w:r>
      <w:r>
        <w:rPr>
          <w:rFonts w:ascii="Times New Roman"/>
          <w:b w:val="false"/>
          <w:i w:val="false"/>
          <w:color w:val="0d0d0d"/>
          <w:sz w:val="28"/>
        </w:rPr>
        <w:t xml:space="preserve">сұрау жолдануы </w:t>
      </w:r>
      <w:r>
        <w:rPr>
          <w:rFonts w:ascii="Times New Roman"/>
          <w:b w:val="false"/>
          <w:i w:val="false"/>
          <w:color w:val="000000"/>
          <w:sz w:val="28"/>
        </w:rPr>
        <w:t>(1 минут ішінде)</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d0d0d"/>
          <w:sz w:val="28"/>
        </w:rPr>
        <w:t xml:space="preserve">      5) 1 - шарт - ЖТ МДҚ көрсетілетін </w:t>
      </w:r>
      <w:r>
        <w:rPr>
          <w:rFonts w:ascii="Times New Roman"/>
          <w:b w:val="false"/>
          <w:i w:val="false"/>
          <w:color w:val="000000"/>
          <w:sz w:val="28"/>
        </w:rPr>
        <w:t xml:space="preserve">қызметті </w:t>
      </w:r>
      <w:r>
        <w:rPr>
          <w:rFonts w:ascii="Times New Roman"/>
          <w:b w:val="false"/>
          <w:i w:val="false"/>
          <w:color w:val="0d0d0d"/>
          <w:sz w:val="28"/>
        </w:rPr>
        <w:t xml:space="preserve">алушы мәліметтерінің және БНАЖ-де сенімхат мәліметтерінің болуы тексерілуі </w:t>
      </w:r>
      <w:r>
        <w:rPr>
          <w:rFonts w:ascii="Times New Roman"/>
          <w:b w:val="false"/>
          <w:i w:val="false"/>
          <w:color w:val="000000"/>
          <w:sz w:val="28"/>
        </w:rPr>
        <w:t>(1 минут ішінде)</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d0d0d"/>
          <w:sz w:val="28"/>
        </w:rPr>
        <w:t xml:space="preserve">      6) 4 - процесс – ЖТ МДҚ-да көрсетілетін </w:t>
      </w:r>
      <w:r>
        <w:rPr>
          <w:rFonts w:ascii="Times New Roman"/>
          <w:b w:val="false"/>
          <w:i w:val="false"/>
          <w:color w:val="000000"/>
          <w:sz w:val="28"/>
        </w:rPr>
        <w:t>қызметті</w:t>
      </w:r>
      <w:r>
        <w:rPr>
          <w:rFonts w:ascii="Times New Roman"/>
          <w:b w:val="false"/>
          <w:i w:val="false"/>
          <w:color w:val="0d0d0d"/>
          <w:sz w:val="28"/>
        </w:rPr>
        <w:t xml:space="preserve">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қалыптастырылуы </w:t>
      </w:r>
      <w:r>
        <w:rPr>
          <w:rFonts w:ascii="Times New Roman"/>
          <w:b w:val="false"/>
          <w:i w:val="false"/>
          <w:color w:val="000000"/>
          <w:sz w:val="28"/>
        </w:rPr>
        <w:t>(1 минут ішінде);</w:t>
      </w:r>
      <w:r>
        <w:br/>
      </w:r>
      <w:r>
        <w:rPr>
          <w:rFonts w:ascii="Times New Roman"/>
          <w:b w:val="false"/>
          <w:i w:val="false"/>
          <w:color w:val="000000"/>
          <w:sz w:val="28"/>
        </w:rPr>
        <w:t>
      7) 5 - процесс – ХҚКО қызметкерінің электрондық цифрлық қолтаңбасымен куәландырылған (қол қойылған) электрондық құжаттар (</w:t>
      </w:r>
      <w:r>
        <w:rPr>
          <w:rFonts w:ascii="Times New Roman"/>
          <w:b w:val="false"/>
          <w:i w:val="false"/>
          <w:color w:val="0d0d0d"/>
          <w:sz w:val="28"/>
        </w:rPr>
        <w:t xml:space="preserve">көрсетілетін </w:t>
      </w:r>
      <w:r>
        <w:rPr>
          <w:rFonts w:ascii="Times New Roman"/>
          <w:b w:val="false"/>
          <w:i w:val="false"/>
          <w:color w:val="000000"/>
          <w:sz w:val="28"/>
        </w:rPr>
        <w:t xml:space="preserve">қызметті алушының сұранысы) </w:t>
      </w:r>
      <w:r>
        <w:rPr>
          <w:rFonts w:ascii="Times New Roman"/>
          <w:b w:val="false"/>
          <w:i w:val="false"/>
          <w:color w:val="0d0d0d"/>
          <w:sz w:val="28"/>
        </w:rPr>
        <w:t>ЭҮШ</w:t>
      </w:r>
      <w:r>
        <w:rPr>
          <w:rFonts w:ascii="Times New Roman"/>
          <w:b w:val="false"/>
          <w:i w:val="false"/>
          <w:color w:val="000000"/>
          <w:sz w:val="28"/>
        </w:rPr>
        <w:t xml:space="preserve"> арқылы электрондық үкіметтің аймақтық шлюзінің автоматтандырылған жұмыс орнына (бұдан әрі – ЭҮАШ АЖО) жолдануы (1 минут ішінде).</w:t>
      </w:r>
      <w:r>
        <w:br/>
      </w:r>
      <w:r>
        <w:rPr>
          <w:rFonts w:ascii="Times New Roman"/>
          <w:b w:val="false"/>
          <w:i w:val="false"/>
          <w:color w:val="000000"/>
          <w:sz w:val="28"/>
        </w:rPr>
        <w:t xml:space="preserve">
      11. </w:t>
      </w:r>
      <w:r>
        <w:rPr>
          <w:rFonts w:ascii="Times New Roman"/>
          <w:b w:val="false"/>
          <w:i w:val="false"/>
          <w:color w:val="0d0d0d"/>
          <w:sz w:val="28"/>
        </w:rPr>
        <w:t xml:space="preserve">ХҚКО арқылы мемлекеттік қызмет көрсетудің </w:t>
      </w:r>
      <w:r>
        <w:rPr>
          <w:rFonts w:ascii="Times New Roman"/>
          <w:b w:val="false"/>
          <w:i w:val="false"/>
          <w:color w:val="000000"/>
          <w:sz w:val="28"/>
        </w:rPr>
        <w:t>нәтижесін алу процесін сипаттау, оның ұзақтығы:</w:t>
      </w:r>
      <w:r>
        <w:br/>
      </w:r>
      <w:r>
        <w:rPr>
          <w:rFonts w:ascii="Times New Roman"/>
          <w:b w:val="false"/>
          <w:i w:val="false"/>
          <w:color w:val="000000"/>
          <w:sz w:val="28"/>
        </w:rPr>
        <w:t>
</w:t>
      </w:r>
      <w:r>
        <w:rPr>
          <w:rFonts w:ascii="Times New Roman"/>
          <w:b w:val="false"/>
          <w:i w:val="false"/>
          <w:color w:val="0d0d0d"/>
          <w:sz w:val="28"/>
        </w:rPr>
        <w:t xml:space="preserve">      1) 6 - процесс - </w:t>
      </w:r>
      <w:r>
        <w:rPr>
          <w:rFonts w:ascii="Times New Roman"/>
          <w:b w:val="false"/>
          <w:i w:val="false"/>
          <w:color w:val="000000"/>
          <w:sz w:val="28"/>
        </w:rPr>
        <w:t>электрондық құжатты ЭҮАШ АЖО-нда тіркеу (2 минут ішінде);</w:t>
      </w:r>
      <w:r>
        <w:br/>
      </w:r>
      <w:r>
        <w:rPr>
          <w:rFonts w:ascii="Times New Roman"/>
          <w:b w:val="false"/>
          <w:i w:val="false"/>
          <w:color w:val="000000"/>
          <w:sz w:val="28"/>
        </w:rPr>
        <w:t xml:space="preserve">
      2) 2 - шарт – көрсетілетін қызметті беруші </w:t>
      </w:r>
      <w:r>
        <w:rPr>
          <w:rFonts w:ascii="Times New Roman"/>
          <w:b w:val="false"/>
          <w:i w:val="false"/>
          <w:color w:val="0d0d0d"/>
          <w:sz w:val="28"/>
        </w:rPr>
        <w:t xml:space="preserve">көрсетілетін </w:t>
      </w:r>
      <w:r>
        <w:rPr>
          <w:rFonts w:ascii="Times New Roman"/>
          <w:b w:val="false"/>
          <w:i w:val="false"/>
          <w:color w:val="000000"/>
          <w:sz w:val="28"/>
        </w:rPr>
        <w:t>қызметті алушы ұсынған мемлекеттік көрсетілетін қызметті көрсетуге негіз болып табылатын, стандартта көрсетілген құжаттардың сәйкестігін тексеруі (өңдеуі) (2 минут ішінде);</w:t>
      </w:r>
      <w:r>
        <w:br/>
      </w:r>
      <w:r>
        <w:rPr>
          <w:rFonts w:ascii="Times New Roman"/>
          <w:b w:val="false"/>
          <w:i w:val="false"/>
          <w:color w:val="000000"/>
          <w:sz w:val="28"/>
        </w:rPr>
        <w:t xml:space="preserve">
      3) 7 - процесс – </w:t>
      </w:r>
      <w:r>
        <w:rPr>
          <w:rFonts w:ascii="Times New Roman"/>
          <w:b w:val="false"/>
          <w:i w:val="false"/>
          <w:color w:val="0d0d0d"/>
          <w:sz w:val="28"/>
        </w:rPr>
        <w:t xml:space="preserve">көрсетілетін </w:t>
      </w:r>
      <w:r>
        <w:rPr>
          <w:rFonts w:ascii="Times New Roman"/>
          <w:b w:val="false"/>
          <w:i w:val="false"/>
          <w:color w:val="000000"/>
          <w:sz w:val="28"/>
        </w:rPr>
        <w:t>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қалыптастырылуы (2 минут ішінде);</w:t>
      </w:r>
      <w:r>
        <w:br/>
      </w:r>
      <w:r>
        <w:rPr>
          <w:rFonts w:ascii="Times New Roman"/>
          <w:b w:val="false"/>
          <w:i w:val="false"/>
          <w:color w:val="000000"/>
          <w:sz w:val="28"/>
        </w:rPr>
        <w:t xml:space="preserve">
      4) 8 - процесс – </w:t>
      </w:r>
      <w:r>
        <w:rPr>
          <w:rFonts w:ascii="Times New Roman"/>
          <w:b w:val="false"/>
          <w:i w:val="false"/>
          <w:color w:val="0d0d0d"/>
          <w:sz w:val="28"/>
        </w:rPr>
        <w:t xml:space="preserve">көрсетілетін </w:t>
      </w:r>
      <w:r>
        <w:rPr>
          <w:rFonts w:ascii="Times New Roman"/>
          <w:b w:val="false"/>
          <w:i w:val="false"/>
          <w:color w:val="000000"/>
          <w:sz w:val="28"/>
        </w:rPr>
        <w:t>қызметті алушы ХҚКО қызметкері арқылы мемлекеттік көрсетілетін қызметтің нәтижесін (телнұсқаны) алуы (2 минут ішінде).</w:t>
      </w:r>
      <w:r>
        <w:br/>
      </w:r>
      <w:r>
        <w:rPr>
          <w:rFonts w:ascii="Times New Roman"/>
          <w:b w:val="false"/>
          <w:i w:val="false"/>
          <w:color w:val="000000"/>
          <w:sz w:val="28"/>
        </w:rPr>
        <w:t>
      ХҚКО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12.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18" w:id="15"/>
    <w:p>
      <w:pPr>
        <w:spacing w:after="0"/>
        <w:ind w:left="0"/>
        <w:jc w:val="both"/>
      </w:pPr>
      <w:r>
        <w:rPr>
          <w:rFonts w:ascii="Times New Roman"/>
          <w:b w:val="false"/>
          <w:i w:val="false"/>
          <w:color w:val="000000"/>
          <w:sz w:val="28"/>
        </w:rPr>
        <w:t>
"Негізгі орта, жалпы орта</w:t>
      </w:r>
      <w:r>
        <w:br/>
      </w:r>
      <w:r>
        <w:rPr>
          <w:rFonts w:ascii="Times New Roman"/>
          <w:b w:val="false"/>
          <w:i w:val="false"/>
          <w:color w:val="000000"/>
          <w:sz w:val="28"/>
        </w:rPr>
        <w:t>
білім туралы құжаттардың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5"/>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көрсетілетін қызметті</w:t>
      </w:r>
      <w:r>
        <w:br/>
      </w:r>
      <w:r>
        <w:rPr>
          <w:rFonts w:ascii="Times New Roman"/>
          <w:b/>
          <w:i w:val="false"/>
          <w:color w:val="000000"/>
        </w:rPr>
        <w:t>
берушінің құрылымдық бөлімшелері (қызметкерлері)</w:t>
      </w:r>
      <w:r>
        <w:br/>
      </w:r>
      <w:r>
        <w:rPr>
          <w:rFonts w:ascii="Times New Roman"/>
          <w:b/>
          <w:i w:val="false"/>
          <w:color w:val="000000"/>
        </w:rPr>
        <w:t>
арасындағы рәсімдердің (іс-қимылдардың)</w:t>
      </w:r>
      <w:r>
        <w:br/>
      </w:r>
      <w:r>
        <w:rPr>
          <w:rFonts w:ascii="Times New Roman"/>
          <w:b/>
          <w:i w:val="false"/>
          <w:color w:val="000000"/>
        </w:rPr>
        <w:t>
реттілігін сипаттаудың</w:t>
      </w:r>
      <w:r>
        <w:br/>
      </w:r>
      <w:r>
        <w:rPr>
          <w:rFonts w:ascii="Times New Roman"/>
          <w:b/>
          <w:i w:val="false"/>
          <w:color w:val="000000"/>
        </w:rPr>
        <w:t>
блок-схемасы</w:t>
      </w:r>
    </w:p>
    <w:p>
      <w:pPr>
        <w:spacing w:after="0"/>
        <w:ind w:left="0"/>
        <w:jc w:val="both"/>
      </w:pPr>
      <w:r>
        <w:drawing>
          <wp:inline distT="0" distB="0" distL="0" distR="0">
            <wp:extent cx="57658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65800" cy="5410200"/>
                    </a:xfrm>
                    <a:prstGeom prst="rect">
                      <a:avLst/>
                    </a:prstGeom>
                  </pic:spPr>
                </pic:pic>
              </a:graphicData>
            </a:graphic>
          </wp:inline>
        </w:drawing>
      </w:r>
    </w:p>
    <w:bookmarkStart w:name="z19" w:id="16"/>
    <w:p>
      <w:pPr>
        <w:spacing w:after="0"/>
        <w:ind w:left="0"/>
        <w:jc w:val="both"/>
      </w:pPr>
      <w:r>
        <w:rPr>
          <w:rFonts w:ascii="Times New Roman"/>
          <w:b w:val="false"/>
          <w:i w:val="false"/>
          <w:color w:val="000000"/>
          <w:sz w:val="28"/>
        </w:rPr>
        <w:t>
"Негізгі орта, жалпы орта</w:t>
      </w:r>
      <w:r>
        <w:br/>
      </w:r>
      <w:r>
        <w:rPr>
          <w:rFonts w:ascii="Times New Roman"/>
          <w:b w:val="false"/>
          <w:i w:val="false"/>
          <w:color w:val="000000"/>
          <w:sz w:val="28"/>
        </w:rPr>
        <w:t>
білім туралы құжаттардың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6"/>
    <w:p>
      <w:pPr>
        <w:spacing w:after="0"/>
        <w:ind w:left="0"/>
        <w:jc w:val="left"/>
      </w:pPr>
      <w:r>
        <w:rPr>
          <w:rFonts w:ascii="Times New Roman"/>
          <w:b/>
          <w:i w:val="false"/>
          <w:color w:val="000000"/>
        </w:rPr>
        <w:t xml:space="preserve"> "Негізі орта, жалпы орта білім туралы</w:t>
      </w:r>
      <w:r>
        <w:br/>
      </w:r>
      <w:r>
        <w:rPr>
          <w:rFonts w:ascii="Times New Roman"/>
          <w:b/>
          <w:i w:val="false"/>
          <w:color w:val="000000"/>
        </w:rPr>
        <w:t>
құжаттардың телнұсқаларын беру"</w:t>
      </w:r>
      <w:r>
        <w:br/>
      </w:r>
      <w:r>
        <w:rPr>
          <w:rFonts w:ascii="Times New Roman"/>
          <w:b/>
          <w:i w:val="false"/>
          <w:color w:val="000000"/>
        </w:rPr>
        <w:t>
мемлекеттік қызметін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62611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61100" cy="6375400"/>
                    </a:xfrm>
                    <a:prstGeom prst="rect">
                      <a:avLst/>
                    </a:prstGeom>
                  </pic:spPr>
                </pic:pic>
              </a:graphicData>
            </a:graphic>
          </wp:inline>
        </w:drawing>
      </w:r>
    </w:p>
    <w:bookmarkStart w:name="z20" w:id="17"/>
    <w:p>
      <w:pPr>
        <w:spacing w:after="0"/>
        <w:ind w:left="0"/>
        <w:jc w:val="both"/>
      </w:pPr>
      <w:r>
        <w:rPr>
          <w:rFonts w:ascii="Times New Roman"/>
          <w:b w:val="false"/>
          <w:i w:val="false"/>
          <w:color w:val="000000"/>
          <w:sz w:val="28"/>
        </w:rPr>
        <w:t>
"Негізгі орта, жалпы орта</w:t>
      </w:r>
      <w:r>
        <w:br/>
      </w:r>
      <w:r>
        <w:rPr>
          <w:rFonts w:ascii="Times New Roman"/>
          <w:b w:val="false"/>
          <w:i w:val="false"/>
          <w:color w:val="000000"/>
          <w:sz w:val="28"/>
        </w:rPr>
        <w:t>
білім туралы құжаттардың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7"/>
    <w:p>
      <w:pPr>
        <w:spacing w:after="0"/>
        <w:ind w:left="0"/>
        <w:jc w:val="left"/>
      </w:pPr>
      <w:r>
        <w:rPr>
          <w:rFonts w:ascii="Times New Roman"/>
          <w:b/>
          <w:i w:val="false"/>
          <w:color w:val="000000"/>
        </w:rPr>
        <w:t xml:space="preserve"> Орталық арқылы мемлекеттік қызметті</w:t>
      </w:r>
      <w:r>
        <w:br/>
      </w:r>
      <w:r>
        <w:rPr>
          <w:rFonts w:ascii="Times New Roman"/>
          <w:b/>
          <w:i w:val="false"/>
          <w:color w:val="000000"/>
        </w:rPr>
        <w:t>
көрсетуге тартылған ақпараттық жүйелердің</w:t>
      </w:r>
      <w:r>
        <w:br/>
      </w:r>
      <w:r>
        <w:rPr>
          <w:rFonts w:ascii="Times New Roman"/>
          <w:b/>
          <w:i w:val="false"/>
          <w:color w:val="000000"/>
        </w:rPr>
        <w:t>
функционалдық өзара іс-қимыл</w:t>
      </w:r>
      <w:r>
        <w:br/>
      </w:r>
      <w:r>
        <w:rPr>
          <w:rFonts w:ascii="Times New Roman"/>
          <w:b/>
          <w:i w:val="false"/>
          <w:color w:val="000000"/>
        </w:rPr>
        <w:t>
диаграммасы</w:t>
      </w:r>
    </w:p>
    <w:p>
      <w:pPr>
        <w:spacing w:after="0"/>
        <w:ind w:left="0"/>
        <w:jc w:val="both"/>
      </w:pPr>
      <w:r>
        <w:drawing>
          <wp:inline distT="0" distB="0" distL="0" distR="0">
            <wp:extent cx="74422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42200" cy="3390900"/>
                    </a:xfrm>
                    <a:prstGeom prst="rect">
                      <a:avLst/>
                    </a:prstGeom>
                  </pic:spPr>
                </pic:pic>
              </a:graphicData>
            </a:graphic>
          </wp:inline>
        </w:drawing>
      </w:r>
    </w:p>
    <w:bookmarkStart w:name="z21" w:id="18"/>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2 қыркүйектегі № 223</w:t>
      </w:r>
      <w:r>
        <w:br/>
      </w:r>
      <w:r>
        <w:rPr>
          <w:rFonts w:ascii="Times New Roman"/>
          <w:b w:val="false"/>
          <w:i w:val="false"/>
          <w:color w:val="000000"/>
          <w:sz w:val="28"/>
        </w:rPr>
        <w:t>
қаулысымен бекітілген</w:t>
      </w:r>
    </w:p>
    <w:bookmarkEnd w:id="18"/>
    <w:p>
      <w:pPr>
        <w:spacing w:after="0"/>
        <w:ind w:left="0"/>
        <w:jc w:val="left"/>
      </w:pPr>
      <w:r>
        <w:rPr>
          <w:rFonts w:ascii="Times New Roman"/>
          <w:b/>
          <w:i w:val="false"/>
          <w:color w:val="000000"/>
        </w:rPr>
        <w:t xml:space="preserve"> "Негізгі орта, жалпы орта білім беру</w:t>
      </w:r>
      <w:r>
        <w:br/>
      </w:r>
      <w:r>
        <w:rPr>
          <w:rFonts w:ascii="Times New Roman"/>
          <w:b/>
          <w:i w:val="false"/>
          <w:color w:val="000000"/>
        </w:rPr>
        <w:t>
ұйымдарында экстернат нысанында оқуға</w:t>
      </w:r>
      <w:r>
        <w:br/>
      </w:r>
      <w:r>
        <w:rPr>
          <w:rFonts w:ascii="Times New Roman"/>
          <w:b/>
          <w:i w:val="false"/>
          <w:color w:val="000000"/>
        </w:rPr>
        <w:t>
рұқсат беру" мемлекеттік</w:t>
      </w:r>
      <w:r>
        <w:br/>
      </w:r>
      <w:r>
        <w:rPr>
          <w:rFonts w:ascii="Times New Roman"/>
          <w:b/>
          <w:i w:val="false"/>
          <w:color w:val="000000"/>
        </w:rPr>
        <w:t>
көрсетілетін қызмет</w:t>
      </w:r>
      <w:r>
        <w:br/>
      </w:r>
      <w:r>
        <w:rPr>
          <w:rFonts w:ascii="Times New Roman"/>
          <w:b/>
          <w:i w:val="false"/>
          <w:color w:val="000000"/>
        </w:rPr>
        <w:t>
регламенті</w:t>
      </w:r>
    </w:p>
    <w:bookmarkStart w:name="z22" w:id="19"/>
    <w:p>
      <w:pPr>
        <w:spacing w:after="0"/>
        <w:ind w:left="0"/>
        <w:jc w:val="left"/>
      </w:pPr>
      <w:r>
        <w:rPr>
          <w:rFonts w:ascii="Times New Roman"/>
          <w:b/>
          <w:i w:val="false"/>
          <w:color w:val="000000"/>
        </w:rPr>
        <w:t xml:space="preserve"> 
1. Жалпы ережелер</w:t>
      </w:r>
    </w:p>
    <w:bookmarkEnd w:id="19"/>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оқуға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облыстың, ауданның және қаланың жергілікті атқарушы органдарының жалпы білім беретін ұйымдарымен (бұдан әрі – көрсетілетін қызметті беруші) Қазақстан Республикасы Үкіметінің 2014 жылғы 23 мамырдағы № 538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"Негізгі орта, жалпы орта білім беру ұйымдарында экстернат нысанында оқуға рұқсат беру" мемлекеттік көрсетілетін қызмет стандартының (бұдан әрі - стандарт) негізінде көрсетіледі.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2. </w:t>
      </w:r>
      <w:r>
        <w:rPr>
          <w:rFonts w:ascii="Times New Roman"/>
          <w:b w:val="false"/>
          <w:i w:val="false"/>
          <w:color w:val="0d0d0d"/>
          <w:sz w:val="28"/>
        </w:rPr>
        <w:t xml:space="preserve">Мемлекеттік қызмет көрсету нысаны: </w:t>
      </w:r>
      <w:r>
        <w:rPr>
          <w:rFonts w:ascii="Times New Roman"/>
          <w:b w:val="false"/>
          <w:i w:val="false"/>
          <w:color w:val="000000"/>
          <w:sz w:val="28"/>
        </w:rPr>
        <w:t>қағаз түрінде.</w:t>
      </w:r>
      <w:r>
        <w:br/>
      </w:r>
      <w:r>
        <w:rPr>
          <w:rFonts w:ascii="Times New Roman"/>
          <w:b w:val="false"/>
          <w:i w:val="false"/>
          <w:color w:val="000000"/>
          <w:sz w:val="28"/>
        </w:rPr>
        <w:t>
      3. Мемлекеттік қызмет көрсетудің нәтижесі: негізгі орта, жалпы орта білім беру ұйымдарында экстернат нысанында оқуға рұқсат беру (бұдан әрі – бұйрық) немесе мемлекеттік қызметті көрсетуден бас тарту туралы дәлелді жауап (бұдан әрі – бас тарту туралы дәлелді жауап).</w:t>
      </w:r>
    </w:p>
    <w:bookmarkStart w:name="z23" w:id="20"/>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20"/>
    <w:p>
      <w:pPr>
        <w:spacing w:after="0"/>
        <w:ind w:left="0"/>
        <w:jc w:val="both"/>
      </w:pPr>
      <w:r>
        <w:rPr>
          <w:rFonts w:ascii="Times New Roman"/>
          <w:b w:val="false"/>
          <w:i w:val="false"/>
          <w:color w:val="000000"/>
          <w:sz w:val="28"/>
        </w:rPr>
        <w:t xml:space="preserve">      4. </w:t>
      </w:r>
      <w:r>
        <w:rPr>
          <w:rFonts w:ascii="Times New Roman"/>
          <w:b w:val="false"/>
          <w:i w:val="false"/>
          <w:color w:val="0d0d0d"/>
          <w:sz w:val="28"/>
        </w:rPr>
        <w:t xml:space="preserve">Мемлекеттік қызметті көрсету бойынша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d0d0d"/>
          <w:sz w:val="28"/>
        </w:rPr>
        <w:t xml:space="preserve"> көрсетілген қажетті құжаттарды ұсыну </w:t>
      </w:r>
      <w:r>
        <w:rPr>
          <w:rFonts w:ascii="Times New Roman"/>
          <w:b w:val="false"/>
          <w:i w:val="false"/>
          <w:color w:val="000000"/>
          <w:sz w:val="28"/>
        </w:rPr>
        <w:t>болып табылады.</w:t>
      </w:r>
      <w:r>
        <w:br/>
      </w:r>
      <w:r>
        <w:rPr>
          <w:rFonts w:ascii="Times New Roman"/>
          <w:b w:val="false"/>
          <w:i w:val="false"/>
          <w:color w:val="000000"/>
          <w:sz w:val="28"/>
        </w:rPr>
        <w:t>
</w:t>
      </w:r>
      <w:r>
        <w:rPr>
          <w:rFonts w:ascii="Times New Roman"/>
          <w:b w:val="false"/>
          <w:i w:val="false"/>
          <w:color w:val="0d0d0d"/>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(бір) жұмыс күн ішінде бұрыштама қояды,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13 (он үш) жұмыс күн ішінде келіп түскен құжаттарды қарайды, бұйрықты немесе бас тарту туралы дәлелді жауапты дайындайды және көрсетілетін қызметті берушінің басшысына қол қоюға жолдайды</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d0d0d"/>
          <w:sz w:val="28"/>
        </w:rPr>
        <w:t xml:space="preserve">      4) </w:t>
      </w:r>
      <w:r>
        <w:rPr>
          <w:rFonts w:ascii="Times New Roman"/>
          <w:b w:val="false"/>
          <w:i w:val="false"/>
          <w:color w:val="000000"/>
          <w:sz w:val="28"/>
        </w:rPr>
        <w:t xml:space="preserve">көрсетілетін қызметті берушінің басшысы 1 (бір) жұмыс күн ішінде </w:t>
      </w:r>
      <w:r>
        <w:rPr>
          <w:rFonts w:ascii="Times New Roman"/>
          <w:b w:val="false"/>
          <w:i w:val="false"/>
          <w:color w:val="0d0d0d"/>
          <w:sz w:val="28"/>
        </w:rPr>
        <w:t xml:space="preserve">бұйрыққа немесе </w:t>
      </w:r>
      <w:r>
        <w:rPr>
          <w:rFonts w:ascii="Times New Roman"/>
          <w:b w:val="false"/>
          <w:i w:val="false"/>
          <w:color w:val="000000"/>
          <w:sz w:val="28"/>
        </w:rPr>
        <w:t xml:space="preserve">бас тарту туралы дәлелді жауапқа </w:t>
      </w:r>
      <w:r>
        <w:rPr>
          <w:rFonts w:ascii="Times New Roman"/>
          <w:b w:val="false"/>
          <w:i w:val="false"/>
          <w:color w:val="0d0d0d"/>
          <w:sz w:val="28"/>
        </w:rPr>
        <w:t>қол қояды және кеңсеге жібереді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d0d0d"/>
          <w:sz w:val="28"/>
        </w:rPr>
        <w:t xml:space="preserve">      5) </w:t>
      </w:r>
      <w:r>
        <w:rPr>
          <w:rFonts w:ascii="Times New Roman"/>
          <w:b w:val="false"/>
          <w:i w:val="false"/>
          <w:color w:val="000000"/>
          <w:sz w:val="28"/>
        </w:rPr>
        <w:t>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w:t>
      </w:r>
      <w:r>
        <w:rPr>
          <w:rFonts w:ascii="Times New Roman"/>
          <w:b w:val="false"/>
          <w:i w:val="false"/>
          <w:color w:val="0d0d0d"/>
          <w:sz w:val="28"/>
        </w:rPr>
        <w:t>      1) көрсетілетін қызметті алушыдан құжаттарды қабылдау және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d0d0d"/>
          <w:sz w:val="28"/>
        </w:rPr>
        <w:t>      2)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w:t>
      </w:r>
      <w:r>
        <w:br/>
      </w:r>
      <w:r>
        <w:rPr>
          <w:rFonts w:ascii="Times New Roman"/>
          <w:b w:val="false"/>
          <w:i w:val="false"/>
          <w:color w:val="000000"/>
          <w:sz w:val="28"/>
        </w:rPr>
        <w:t>
</w:t>
      </w:r>
      <w:r>
        <w:rPr>
          <w:rFonts w:ascii="Times New Roman"/>
          <w:b w:val="false"/>
          <w:i w:val="false"/>
          <w:color w:val="0d0d0d"/>
          <w:sz w:val="28"/>
        </w:rPr>
        <w:t xml:space="preserve">      3) көрсетілетін қызметті берушінің жауапты орындаушысының </w:t>
      </w:r>
      <w:r>
        <w:rPr>
          <w:rFonts w:ascii="Times New Roman"/>
          <w:b w:val="false"/>
          <w:i w:val="false"/>
          <w:color w:val="000000"/>
          <w:sz w:val="28"/>
        </w:rPr>
        <w:t>бұйрықты немесе бас тарту туралы дәлелді жауапты әзірлеуі</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d0d0d"/>
          <w:sz w:val="28"/>
        </w:rPr>
        <w:t xml:space="preserve">      4) көрсетілетін қызметті беруші басшысының </w:t>
      </w:r>
      <w:r>
        <w:rPr>
          <w:rFonts w:ascii="Times New Roman"/>
          <w:b w:val="false"/>
          <w:i w:val="false"/>
          <w:color w:val="000000"/>
          <w:sz w:val="28"/>
        </w:rPr>
        <w:t>бұйрыққа</w:t>
      </w:r>
      <w:r>
        <w:rPr>
          <w:rFonts w:ascii="Times New Roman"/>
          <w:b w:val="false"/>
          <w:i w:val="false"/>
          <w:color w:val="0d0d0d"/>
          <w:sz w:val="28"/>
        </w:rPr>
        <w:t xml:space="preserve"> немесе бас тарту туралы дәлелді </w:t>
      </w:r>
      <w:r>
        <w:rPr>
          <w:rFonts w:ascii="Times New Roman"/>
          <w:b w:val="false"/>
          <w:i w:val="false"/>
          <w:color w:val="000000"/>
          <w:sz w:val="28"/>
        </w:rPr>
        <w:t>жауапқа</w:t>
      </w:r>
      <w:r>
        <w:rPr>
          <w:rFonts w:ascii="Times New Roman"/>
          <w:b w:val="false"/>
          <w:i w:val="false"/>
          <w:color w:val="0d0d0d"/>
          <w:sz w:val="28"/>
        </w:rPr>
        <w:t xml:space="preserve"> қол қоюы;</w:t>
      </w:r>
      <w:r>
        <w:br/>
      </w:r>
      <w:r>
        <w:rPr>
          <w:rFonts w:ascii="Times New Roman"/>
          <w:b w:val="false"/>
          <w:i w:val="false"/>
          <w:color w:val="000000"/>
          <w:sz w:val="28"/>
        </w:rPr>
        <w:t>
</w:t>
      </w:r>
      <w:r>
        <w:rPr>
          <w:rFonts w:ascii="Times New Roman"/>
          <w:b w:val="false"/>
          <w:i w:val="false"/>
          <w:color w:val="0d0d0d"/>
          <w:sz w:val="28"/>
        </w:rPr>
        <w:t xml:space="preserve">      5) көрсетілетін қызметті берушінің кеңсе қызметкерінің көрсетілетін қызметті алушыға </w:t>
      </w:r>
      <w:r>
        <w:rPr>
          <w:rFonts w:ascii="Times New Roman"/>
          <w:b w:val="false"/>
          <w:i w:val="false"/>
          <w:color w:val="000000"/>
          <w:sz w:val="28"/>
        </w:rPr>
        <w:t xml:space="preserve">мемлекеттік көрсетілетін қызмет нәтижесін </w:t>
      </w:r>
      <w:r>
        <w:rPr>
          <w:rFonts w:ascii="Times New Roman"/>
          <w:b w:val="false"/>
          <w:i w:val="false"/>
          <w:color w:val="0d0d0d"/>
          <w:sz w:val="28"/>
        </w:rPr>
        <w:t>беруі.</w:t>
      </w:r>
    </w:p>
    <w:bookmarkStart w:name="z24" w:id="21"/>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21"/>
    <w:p>
      <w:pPr>
        <w:spacing w:after="0"/>
        <w:ind w:left="0"/>
        <w:jc w:val="both"/>
      </w:pPr>
      <w:r>
        <w:rPr>
          <w:rFonts w:ascii="Times New Roman"/>
          <w:b w:val="false"/>
          <w:i w:val="false"/>
          <w:color w:val="0d0d0d"/>
          <w:sz w:val="28"/>
        </w:rPr>
        <w:t>      7. М</w:t>
      </w:r>
      <w:r>
        <w:rPr>
          <w:rFonts w:ascii="Times New Roman"/>
          <w:b w:val="false"/>
          <w:i w:val="false"/>
          <w:color w:val="000000"/>
          <w:sz w:val="28"/>
        </w:rPr>
        <w:t>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d0d0d"/>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d0d0d"/>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d0d0d"/>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d0d0d"/>
          <w:sz w:val="28"/>
        </w:rPr>
        <w:t>      8. Қ</w:t>
      </w:r>
      <w:r>
        <w:rPr>
          <w:rFonts w:ascii="Times New Roman"/>
          <w:b w:val="false"/>
          <w:i w:val="false"/>
          <w:color w:val="000000"/>
          <w:sz w:val="28"/>
        </w:rPr>
        <w:t>ұрылымдық бөлімшелер (қызметкерлер) арасындағы рәсімдердің (іс-қимылдардың) реттілігін сипаттау әрбір рәсімнің (іс-қимылдың) ұзақтығын көрсете отырып, "Негізгі орта, жалпы орта білім беру ұйымдарында экстернат нысанында оқуға рұқсат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10.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25" w:id="22"/>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оқуға рұқсат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2"/>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көрсетілетін қызметті</w:t>
      </w:r>
      <w:r>
        <w:br/>
      </w:r>
      <w:r>
        <w:rPr>
          <w:rFonts w:ascii="Times New Roman"/>
          <w:b/>
          <w:i w:val="false"/>
          <w:color w:val="000000"/>
        </w:rPr>
        <w:t>
берушінің құрылымдық бөлімшелері (қызметкерлері)</w:t>
      </w:r>
      <w:r>
        <w:br/>
      </w:r>
      <w:r>
        <w:rPr>
          <w:rFonts w:ascii="Times New Roman"/>
          <w:b/>
          <w:i w:val="false"/>
          <w:color w:val="000000"/>
        </w:rPr>
        <w:t>
арасындағы рәсімдердің (іс-қимылдардың)</w:t>
      </w:r>
      <w:r>
        <w:br/>
      </w:r>
      <w:r>
        <w:rPr>
          <w:rFonts w:ascii="Times New Roman"/>
          <w:b/>
          <w:i w:val="false"/>
          <w:color w:val="000000"/>
        </w:rPr>
        <w:t>
реттілігін сипаттаудың</w:t>
      </w:r>
      <w:r>
        <w:br/>
      </w:r>
      <w:r>
        <w:rPr>
          <w:rFonts w:ascii="Times New Roman"/>
          <w:b/>
          <w:i w:val="false"/>
          <w:color w:val="000000"/>
        </w:rPr>
        <w:t>
блок-схемасы</w:t>
      </w:r>
    </w:p>
    <w:p>
      <w:pPr>
        <w:spacing w:after="0"/>
        <w:ind w:left="0"/>
        <w:jc w:val="both"/>
      </w:pPr>
      <w:r>
        <w:drawing>
          <wp:inline distT="0" distB="0" distL="0" distR="0">
            <wp:extent cx="68326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32600" cy="5664200"/>
                    </a:xfrm>
                    <a:prstGeom prst="rect">
                      <a:avLst/>
                    </a:prstGeom>
                  </pic:spPr>
                </pic:pic>
              </a:graphicData>
            </a:graphic>
          </wp:inline>
        </w:drawing>
      </w:r>
    </w:p>
    <w:bookmarkStart w:name="z26" w:id="23"/>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оқуға рұқсат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3"/>
    <w:p>
      <w:pPr>
        <w:spacing w:after="0"/>
        <w:ind w:left="0"/>
        <w:jc w:val="left"/>
      </w:pPr>
      <w:r>
        <w:rPr>
          <w:rFonts w:ascii="Times New Roman"/>
          <w:b/>
          <w:i w:val="false"/>
          <w:color w:val="000000"/>
        </w:rPr>
        <w:t xml:space="preserve"> "Негізгі орта, жалпы орта білім беру</w:t>
      </w:r>
      <w:r>
        <w:br/>
      </w:r>
      <w:r>
        <w:rPr>
          <w:rFonts w:ascii="Times New Roman"/>
          <w:b/>
          <w:i w:val="false"/>
          <w:color w:val="000000"/>
        </w:rPr>
        <w:t>
ұйымдарында экстернат нысанында оқытуға</w:t>
      </w:r>
      <w:r>
        <w:br/>
      </w:r>
      <w:r>
        <w:rPr>
          <w:rFonts w:ascii="Times New Roman"/>
          <w:b/>
          <w:i w:val="false"/>
          <w:color w:val="000000"/>
        </w:rPr>
        <w:t>
рұқсат беру" мемлекеттік қызметін</w:t>
      </w:r>
      <w:r>
        <w:br/>
      </w:r>
      <w:r>
        <w:rPr>
          <w:rFonts w:ascii="Times New Roman"/>
          <w:b/>
          <w:i w:val="false"/>
          <w:color w:val="000000"/>
        </w:rPr>
        <w:t>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0104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10400" cy="7696200"/>
                    </a:xfrm>
                    <a:prstGeom prst="rect">
                      <a:avLst/>
                    </a:prstGeom>
                  </pic:spPr>
                </pic:pic>
              </a:graphicData>
            </a:graphic>
          </wp:inline>
        </w:drawing>
      </w:r>
    </w:p>
    <w:bookmarkStart w:name="z27" w:id="24"/>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2 қыркүйектегі № 223</w:t>
      </w:r>
      <w:r>
        <w:br/>
      </w:r>
      <w:r>
        <w:rPr>
          <w:rFonts w:ascii="Times New Roman"/>
          <w:b w:val="false"/>
          <w:i w:val="false"/>
          <w:color w:val="000000"/>
          <w:sz w:val="28"/>
        </w:rPr>
        <w:t>
қаулысымен бекітілген</w:t>
      </w:r>
    </w:p>
    <w:bookmarkEnd w:id="24"/>
    <w:p>
      <w:pPr>
        <w:spacing w:after="0"/>
        <w:ind w:left="0"/>
        <w:jc w:val="left"/>
      </w:pPr>
      <w:r>
        <w:rPr>
          <w:rFonts w:ascii="Times New Roman"/>
          <w:b/>
          <w:i w:val="false"/>
          <w:color w:val="000000"/>
        </w:rPr>
        <w:t xml:space="preserve"> "Мүмкіндіктері шектеулі балаларды</w:t>
      </w:r>
      <w:r>
        <w:br/>
      </w:r>
      <w:r>
        <w:rPr>
          <w:rFonts w:ascii="Times New Roman"/>
          <w:b/>
          <w:i w:val="false"/>
          <w:color w:val="000000"/>
        </w:rPr>
        <w:t>
тексеру және оларға</w:t>
      </w:r>
      <w:r>
        <w:br/>
      </w:r>
      <w:r>
        <w:rPr>
          <w:rFonts w:ascii="Times New Roman"/>
          <w:b/>
          <w:i w:val="false"/>
          <w:color w:val="000000"/>
        </w:rPr>
        <w:t>
психологиялық-медициналық-педагогикалық</w:t>
      </w:r>
      <w:r>
        <w:br/>
      </w:r>
      <w:r>
        <w:rPr>
          <w:rFonts w:ascii="Times New Roman"/>
          <w:b/>
          <w:i w:val="false"/>
          <w:color w:val="000000"/>
        </w:rPr>
        <w:t>
консультациялық көмек көрсету"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28" w:id="25"/>
    <w:p>
      <w:pPr>
        <w:spacing w:after="0"/>
        <w:ind w:left="0"/>
        <w:jc w:val="left"/>
      </w:pPr>
      <w:r>
        <w:rPr>
          <w:rFonts w:ascii="Times New Roman"/>
          <w:b/>
          <w:i w:val="false"/>
          <w:color w:val="000000"/>
        </w:rPr>
        <w:t xml:space="preserve"> 
1. Жалпы ережелер</w:t>
      </w:r>
    </w:p>
    <w:bookmarkEnd w:id="25"/>
    <w:p>
      <w:pPr>
        <w:spacing w:after="0"/>
        <w:ind w:left="0"/>
        <w:jc w:val="both"/>
      </w:pPr>
      <w:r>
        <w:rPr>
          <w:rFonts w:ascii="Times New Roman"/>
          <w:b w:val="false"/>
          <w:i w:val="false"/>
          <w:color w:val="000000"/>
          <w:sz w:val="28"/>
        </w:rPr>
        <w:t>      1.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психологиялық-медициналық-педагогикалық консультациялармен (бұдан әрі - көрсетілетін қызметті беруші) Қазақстан Республикасы Үкіметінің 2014 жылғы 23 мамырдағы № 538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 стандарты (бұдан әрі - стандарт) негізінде көрсетіледі.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2. </w:t>
      </w:r>
      <w:r>
        <w:rPr>
          <w:rFonts w:ascii="Times New Roman"/>
          <w:b w:val="false"/>
          <w:i w:val="false"/>
          <w:color w:val="0d0d0d"/>
          <w:sz w:val="28"/>
        </w:rPr>
        <w:t xml:space="preserve">Мемлекеттік қызмет көрсету нысаны: </w:t>
      </w:r>
      <w:r>
        <w:rPr>
          <w:rFonts w:ascii="Times New Roman"/>
          <w:b w:val="false"/>
          <w:i w:val="false"/>
          <w:color w:val="000000"/>
          <w:sz w:val="28"/>
        </w:rPr>
        <w:t>қағаз түрінде.</w:t>
      </w:r>
      <w:r>
        <w:br/>
      </w:r>
      <w:r>
        <w:rPr>
          <w:rFonts w:ascii="Times New Roman"/>
          <w:b w:val="false"/>
          <w:i w:val="false"/>
          <w:color w:val="000000"/>
          <w:sz w:val="28"/>
        </w:rPr>
        <w:t>
      3. Мемлекеттік қызмет көрсетудің нәтижесі жазбаша қорытынды (бұдан әрі - қорытынды) немесе жазбаша ұсыным (бұдан әрі - ұсыным) немесе мемлекеттік қызметті көрсетуден бас тарту туралы дәлелді жауап (бұдан әрі - бас тарту туралы дәлелді жауап) болып табылады.</w:t>
      </w:r>
    </w:p>
    <w:bookmarkStart w:name="z29" w:id="26"/>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26"/>
    <w:p>
      <w:pPr>
        <w:spacing w:after="0"/>
        <w:ind w:left="0"/>
        <w:jc w:val="both"/>
      </w:pPr>
      <w:r>
        <w:rPr>
          <w:rFonts w:ascii="Times New Roman"/>
          <w:b w:val="false"/>
          <w:i w:val="false"/>
          <w:color w:val="000000"/>
          <w:sz w:val="28"/>
        </w:rPr>
        <w:t xml:space="preserve">      4. </w:t>
      </w:r>
      <w:r>
        <w:rPr>
          <w:rFonts w:ascii="Times New Roman"/>
          <w:b w:val="false"/>
          <w:i w:val="false"/>
          <w:color w:val="0d0d0d"/>
          <w:sz w:val="28"/>
        </w:rPr>
        <w:t xml:space="preserve">Мемлекеттік қызметті көрсету бойынша рәсімді (іс-қимылды) бастауға негіздеме </w:t>
      </w:r>
      <w:r>
        <w:rPr>
          <w:rFonts w:ascii="Times New Roman"/>
          <w:b w:val="false"/>
          <w:i w:val="false"/>
          <w:color w:val="000000"/>
          <w:sz w:val="28"/>
        </w:rPr>
        <w:t>стандарттың 9-тармағында көрсетілген қажетті құжаттарды ұсыну болып табылады.</w:t>
      </w:r>
      <w:r>
        <w:br/>
      </w:r>
      <w:r>
        <w:rPr>
          <w:rFonts w:ascii="Times New Roman"/>
          <w:b w:val="false"/>
          <w:i w:val="false"/>
          <w:color w:val="000000"/>
          <w:sz w:val="28"/>
        </w:rPr>
        <w:t>
</w:t>
      </w:r>
      <w:r>
        <w:rPr>
          <w:rFonts w:ascii="Times New Roman"/>
          <w:b w:val="false"/>
          <w:i w:val="false"/>
          <w:color w:val="0d0d0d"/>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қажетті құжаттарды тапсырған сәттен бастап 10 (он)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5 (бес) минут ішінде бұрыштама қояды, тексеру және (немесе) кеңес беру күні мен уақытын белгілейді және құжаттарды көрсетілетін қызметті берушінің жауапты орындаушысына(ларына) жолдайды;</w:t>
      </w:r>
      <w:r>
        <w:br/>
      </w:r>
      <w:r>
        <w:rPr>
          <w:rFonts w:ascii="Times New Roman"/>
          <w:b w:val="false"/>
          <w:i w:val="false"/>
          <w:color w:val="000000"/>
          <w:sz w:val="28"/>
        </w:rPr>
        <w:t>
      3) көрсетілетін қызметті берушінің жауапты орындаушысы(лары) құжаттарды қарайды, құжатты тапсырған сәттен бастап 15 (он бес) күнтізбелік күні ішінде тексеруді, 1 (бір) сағат ішінде кеңес беруді жүргізеді және қорытындыны және (немесе) ұсынымды немесе бас тарту туралы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4) көрсетілетін қызметті берушінің басшысы 5 (бес) минут ішінде қорытындыға және (немесе) ұсынымға немесе бас тарту туралы дәлелді жауапқа </w:t>
      </w:r>
      <w:r>
        <w:rPr>
          <w:rFonts w:ascii="Times New Roman"/>
          <w:b w:val="false"/>
          <w:i w:val="false"/>
          <w:color w:val="0d0d0d"/>
          <w:sz w:val="28"/>
        </w:rPr>
        <w:t>қол қояды, кеңсеге жібереді;</w:t>
      </w:r>
      <w:r>
        <w:br/>
      </w:r>
      <w:r>
        <w:rPr>
          <w:rFonts w:ascii="Times New Roman"/>
          <w:b w:val="false"/>
          <w:i w:val="false"/>
          <w:color w:val="000000"/>
          <w:sz w:val="28"/>
        </w:rPr>
        <w:t>
</w:t>
      </w:r>
      <w:r>
        <w:rPr>
          <w:rFonts w:ascii="Times New Roman"/>
          <w:b w:val="false"/>
          <w:i w:val="false"/>
          <w:color w:val="0d0d0d"/>
          <w:sz w:val="28"/>
        </w:rPr>
        <w:t xml:space="preserve">      5) </w:t>
      </w:r>
      <w:r>
        <w:rPr>
          <w:rFonts w:ascii="Times New Roman"/>
          <w:b w:val="false"/>
          <w:i w:val="false"/>
          <w:color w:val="000000"/>
          <w:sz w:val="28"/>
        </w:rPr>
        <w:t>көрсетілетін қызметті берушінің кеңсе қызметкері 5 (бес) минут ішінде мемлекеттік қызмет көрсетудің дайын нәтижесін көрсетілетін қызметті алушыға береді</w:t>
      </w:r>
      <w:r>
        <w:rPr>
          <w:rFonts w:ascii="Times New Roman"/>
          <w:b w:val="false"/>
          <w:i w:val="false"/>
          <w:color w:val="0d0d0d"/>
          <w:sz w:val="28"/>
        </w:rPr>
        <w:t>.</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w:t>
      </w:r>
      <w:r>
        <w:rPr>
          <w:rFonts w:ascii="Times New Roman"/>
          <w:b w:val="false"/>
          <w:i w:val="false"/>
          <w:color w:val="0d0d0d"/>
          <w:sz w:val="28"/>
        </w:rPr>
        <w:t>      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d0d0d"/>
          <w:sz w:val="28"/>
        </w:rPr>
        <w:t>      2) көрсетілетін қызметті беруші басшысының көрсетілетін қызметті берушінің жауапты орындаушысын(ларын) тағайындауы және оған көрсетілетін қызметті алушының құжаттарын жолдауы;</w:t>
      </w:r>
      <w:r>
        <w:br/>
      </w:r>
      <w:r>
        <w:rPr>
          <w:rFonts w:ascii="Times New Roman"/>
          <w:b w:val="false"/>
          <w:i w:val="false"/>
          <w:color w:val="000000"/>
          <w:sz w:val="28"/>
        </w:rPr>
        <w:t>
</w:t>
      </w:r>
      <w:r>
        <w:rPr>
          <w:rFonts w:ascii="Times New Roman"/>
          <w:b w:val="false"/>
          <w:i w:val="false"/>
          <w:color w:val="0d0d0d"/>
          <w:sz w:val="28"/>
        </w:rPr>
        <w:t>      3) көрсетілетін қызметті берушінің жауапты орындаушысының (ларының) қорытынды және (немесе) ұсыным немесе бас тарту туралы дәлелді жауапты әзірлеуі;</w:t>
      </w:r>
      <w:r>
        <w:br/>
      </w:r>
      <w:r>
        <w:rPr>
          <w:rFonts w:ascii="Times New Roman"/>
          <w:b w:val="false"/>
          <w:i w:val="false"/>
          <w:color w:val="000000"/>
          <w:sz w:val="28"/>
        </w:rPr>
        <w:t>
</w:t>
      </w:r>
      <w:r>
        <w:rPr>
          <w:rFonts w:ascii="Times New Roman"/>
          <w:b w:val="false"/>
          <w:i w:val="false"/>
          <w:color w:val="0d0d0d"/>
          <w:sz w:val="28"/>
        </w:rPr>
        <w:t>      4) көрсетілетін қызметті беруші басшысының қорытындыға және (немесе) ұсынымға немесе бас тарту туралы дәлелді жауапқа қол қоюы;</w:t>
      </w:r>
      <w:r>
        <w:br/>
      </w:r>
      <w:r>
        <w:rPr>
          <w:rFonts w:ascii="Times New Roman"/>
          <w:b w:val="false"/>
          <w:i w:val="false"/>
          <w:color w:val="000000"/>
          <w:sz w:val="28"/>
        </w:rPr>
        <w:t>
</w:t>
      </w:r>
      <w:r>
        <w:rPr>
          <w:rFonts w:ascii="Times New Roman"/>
          <w:b w:val="false"/>
          <w:i w:val="false"/>
          <w:color w:val="0d0d0d"/>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Start w:name="z30" w:id="27"/>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27"/>
    <w:p>
      <w:pPr>
        <w:spacing w:after="0"/>
        <w:ind w:left="0"/>
        <w:jc w:val="both"/>
      </w:pPr>
      <w:r>
        <w:rPr>
          <w:rFonts w:ascii="Times New Roman"/>
          <w:b w:val="false"/>
          <w:i w:val="false"/>
          <w:color w:val="0d0d0d"/>
          <w:sz w:val="28"/>
        </w:rPr>
        <w:t>      7. М</w:t>
      </w:r>
      <w:r>
        <w:rPr>
          <w:rFonts w:ascii="Times New Roman"/>
          <w:b w:val="false"/>
          <w:i w:val="false"/>
          <w:color w:val="000000"/>
          <w:sz w:val="28"/>
        </w:rPr>
        <w:t>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d0d0d"/>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d0d0d"/>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d0d0d"/>
          <w:sz w:val="28"/>
        </w:rPr>
        <w:t>      3) көрсетілетін қызметті берушінің жауапты орындаушысы(лары).</w:t>
      </w:r>
      <w:r>
        <w:br/>
      </w:r>
      <w:r>
        <w:rPr>
          <w:rFonts w:ascii="Times New Roman"/>
          <w:b w:val="false"/>
          <w:i w:val="false"/>
          <w:color w:val="000000"/>
          <w:sz w:val="28"/>
        </w:rPr>
        <w:t>
</w:t>
      </w:r>
      <w:r>
        <w:rPr>
          <w:rFonts w:ascii="Times New Roman"/>
          <w:b w:val="false"/>
          <w:i w:val="false"/>
          <w:color w:val="0d0d0d"/>
          <w:sz w:val="28"/>
        </w:rPr>
        <w:t xml:space="preserve">      8. Құрылымдық бөлімшелер (қызметкерлер) арасындағы рәсімдердің (іс-қимылдардың) реттілігін сипаттау әрбір рәсімнің </w:t>
      </w:r>
      <w:r>
        <w:rPr>
          <w:rFonts w:ascii="Times New Roman"/>
          <w:b w:val="false"/>
          <w:i w:val="false"/>
          <w:color w:val="000000"/>
          <w:sz w:val="28"/>
        </w:rPr>
        <w:t>(іс-қимылдың) ұзақтығын көрсете отырып, "Мүмкіндіктері шектеулі балаларды тексеру және оларға психологиялық-медициналық-педагогикалық консультациялық көмек көрсету"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 -қимылдары) мен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10.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31" w:id="28"/>
    <w:p>
      <w:pPr>
        <w:spacing w:after="0"/>
        <w:ind w:left="0"/>
        <w:jc w:val="both"/>
      </w:pPr>
      <w:r>
        <w:rPr>
          <w:rFonts w:ascii="Times New Roman"/>
          <w:b w:val="false"/>
          <w:i w:val="false"/>
          <w:color w:val="000000"/>
          <w:sz w:val="28"/>
        </w:rPr>
        <w:t>
"Мүмкіндіктері шектеулі балаларды</w:t>
      </w:r>
      <w:r>
        <w:br/>
      </w:r>
      <w:r>
        <w:rPr>
          <w:rFonts w:ascii="Times New Roman"/>
          <w:b w:val="false"/>
          <w:i w:val="false"/>
          <w:color w:val="000000"/>
          <w:sz w:val="28"/>
        </w:rPr>
        <w:t>
тәрбиелеп отырған отбасыларға</w:t>
      </w:r>
      <w:r>
        <w:br/>
      </w:r>
      <w:r>
        <w:rPr>
          <w:rFonts w:ascii="Times New Roman"/>
          <w:b w:val="false"/>
          <w:i w:val="false"/>
          <w:color w:val="000000"/>
          <w:sz w:val="28"/>
        </w:rPr>
        <w:t>
консультациялық көмек көрсету"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w:t>
      </w:r>
      <w:r>
        <w:rPr>
          <w:rFonts w:ascii="Times New Roman"/>
          <w:b w:val="false"/>
          <w:i w:val="false"/>
          <w:color w:val="0d0d0d"/>
          <w:sz w:val="28"/>
        </w:rPr>
        <w:t>1-қосымша</w:t>
      </w:r>
    </w:p>
    <w:bookmarkEnd w:id="28"/>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көрсетілетін қызметті</w:t>
      </w:r>
      <w:r>
        <w:br/>
      </w:r>
      <w:r>
        <w:rPr>
          <w:rFonts w:ascii="Times New Roman"/>
          <w:b/>
          <w:i w:val="false"/>
          <w:color w:val="000000"/>
        </w:rPr>
        <w:t>
берушінің құрылымдық бөлімшелері (қызметкерлері)</w:t>
      </w:r>
      <w:r>
        <w:br/>
      </w:r>
      <w:r>
        <w:rPr>
          <w:rFonts w:ascii="Times New Roman"/>
          <w:b/>
          <w:i w:val="false"/>
          <w:color w:val="000000"/>
        </w:rPr>
        <w:t>
арасында рәсімдердің (іс-қимылдардың)</w:t>
      </w:r>
      <w:r>
        <w:br/>
      </w:r>
      <w:r>
        <w:rPr>
          <w:rFonts w:ascii="Times New Roman"/>
          <w:b/>
          <w:i w:val="false"/>
          <w:color w:val="000000"/>
        </w:rPr>
        <w:t>
реттілігін сипаттаудың</w:t>
      </w:r>
      <w:r>
        <w:br/>
      </w:r>
      <w:r>
        <w:rPr>
          <w:rFonts w:ascii="Times New Roman"/>
          <w:b/>
          <w:i w:val="false"/>
          <w:color w:val="000000"/>
        </w:rPr>
        <w:t>
блок-схемасы</w:t>
      </w:r>
    </w:p>
    <w:p>
      <w:pPr>
        <w:spacing w:after="0"/>
        <w:ind w:left="0"/>
        <w:jc w:val="both"/>
      </w:pPr>
      <w:r>
        <w:drawing>
          <wp:inline distT="0" distB="0" distL="0" distR="0">
            <wp:extent cx="68453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45300" cy="6870700"/>
                    </a:xfrm>
                    <a:prstGeom prst="rect">
                      <a:avLst/>
                    </a:prstGeom>
                  </pic:spPr>
                </pic:pic>
              </a:graphicData>
            </a:graphic>
          </wp:inline>
        </w:drawing>
      </w:r>
    </w:p>
    <w:bookmarkStart w:name="z32" w:id="29"/>
    <w:p>
      <w:pPr>
        <w:spacing w:after="0"/>
        <w:ind w:left="0"/>
        <w:jc w:val="both"/>
      </w:pPr>
      <w:r>
        <w:rPr>
          <w:rFonts w:ascii="Times New Roman"/>
          <w:b w:val="false"/>
          <w:i w:val="false"/>
          <w:color w:val="000000"/>
          <w:sz w:val="28"/>
        </w:rPr>
        <w:t>
"Мүмкіндіктері шектеулі балаларды</w:t>
      </w:r>
      <w:r>
        <w:br/>
      </w:r>
      <w:r>
        <w:rPr>
          <w:rFonts w:ascii="Times New Roman"/>
          <w:b w:val="false"/>
          <w:i w:val="false"/>
          <w:color w:val="000000"/>
          <w:sz w:val="28"/>
        </w:rPr>
        <w:t>
тәрбиелеп отырған отбасыларға</w:t>
      </w:r>
      <w:r>
        <w:br/>
      </w:r>
      <w:r>
        <w:rPr>
          <w:rFonts w:ascii="Times New Roman"/>
          <w:b w:val="false"/>
          <w:i w:val="false"/>
          <w:color w:val="000000"/>
          <w:sz w:val="28"/>
        </w:rPr>
        <w:t>
консультациялық көмек көрсету"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w:t>
      </w:r>
      <w:r>
        <w:rPr>
          <w:rFonts w:ascii="Times New Roman"/>
          <w:b w:val="false"/>
          <w:i w:val="false"/>
          <w:color w:val="0d0d0d"/>
          <w:sz w:val="28"/>
        </w:rPr>
        <w:t>-қосымша</w:t>
      </w:r>
    </w:p>
    <w:bookmarkEnd w:id="29"/>
    <w:p>
      <w:pPr>
        <w:spacing w:after="0"/>
        <w:ind w:left="0"/>
        <w:jc w:val="left"/>
      </w:pPr>
      <w:r>
        <w:rPr>
          <w:rFonts w:ascii="Times New Roman"/>
          <w:b/>
          <w:i w:val="false"/>
          <w:color w:val="000000"/>
        </w:rPr>
        <w:t xml:space="preserve"> "Мүмкіндіктері шектеулі балаларды тәрбиелеп</w:t>
      </w:r>
      <w:r>
        <w:br/>
      </w:r>
      <w:r>
        <w:rPr>
          <w:rFonts w:ascii="Times New Roman"/>
          <w:b/>
          <w:i w:val="false"/>
          <w:color w:val="000000"/>
        </w:rPr>
        <w:t>
отырған отбасыларға консультациялық</w:t>
      </w:r>
      <w:r>
        <w:br/>
      </w:r>
      <w:r>
        <w:rPr>
          <w:rFonts w:ascii="Times New Roman"/>
          <w:b/>
          <w:i w:val="false"/>
          <w:color w:val="000000"/>
        </w:rPr>
        <w:t>
көмек көрсету" мемлекеттік қызметін</w:t>
      </w:r>
      <w:r>
        <w:br/>
      </w:r>
      <w:r>
        <w:rPr>
          <w:rFonts w:ascii="Times New Roman"/>
          <w:b/>
          <w:i w:val="false"/>
          <w:color w:val="000000"/>
        </w:rPr>
        <w:t>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5184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18400" cy="7480300"/>
                    </a:xfrm>
                    <a:prstGeom prst="rect">
                      <a:avLst/>
                    </a:prstGeom>
                  </pic:spPr>
                </pic:pic>
              </a:graphicData>
            </a:graphic>
          </wp:inline>
        </w:drawing>
      </w:r>
    </w:p>
    <w:bookmarkStart w:name="z33" w:id="30"/>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2 қыркүйектегі № 223</w:t>
      </w:r>
      <w:r>
        <w:br/>
      </w:r>
      <w:r>
        <w:rPr>
          <w:rFonts w:ascii="Times New Roman"/>
          <w:b w:val="false"/>
          <w:i w:val="false"/>
          <w:color w:val="000000"/>
          <w:sz w:val="28"/>
        </w:rPr>
        <w:t>
қаулысымен бекітілген</w:t>
      </w:r>
    </w:p>
    <w:bookmarkEnd w:id="30"/>
    <w:p>
      <w:pPr>
        <w:spacing w:after="0"/>
        <w:ind w:left="0"/>
        <w:jc w:val="left"/>
      </w:pPr>
      <w:r>
        <w:rPr>
          <w:rFonts w:ascii="Times New Roman"/>
          <w:b/>
          <w:i w:val="false"/>
          <w:color w:val="000000"/>
        </w:rPr>
        <w:t xml:space="preserve"> "Дамуында проблемалары бар балалар мен</w:t>
      </w:r>
      <w:r>
        <w:br/>
      </w:r>
      <w:r>
        <w:rPr>
          <w:rFonts w:ascii="Times New Roman"/>
          <w:b/>
          <w:i w:val="false"/>
          <w:color w:val="000000"/>
        </w:rPr>
        <w:t>
жасөспірімдерді оңалту және әлеуметтік</w:t>
      </w:r>
      <w:r>
        <w:br/>
      </w:r>
      <w:r>
        <w:rPr>
          <w:rFonts w:ascii="Times New Roman"/>
          <w:b/>
          <w:i w:val="false"/>
          <w:color w:val="000000"/>
        </w:rPr>
        <w:t>
бейімдеу" мемлекеттік көрсетілетін қызмет</w:t>
      </w:r>
      <w:r>
        <w:br/>
      </w:r>
      <w:r>
        <w:rPr>
          <w:rFonts w:ascii="Times New Roman"/>
          <w:b/>
          <w:i w:val="false"/>
          <w:color w:val="000000"/>
        </w:rPr>
        <w:t>
регламенті</w:t>
      </w:r>
    </w:p>
    <w:bookmarkStart w:name="z34" w:id="31"/>
    <w:p>
      <w:pPr>
        <w:spacing w:after="0"/>
        <w:ind w:left="0"/>
        <w:jc w:val="left"/>
      </w:pPr>
      <w:r>
        <w:rPr>
          <w:rFonts w:ascii="Times New Roman"/>
          <w:b/>
          <w:i w:val="false"/>
          <w:color w:val="000000"/>
        </w:rPr>
        <w:t xml:space="preserve"> 
1. Жалпы ережелер</w:t>
      </w:r>
    </w:p>
    <w:bookmarkEnd w:id="31"/>
    <w:p>
      <w:pPr>
        <w:spacing w:after="0"/>
        <w:ind w:left="0"/>
        <w:jc w:val="both"/>
      </w:pPr>
      <w:r>
        <w:rPr>
          <w:rFonts w:ascii="Times New Roman"/>
          <w:b w:val="false"/>
          <w:i w:val="false"/>
          <w:color w:val="000000"/>
          <w:sz w:val="28"/>
        </w:rPr>
        <w:t>      1. "Дамуында проблемалары бар балалар мен жасөспірімдерді оңалту және әлеуметтік бейімдеу"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оңалту орталықтары, психологиялық-педагогикалық түзету кабинеттерімен (бұдан әрі - көрсетілетін қызметті беруші), Қазақстан Республикасы Үкіметінің 2014 жылғы 23 мамырдағы № 538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"Дамуында проблемалары бар балалар мен жасөспірімдерді оңалту және әлеуметтік бейімдеу" мемлекеттік көрсетілетін қызмет стандарты (бұдан әрі - стандарт) негізінде көрсетіледі.</w:t>
      </w:r>
      <w:r>
        <w:br/>
      </w:r>
      <w:r>
        <w:rPr>
          <w:rFonts w:ascii="Times New Roman"/>
          <w:b w:val="false"/>
          <w:i w:val="false"/>
          <w:color w:val="000000"/>
          <w:sz w:val="28"/>
        </w:rPr>
        <w:t xml:space="preserve">
      Мемлекеттік қызметті көрсету үшін құжаттарды қабылдау және беру көрсетілетін қызметті берушінің кеңсесі арқылы жүзеге асырылады. </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2. </w:t>
      </w:r>
      <w:r>
        <w:rPr>
          <w:rFonts w:ascii="Times New Roman"/>
          <w:b w:val="false"/>
          <w:i w:val="false"/>
          <w:color w:val="0d0d0d"/>
          <w:sz w:val="28"/>
        </w:rPr>
        <w:t xml:space="preserve">Мемлекеттік қызмет көрсету нысаны: </w:t>
      </w:r>
      <w:r>
        <w:rPr>
          <w:rFonts w:ascii="Times New Roman"/>
          <w:b w:val="false"/>
          <w:i w:val="false"/>
          <w:color w:val="000000"/>
          <w:sz w:val="28"/>
        </w:rPr>
        <w:t>қағаз түрінде.</w:t>
      </w:r>
      <w:r>
        <w:br/>
      </w:r>
      <w:r>
        <w:rPr>
          <w:rFonts w:ascii="Times New Roman"/>
          <w:b w:val="false"/>
          <w:i w:val="false"/>
          <w:color w:val="000000"/>
          <w:sz w:val="28"/>
        </w:rPr>
        <w:t>
      3. Мемлекеттік қызмет көрсетудің нәтижесі психологиялық-медициналық-педагогикалық комиссияның қорытындысы (бұдан әрі - қорытынды) немесе мемлекеттік қызметті көрсетуден бас тарту туралы дәлелді жауап (бұдан әрі - бас тарту туралы дәлелді жауап) болып табылады.</w:t>
      </w:r>
    </w:p>
    <w:bookmarkStart w:name="z35" w:id="32"/>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32"/>
    <w:p>
      <w:pPr>
        <w:spacing w:after="0"/>
        <w:ind w:left="0"/>
        <w:jc w:val="both"/>
      </w:pPr>
      <w:r>
        <w:rPr>
          <w:rFonts w:ascii="Times New Roman"/>
          <w:b w:val="false"/>
          <w:i w:val="false"/>
          <w:color w:val="000000"/>
          <w:sz w:val="28"/>
        </w:rPr>
        <w:t xml:space="preserve">      4. </w:t>
      </w:r>
      <w:r>
        <w:rPr>
          <w:rFonts w:ascii="Times New Roman"/>
          <w:b w:val="false"/>
          <w:i w:val="false"/>
          <w:color w:val="0d0d0d"/>
          <w:sz w:val="28"/>
        </w:rPr>
        <w:t xml:space="preserve">Мемлекеттік қызметті көрсету бойынша рәсімді (іс-қимылды) бастауға негіздеме </w:t>
      </w:r>
      <w:r>
        <w:rPr>
          <w:rFonts w:ascii="Times New Roman"/>
          <w:b w:val="false"/>
          <w:i w:val="false"/>
          <w:color w:val="000000"/>
          <w:sz w:val="28"/>
        </w:rPr>
        <w:t>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r>
        <w:br/>
      </w:r>
      <w:r>
        <w:rPr>
          <w:rFonts w:ascii="Times New Roman"/>
          <w:b w:val="false"/>
          <w:i w:val="false"/>
          <w:color w:val="000000"/>
          <w:sz w:val="28"/>
        </w:rPr>
        <w:t>
</w:t>
      </w:r>
      <w:r>
        <w:rPr>
          <w:rFonts w:ascii="Times New Roman"/>
          <w:b w:val="false"/>
          <w:i w:val="false"/>
          <w:color w:val="0d0d0d"/>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қажетті құжаттарды тапсырған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40 (қырық) минут ішінде бұрыштама қояды, психологиялық-медициналық-педагогикалық комиссия құрамын белгілейді, көрсетілетін қызметті алушымен келісімшарт жасайды және құжаттарды көрсетілетін қызметті берушінің жауапты орындаушысына(ларға) жолдайды;</w:t>
      </w:r>
      <w:r>
        <w:br/>
      </w:r>
      <w:r>
        <w:rPr>
          <w:rFonts w:ascii="Times New Roman"/>
          <w:b w:val="false"/>
          <w:i w:val="false"/>
          <w:color w:val="000000"/>
          <w:sz w:val="28"/>
        </w:rPr>
        <w:t>
      3) көрсетілетін қызметті берушінің жауапты орындаушысы(лары) бағдарлама дайындайды, дамуында проблемалары бар балалар мен жасөспірімдерді оңалту және әлеуметтік бейімдеуді жүргізеді және мемлекеттік қызмет көрсету нәтижесінде қорытындыны немесе бас тарту туралы дәлелді жауапты күнтізбелік 90 (тоқсан) күннен бастап 180 (жүз сексен) күн ішінде дайындайды, көрсетілетін қызметті берушінің басшысына қол қоюға жолдайды;</w:t>
      </w:r>
      <w:r>
        <w:br/>
      </w:r>
      <w:r>
        <w:rPr>
          <w:rFonts w:ascii="Times New Roman"/>
          <w:b w:val="false"/>
          <w:i w:val="false"/>
          <w:color w:val="000000"/>
          <w:sz w:val="28"/>
        </w:rPr>
        <w:t>
      4) көрсетілетін қызметті берушінің басшысы 5 (бес) минут ішінде қорытындыға немесе бас тарту туралы дәлелді жауапқа қ</w:t>
      </w:r>
      <w:r>
        <w:rPr>
          <w:rFonts w:ascii="Times New Roman"/>
          <w:b w:val="false"/>
          <w:i w:val="false"/>
          <w:color w:val="0d0d0d"/>
          <w:sz w:val="28"/>
        </w:rPr>
        <w:t>ол қояды және кеңсеге жібереді;</w:t>
      </w:r>
      <w:r>
        <w:br/>
      </w:r>
      <w:r>
        <w:rPr>
          <w:rFonts w:ascii="Times New Roman"/>
          <w:b w:val="false"/>
          <w:i w:val="false"/>
          <w:color w:val="000000"/>
          <w:sz w:val="28"/>
        </w:rPr>
        <w:t>
</w:t>
      </w:r>
      <w:r>
        <w:rPr>
          <w:rFonts w:ascii="Times New Roman"/>
          <w:b w:val="false"/>
          <w:i w:val="false"/>
          <w:color w:val="0d0d0d"/>
          <w:sz w:val="28"/>
        </w:rPr>
        <w:t xml:space="preserve">      5) </w:t>
      </w:r>
      <w:r>
        <w:rPr>
          <w:rFonts w:ascii="Times New Roman"/>
          <w:b w:val="false"/>
          <w:i w:val="false"/>
          <w:color w:val="000000"/>
          <w:sz w:val="28"/>
        </w:rPr>
        <w:t>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w:t>
      </w:r>
      <w:r>
        <w:rPr>
          <w:rFonts w:ascii="Times New Roman"/>
          <w:b w:val="false"/>
          <w:i w:val="false"/>
          <w:color w:val="0d0d0d"/>
          <w:sz w:val="28"/>
        </w:rPr>
        <w:t>.</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w:t>
      </w:r>
      <w:r>
        <w:rPr>
          <w:rFonts w:ascii="Times New Roman"/>
          <w:b w:val="false"/>
          <w:i w:val="false"/>
          <w:color w:val="0d0d0d"/>
          <w:sz w:val="28"/>
        </w:rPr>
        <w:t>      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d0d0d"/>
          <w:sz w:val="28"/>
        </w:rPr>
        <w:t>      2) көрсетілетін қызметті беруші басшысының көрсетілетін қызметті берушінің жауапты орындаушысын(ларын) тағайындауы және оған көрсетілетін қызметті алушының құжаттарын жолдауы;</w:t>
      </w:r>
      <w:r>
        <w:br/>
      </w:r>
      <w:r>
        <w:rPr>
          <w:rFonts w:ascii="Times New Roman"/>
          <w:b w:val="false"/>
          <w:i w:val="false"/>
          <w:color w:val="000000"/>
          <w:sz w:val="28"/>
        </w:rPr>
        <w:t>
</w:t>
      </w:r>
      <w:r>
        <w:rPr>
          <w:rFonts w:ascii="Times New Roman"/>
          <w:b w:val="false"/>
          <w:i w:val="false"/>
          <w:color w:val="0d0d0d"/>
          <w:sz w:val="28"/>
        </w:rPr>
        <w:t>      3) көрсетілетін қызметті берушінің жауапты орындаушысының(ларының) қорытынды немесе бас тарту туралы дәлелді жауапты әзірлеуі;</w:t>
      </w:r>
      <w:r>
        <w:br/>
      </w:r>
      <w:r>
        <w:rPr>
          <w:rFonts w:ascii="Times New Roman"/>
          <w:b w:val="false"/>
          <w:i w:val="false"/>
          <w:color w:val="000000"/>
          <w:sz w:val="28"/>
        </w:rPr>
        <w:t>
</w:t>
      </w:r>
      <w:r>
        <w:rPr>
          <w:rFonts w:ascii="Times New Roman"/>
          <w:b w:val="false"/>
          <w:i w:val="false"/>
          <w:color w:val="0d0d0d"/>
          <w:sz w:val="28"/>
        </w:rPr>
        <w:t>      4) көрсетілетін қызметті беруші басшысының қорытындыға немесе бас тарту туралы дәлелді жауапқа қол қоюы;</w:t>
      </w:r>
      <w:r>
        <w:br/>
      </w:r>
      <w:r>
        <w:rPr>
          <w:rFonts w:ascii="Times New Roman"/>
          <w:b w:val="false"/>
          <w:i w:val="false"/>
          <w:color w:val="000000"/>
          <w:sz w:val="28"/>
        </w:rPr>
        <w:t>
</w:t>
      </w:r>
      <w:r>
        <w:rPr>
          <w:rFonts w:ascii="Times New Roman"/>
          <w:b w:val="false"/>
          <w:i w:val="false"/>
          <w:color w:val="0d0d0d"/>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Start w:name="z36" w:id="33"/>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33"/>
    <w:p>
      <w:pPr>
        <w:spacing w:after="0"/>
        <w:ind w:left="0"/>
        <w:jc w:val="both"/>
      </w:pPr>
      <w:r>
        <w:rPr>
          <w:rFonts w:ascii="Times New Roman"/>
          <w:b w:val="false"/>
          <w:i w:val="false"/>
          <w:color w:val="0d0d0d"/>
          <w:sz w:val="28"/>
        </w:rPr>
        <w:t>      7. М</w:t>
      </w:r>
      <w:r>
        <w:rPr>
          <w:rFonts w:ascii="Times New Roman"/>
          <w:b w:val="false"/>
          <w:i w:val="false"/>
          <w:color w:val="000000"/>
          <w:sz w:val="28"/>
        </w:rPr>
        <w:t>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d0d0d"/>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d0d0d"/>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d0d0d"/>
          <w:sz w:val="28"/>
        </w:rPr>
        <w:t>      3) көрсетілетін қызметті берушінің жауапты орындаушысы(лары).</w:t>
      </w:r>
      <w:r>
        <w:br/>
      </w:r>
      <w:r>
        <w:rPr>
          <w:rFonts w:ascii="Times New Roman"/>
          <w:b w:val="false"/>
          <w:i w:val="false"/>
          <w:color w:val="000000"/>
          <w:sz w:val="28"/>
        </w:rPr>
        <w:t>
</w:t>
      </w:r>
      <w:r>
        <w:rPr>
          <w:rFonts w:ascii="Times New Roman"/>
          <w:b w:val="false"/>
          <w:i w:val="false"/>
          <w:color w:val="0d0d0d"/>
          <w:sz w:val="28"/>
        </w:rPr>
        <w:t xml:space="preserve">      8. Құрылымдық бөлімшелер (қызметкерлер) арасындағы рәсімдердің (іс-қимылдардың) реттілігін сипаттау әрбір рәсімнің </w:t>
      </w:r>
      <w:r>
        <w:rPr>
          <w:rFonts w:ascii="Times New Roman"/>
          <w:b w:val="false"/>
          <w:i w:val="false"/>
          <w:color w:val="000000"/>
          <w:sz w:val="28"/>
        </w:rPr>
        <w:t>(іс-қимылдың) ұзақтығын көрсете отырып, "Дамуында проблемалары бар балалар мен жасөспірімдерді оңалту және әлеуметтік бейімдеу"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 - схемамен сүйемелденеді.</w:t>
      </w:r>
      <w:r>
        <w:br/>
      </w: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 -қимылдары) мен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10.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37" w:id="34"/>
    <w:p>
      <w:pPr>
        <w:spacing w:after="0"/>
        <w:ind w:left="0"/>
        <w:jc w:val="both"/>
      </w:pPr>
      <w:r>
        <w:rPr>
          <w:rFonts w:ascii="Times New Roman"/>
          <w:b w:val="false"/>
          <w:i w:val="false"/>
          <w:color w:val="000000"/>
          <w:sz w:val="28"/>
        </w:rPr>
        <w:t>
"Дамуында проблемалары бар балалар</w:t>
      </w:r>
      <w:r>
        <w:br/>
      </w:r>
      <w:r>
        <w:rPr>
          <w:rFonts w:ascii="Times New Roman"/>
          <w:b w:val="false"/>
          <w:i w:val="false"/>
          <w:color w:val="000000"/>
          <w:sz w:val="28"/>
        </w:rPr>
        <w:t>
мен жасөспірімдерді оңалту</w:t>
      </w:r>
      <w:r>
        <w:br/>
      </w:r>
      <w:r>
        <w:rPr>
          <w:rFonts w:ascii="Times New Roman"/>
          <w:b w:val="false"/>
          <w:i w:val="false"/>
          <w:color w:val="000000"/>
          <w:sz w:val="28"/>
        </w:rPr>
        <w:t>
және әлеуметтік бейімдеу"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w:t>
      </w:r>
      <w:r>
        <w:rPr>
          <w:rFonts w:ascii="Times New Roman"/>
          <w:b w:val="false"/>
          <w:i w:val="false"/>
          <w:color w:val="0d0d0d"/>
          <w:sz w:val="28"/>
        </w:rPr>
        <w:t>1-қосымша</w:t>
      </w:r>
    </w:p>
    <w:bookmarkEnd w:id="34"/>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көрсетілетін қызметті</w:t>
      </w:r>
      <w:r>
        <w:br/>
      </w:r>
      <w:r>
        <w:rPr>
          <w:rFonts w:ascii="Times New Roman"/>
          <w:b/>
          <w:i w:val="false"/>
          <w:color w:val="000000"/>
        </w:rPr>
        <w:t>
берушінің құрылымдық бөлімшелері (қызметкерлері)</w:t>
      </w:r>
      <w:r>
        <w:br/>
      </w:r>
      <w:r>
        <w:rPr>
          <w:rFonts w:ascii="Times New Roman"/>
          <w:b/>
          <w:i w:val="false"/>
          <w:color w:val="000000"/>
        </w:rPr>
        <w:t>
арасында рәсімдердің (іс-қимылдардың)</w:t>
      </w:r>
      <w:r>
        <w:br/>
      </w:r>
      <w:r>
        <w:rPr>
          <w:rFonts w:ascii="Times New Roman"/>
          <w:b/>
          <w:i w:val="false"/>
          <w:color w:val="000000"/>
        </w:rPr>
        <w:t>
реттілігін сипаттаудың</w:t>
      </w:r>
      <w:r>
        <w:br/>
      </w:r>
      <w:r>
        <w:rPr>
          <w:rFonts w:ascii="Times New Roman"/>
          <w:b/>
          <w:i w:val="false"/>
          <w:color w:val="000000"/>
        </w:rPr>
        <w:t>
блок-схемасы</w:t>
      </w:r>
    </w:p>
    <w:p>
      <w:pPr>
        <w:spacing w:after="0"/>
        <w:ind w:left="0"/>
        <w:jc w:val="both"/>
      </w:pPr>
      <w:r>
        <w:drawing>
          <wp:inline distT="0" distB="0" distL="0" distR="0">
            <wp:extent cx="66040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04000" cy="6845300"/>
                    </a:xfrm>
                    <a:prstGeom prst="rect">
                      <a:avLst/>
                    </a:prstGeom>
                  </pic:spPr>
                </pic:pic>
              </a:graphicData>
            </a:graphic>
          </wp:inline>
        </w:drawing>
      </w:r>
    </w:p>
    <w:bookmarkStart w:name="z38" w:id="35"/>
    <w:p>
      <w:pPr>
        <w:spacing w:after="0"/>
        <w:ind w:left="0"/>
        <w:jc w:val="both"/>
      </w:pPr>
      <w:r>
        <w:rPr>
          <w:rFonts w:ascii="Times New Roman"/>
          <w:b w:val="false"/>
          <w:i w:val="false"/>
          <w:color w:val="000000"/>
          <w:sz w:val="28"/>
        </w:rPr>
        <w:t>
"Дамуында проблемалары бар балалар</w:t>
      </w:r>
      <w:r>
        <w:br/>
      </w:r>
      <w:r>
        <w:rPr>
          <w:rFonts w:ascii="Times New Roman"/>
          <w:b w:val="false"/>
          <w:i w:val="false"/>
          <w:color w:val="000000"/>
          <w:sz w:val="28"/>
        </w:rPr>
        <w:t>
мен жасөспірімдерді оңалту</w:t>
      </w:r>
      <w:r>
        <w:br/>
      </w:r>
      <w:r>
        <w:rPr>
          <w:rFonts w:ascii="Times New Roman"/>
          <w:b w:val="false"/>
          <w:i w:val="false"/>
          <w:color w:val="000000"/>
          <w:sz w:val="28"/>
        </w:rPr>
        <w:t>
және әлеуметтік бейімдеу"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w:t>
      </w:r>
      <w:r>
        <w:rPr>
          <w:rFonts w:ascii="Times New Roman"/>
          <w:b w:val="false"/>
          <w:i w:val="false"/>
          <w:color w:val="0d0d0d"/>
          <w:sz w:val="28"/>
        </w:rPr>
        <w:t>2-қосымша</w:t>
      </w:r>
    </w:p>
    <w:bookmarkEnd w:id="35"/>
    <w:p>
      <w:pPr>
        <w:spacing w:after="0"/>
        <w:ind w:left="0"/>
        <w:jc w:val="left"/>
      </w:pPr>
      <w:r>
        <w:rPr>
          <w:rFonts w:ascii="Times New Roman"/>
          <w:b/>
          <w:i w:val="false"/>
          <w:color w:val="000000"/>
        </w:rPr>
        <w:t xml:space="preserve"> "Дамуында проблемалары бар балалар мен</w:t>
      </w:r>
      <w:r>
        <w:br/>
      </w:r>
      <w:r>
        <w:rPr>
          <w:rFonts w:ascii="Times New Roman"/>
          <w:b/>
          <w:i w:val="false"/>
          <w:color w:val="000000"/>
        </w:rPr>
        <w:t>
жасөспірімдерді оңалту және әлеуметтік</w:t>
      </w:r>
      <w:r>
        <w:br/>
      </w:r>
      <w:r>
        <w:rPr>
          <w:rFonts w:ascii="Times New Roman"/>
          <w:b/>
          <w:i w:val="false"/>
          <w:color w:val="000000"/>
        </w:rPr>
        <w:t>
бейімдеу" мемлекеттік қызметін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5184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18400" cy="7442200"/>
                    </a:xfrm>
                    <a:prstGeom prst="rect">
                      <a:avLst/>
                    </a:prstGeom>
                  </pic:spPr>
                </pic:pic>
              </a:graphicData>
            </a:graphic>
          </wp:inline>
        </w:drawing>
      </w:r>
    </w:p>
    <w:bookmarkStart w:name="z39" w:id="36"/>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2 қыркүйектегі № 223</w:t>
      </w:r>
      <w:r>
        <w:br/>
      </w:r>
      <w:r>
        <w:rPr>
          <w:rFonts w:ascii="Times New Roman"/>
          <w:b w:val="false"/>
          <w:i w:val="false"/>
          <w:color w:val="000000"/>
          <w:sz w:val="28"/>
        </w:rPr>
        <w:t>
қаулысымен бекітілген</w:t>
      </w:r>
    </w:p>
    <w:bookmarkEnd w:id="36"/>
    <w:p>
      <w:pPr>
        <w:spacing w:after="0"/>
        <w:ind w:left="0"/>
        <w:jc w:val="left"/>
      </w:pPr>
      <w:r>
        <w:rPr>
          <w:rFonts w:ascii="Times New Roman"/>
          <w:b/>
          <w:i w:val="false"/>
          <w:color w:val="000000"/>
        </w:rPr>
        <w:t xml:space="preserve"> "Мүмкіндіктері шектеулі балаларды тәрбиелеп</w:t>
      </w:r>
      <w:r>
        <w:br/>
      </w:r>
      <w:r>
        <w:rPr>
          <w:rFonts w:ascii="Times New Roman"/>
          <w:b/>
          <w:i w:val="false"/>
          <w:color w:val="000000"/>
        </w:rPr>
        <w:t>
отырған отбасыларға консультациялық көмек</w:t>
      </w:r>
      <w:r>
        <w:br/>
      </w:r>
      <w:r>
        <w:rPr>
          <w:rFonts w:ascii="Times New Roman"/>
          <w:b/>
          <w:i w:val="false"/>
          <w:color w:val="000000"/>
        </w:rPr>
        <w:t>
көрсету" мемлекеттік көрсетілетін қызмет</w:t>
      </w:r>
      <w:r>
        <w:br/>
      </w:r>
      <w:r>
        <w:rPr>
          <w:rFonts w:ascii="Times New Roman"/>
          <w:b/>
          <w:i w:val="false"/>
          <w:color w:val="000000"/>
        </w:rPr>
        <w:t>
регламенті</w:t>
      </w:r>
    </w:p>
    <w:bookmarkStart w:name="z40" w:id="37"/>
    <w:p>
      <w:pPr>
        <w:spacing w:after="0"/>
        <w:ind w:left="0"/>
        <w:jc w:val="left"/>
      </w:pPr>
      <w:r>
        <w:rPr>
          <w:rFonts w:ascii="Times New Roman"/>
          <w:b/>
          <w:i w:val="false"/>
          <w:color w:val="000000"/>
        </w:rPr>
        <w:t xml:space="preserve"> 
1. Жалпы ережелер</w:t>
      </w:r>
    </w:p>
    <w:bookmarkEnd w:id="37"/>
    <w:p>
      <w:pPr>
        <w:spacing w:after="0"/>
        <w:ind w:left="0"/>
        <w:jc w:val="both"/>
      </w:pPr>
      <w:r>
        <w:rPr>
          <w:rFonts w:ascii="Times New Roman"/>
          <w:b w:val="false"/>
          <w:i w:val="false"/>
          <w:color w:val="000000"/>
          <w:sz w:val="28"/>
        </w:rPr>
        <w:t>      1. "Мүмкіндіктері шектеулі балаларды тәрбиелеп отырған отбасыларға консультациялық көмек көрсету"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оңалту орталықтары, психологиялық-педагогикалық түзету кабинеттерімен (бұдан әрі - көрсетілетін қызметті беруші) Қазақстан Республикасы Үкіметінің 2014 жылғы 23 мамырдағы № 538 "Қазақстан Республикасы Білім және ғылым министрлігі,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"Мүмкіндіктері шектеулі балаларды тәрбиелеп отырған отбасыларға консультациялық көмек көрсету" мемлекеттік көрсетілетін қызмет стандартының (бұдан әрі - стандарт) негізінде көрсетіледі.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2. </w:t>
      </w:r>
      <w:r>
        <w:rPr>
          <w:rFonts w:ascii="Times New Roman"/>
          <w:b w:val="false"/>
          <w:i w:val="false"/>
          <w:color w:val="0d0d0d"/>
          <w:sz w:val="28"/>
        </w:rPr>
        <w:t xml:space="preserve">Мемлекеттік қызмет көрсету нысаны: </w:t>
      </w:r>
      <w:r>
        <w:rPr>
          <w:rFonts w:ascii="Times New Roman"/>
          <w:b w:val="false"/>
          <w:i w:val="false"/>
          <w:color w:val="000000"/>
          <w:sz w:val="28"/>
        </w:rPr>
        <w:t>қағаз түрінде.</w:t>
      </w:r>
      <w:r>
        <w:br/>
      </w:r>
      <w:r>
        <w:rPr>
          <w:rFonts w:ascii="Times New Roman"/>
          <w:b w:val="false"/>
          <w:i w:val="false"/>
          <w:color w:val="000000"/>
          <w:sz w:val="28"/>
        </w:rPr>
        <w:t>
      3. Мемлекеттік қызмет көрсетудің нәтижесі мүмкіндігі шектеулі балаларды тәрбиелеп отырған отбасыларға консультациялық көмек көрсету жөніндегі қорытынды (бұдан әрі - қорытынды) немесе мемлекеттік қызметті көрсетуден бас тарту туралы дәлелді жауап (бұдан әрі - бас тарту туралы дәлелді жауап) болып табылады.</w:t>
      </w:r>
    </w:p>
    <w:bookmarkStart w:name="z41" w:id="38"/>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38"/>
    <w:p>
      <w:pPr>
        <w:spacing w:after="0"/>
        <w:ind w:left="0"/>
        <w:jc w:val="both"/>
      </w:pPr>
      <w:r>
        <w:rPr>
          <w:rFonts w:ascii="Times New Roman"/>
          <w:b w:val="false"/>
          <w:i w:val="false"/>
          <w:color w:val="000000"/>
          <w:sz w:val="28"/>
        </w:rPr>
        <w:t xml:space="preserve">      4. </w:t>
      </w:r>
      <w:r>
        <w:rPr>
          <w:rFonts w:ascii="Times New Roman"/>
          <w:b w:val="false"/>
          <w:i w:val="false"/>
          <w:color w:val="0d0d0d"/>
          <w:sz w:val="28"/>
        </w:rPr>
        <w:t xml:space="preserve">Мемлекеттік қызметті көрсету бойынша рәсімді (іс-қимылды) бастау үшін негіздеме </w:t>
      </w:r>
      <w:r>
        <w:rPr>
          <w:rFonts w:ascii="Times New Roman"/>
          <w:b w:val="false"/>
          <w:i w:val="false"/>
          <w:color w:val="000000"/>
          <w:sz w:val="28"/>
        </w:rPr>
        <w:t>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r>
        <w:br/>
      </w:r>
      <w:r>
        <w:rPr>
          <w:rFonts w:ascii="Times New Roman"/>
          <w:b w:val="false"/>
          <w:i w:val="false"/>
          <w:color w:val="000000"/>
          <w:sz w:val="28"/>
        </w:rPr>
        <w:t>
</w:t>
      </w:r>
      <w:r>
        <w:rPr>
          <w:rFonts w:ascii="Times New Roman"/>
          <w:b w:val="false"/>
          <w:i w:val="false"/>
          <w:color w:val="0d0d0d"/>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қажетті құжаттарды тапсырған сәттен бастап 10 (он)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2) көрсетілетін қызметті берушінің басшысы 5 (бес) минут ішінде бұрыштама қояды, құжаттарды </w:t>
      </w:r>
      <w:r>
        <w:rPr>
          <w:rFonts w:ascii="Times New Roman"/>
          <w:b w:val="false"/>
          <w:i w:val="false"/>
          <w:color w:val="0d0d0d"/>
          <w:sz w:val="28"/>
        </w:rPr>
        <w:t>көрсетілетін қызметті берушінің жауапты орындаушысына жолдайды</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d0d0d"/>
          <w:sz w:val="28"/>
        </w:rPr>
        <w:t xml:space="preserve">көрсетілетін қызметті берушінің жауапты орындаушысы 30 (отыз) минут ішінде келіп түскен құжаттарды қарайды, </w:t>
      </w:r>
      <w:r>
        <w:rPr>
          <w:rFonts w:ascii="Times New Roman"/>
          <w:b w:val="false"/>
          <w:i w:val="false"/>
          <w:color w:val="000000"/>
          <w:sz w:val="28"/>
        </w:rPr>
        <w:t>консультациялық көмек көрсетеді</w:t>
      </w:r>
      <w:r>
        <w:rPr>
          <w:rFonts w:ascii="Times New Roman"/>
          <w:b w:val="false"/>
          <w:i w:val="false"/>
          <w:color w:val="0d0d0d"/>
          <w:sz w:val="28"/>
        </w:rPr>
        <w:t xml:space="preserve"> және </w:t>
      </w:r>
      <w:r>
        <w:rPr>
          <w:rFonts w:ascii="Times New Roman"/>
          <w:b w:val="false"/>
          <w:i w:val="false"/>
          <w:color w:val="000000"/>
          <w:sz w:val="28"/>
        </w:rPr>
        <w:t>көрсетілетін қызметті алушыға ұсыным немесе бас тарту туралы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4) көрсетілетін қызметті беруші басшысы 5 (бес) минут ішінде ұсынымға немесе </w:t>
      </w:r>
      <w:r>
        <w:rPr>
          <w:rFonts w:ascii="Times New Roman"/>
          <w:b w:val="false"/>
          <w:i w:val="false"/>
          <w:color w:val="0d0d0d"/>
          <w:sz w:val="28"/>
        </w:rPr>
        <w:t>бас тарту туралы дәлелді жауапқа қол қояды және кеңсеге жібереді;</w:t>
      </w:r>
      <w:r>
        <w:br/>
      </w:r>
      <w:r>
        <w:rPr>
          <w:rFonts w:ascii="Times New Roman"/>
          <w:b w:val="false"/>
          <w:i w:val="false"/>
          <w:color w:val="000000"/>
          <w:sz w:val="28"/>
        </w:rPr>
        <w:t>
</w:t>
      </w:r>
      <w:r>
        <w:rPr>
          <w:rFonts w:ascii="Times New Roman"/>
          <w:b w:val="false"/>
          <w:i w:val="false"/>
          <w:color w:val="0d0d0d"/>
          <w:sz w:val="28"/>
        </w:rPr>
        <w:t xml:space="preserve">      5) </w:t>
      </w:r>
      <w:r>
        <w:rPr>
          <w:rFonts w:ascii="Times New Roman"/>
          <w:b w:val="false"/>
          <w:i w:val="false"/>
          <w:color w:val="000000"/>
          <w:sz w:val="28"/>
        </w:rPr>
        <w:t>көрсетілетін қызметті берушінің кеңсе қызметкері 10 (он) минут ішінде мемлекеттік қызмет көрсетудің дайын нәтижесін көрсетілетін қызметті алушыға береді</w:t>
      </w:r>
      <w:r>
        <w:rPr>
          <w:rFonts w:ascii="Times New Roman"/>
          <w:b w:val="false"/>
          <w:i w:val="false"/>
          <w:color w:val="0d0d0d"/>
          <w:sz w:val="28"/>
        </w:rPr>
        <w:t>.</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w:t>
      </w:r>
      <w:r>
        <w:rPr>
          <w:rFonts w:ascii="Times New Roman"/>
          <w:b w:val="false"/>
          <w:i w:val="false"/>
          <w:color w:val="0d0d0d"/>
          <w:sz w:val="28"/>
        </w:rPr>
        <w:t>      1) көрсетілетін қызметті алушыдан құжаттарды қабылдау және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d0d0d"/>
          <w:sz w:val="28"/>
        </w:rPr>
        <w:t>      2)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w:t>
      </w:r>
      <w:r>
        <w:br/>
      </w:r>
      <w:r>
        <w:rPr>
          <w:rFonts w:ascii="Times New Roman"/>
          <w:b w:val="false"/>
          <w:i w:val="false"/>
          <w:color w:val="000000"/>
          <w:sz w:val="28"/>
        </w:rPr>
        <w:t>
      3) көрсетілетін қызметті берушінің жауапты орындаушысының ұсыным немесе бас тарту туралы дәлелді жауапты әзірлеуі;</w:t>
      </w:r>
      <w:r>
        <w:br/>
      </w:r>
      <w:r>
        <w:rPr>
          <w:rFonts w:ascii="Times New Roman"/>
          <w:b w:val="false"/>
          <w:i w:val="false"/>
          <w:color w:val="000000"/>
          <w:sz w:val="28"/>
        </w:rPr>
        <w:t>
      4) көрсетілетін қызметті беруші басшысының ұсынымға немесе бас тарту туралы дәлелді жауапқа қол қоюы;</w:t>
      </w:r>
      <w:r>
        <w:br/>
      </w: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Start w:name="z42" w:id="39"/>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өзара</w:t>
      </w:r>
      <w:r>
        <w:br/>
      </w:r>
      <w:r>
        <w:rPr>
          <w:rFonts w:ascii="Times New Roman"/>
          <w:b/>
          <w:i w:val="false"/>
          <w:color w:val="000000"/>
        </w:rPr>
        <w:t>
іс-қимыл тәртібін сипаттау</w:t>
      </w:r>
    </w:p>
    <w:bookmarkEnd w:id="39"/>
    <w:p>
      <w:pPr>
        <w:spacing w:after="0"/>
        <w:ind w:left="0"/>
        <w:jc w:val="both"/>
      </w:pPr>
      <w:r>
        <w:rPr>
          <w:rFonts w:ascii="Times New Roman"/>
          <w:b w:val="false"/>
          <w:i w:val="false"/>
          <w:color w:val="0d0d0d"/>
          <w:sz w:val="28"/>
        </w:rPr>
        <w:t>      7. М</w:t>
      </w:r>
      <w:r>
        <w:rPr>
          <w:rFonts w:ascii="Times New Roman"/>
          <w:b w:val="false"/>
          <w:i w:val="false"/>
          <w:color w:val="000000"/>
          <w:sz w:val="28"/>
        </w:rPr>
        <w:t>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d0d0d"/>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d0d0d"/>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d0d0d"/>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d0d0d"/>
          <w:sz w:val="28"/>
        </w:rPr>
        <w:t xml:space="preserve">      8. Құрылымдық бөлімшелер (қызметкерлер) арасындағы рәсімдердің (іс-қимылдардың) реттілігін сипаттау әрбір рәсімнің </w:t>
      </w:r>
      <w:r>
        <w:rPr>
          <w:rFonts w:ascii="Times New Roman"/>
          <w:b w:val="false"/>
          <w:i w:val="false"/>
          <w:color w:val="000000"/>
          <w:sz w:val="28"/>
        </w:rPr>
        <w:t>(іс-қимылдың) ұзақтығын көрсете отырып, "Мүмкіндіктері шектеулі балаларды тәрбиелеп отырған отбасыларға консультациялық көмек көрсету"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 -қимылдары) мен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10.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43" w:id="40"/>
    <w:p>
      <w:pPr>
        <w:spacing w:after="0"/>
        <w:ind w:left="0"/>
        <w:jc w:val="both"/>
      </w:pPr>
      <w:r>
        <w:rPr>
          <w:rFonts w:ascii="Times New Roman"/>
          <w:b w:val="false"/>
          <w:i w:val="false"/>
          <w:color w:val="000000"/>
          <w:sz w:val="28"/>
        </w:rPr>
        <w:t>
"Мүмкіндіктері шектеулі балаларды</w:t>
      </w:r>
      <w:r>
        <w:br/>
      </w:r>
      <w:r>
        <w:rPr>
          <w:rFonts w:ascii="Times New Roman"/>
          <w:b w:val="false"/>
          <w:i w:val="false"/>
          <w:color w:val="000000"/>
          <w:sz w:val="28"/>
        </w:rPr>
        <w:t>
тәрбиелеп отырған отбасыларға</w:t>
      </w:r>
      <w:r>
        <w:br/>
      </w:r>
      <w:r>
        <w:rPr>
          <w:rFonts w:ascii="Times New Roman"/>
          <w:b w:val="false"/>
          <w:i w:val="false"/>
          <w:color w:val="000000"/>
          <w:sz w:val="28"/>
        </w:rPr>
        <w:t>
консультациялық көмек көрсету"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rPr>
          <w:rFonts w:ascii="Times New Roman"/>
          <w:b w:val="false"/>
          <w:i w:val="false"/>
          <w:color w:val="0d0d0d"/>
          <w:sz w:val="28"/>
        </w:rPr>
        <w:t>1-қосымша</w:t>
      </w:r>
    </w:p>
    <w:bookmarkEnd w:id="40"/>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
көрсете отырып, көрсетілетін қызметті</w:t>
      </w:r>
      <w:r>
        <w:br/>
      </w:r>
      <w:r>
        <w:rPr>
          <w:rFonts w:ascii="Times New Roman"/>
          <w:b/>
          <w:i w:val="false"/>
          <w:color w:val="000000"/>
        </w:rPr>
        <w:t>
берушінің құрылымдық бөлімшелері (қызметкерлері)</w:t>
      </w:r>
      <w:r>
        <w:br/>
      </w:r>
      <w:r>
        <w:rPr>
          <w:rFonts w:ascii="Times New Roman"/>
          <w:b/>
          <w:i w:val="false"/>
          <w:color w:val="000000"/>
        </w:rPr>
        <w:t>
арасында рәсімдердің (іс-қимылдардың)</w:t>
      </w:r>
      <w:r>
        <w:br/>
      </w:r>
      <w:r>
        <w:rPr>
          <w:rFonts w:ascii="Times New Roman"/>
          <w:b/>
          <w:i w:val="false"/>
          <w:color w:val="000000"/>
        </w:rPr>
        <w:t>
реттілігін сипаттаудың</w:t>
      </w:r>
      <w:r>
        <w:br/>
      </w:r>
      <w:r>
        <w:rPr>
          <w:rFonts w:ascii="Times New Roman"/>
          <w:b/>
          <w:i w:val="false"/>
          <w:color w:val="000000"/>
        </w:rPr>
        <w:t>
блок-схемасы</w:t>
      </w:r>
    </w:p>
    <w:p>
      <w:pPr>
        <w:spacing w:after="0"/>
        <w:ind w:left="0"/>
        <w:jc w:val="both"/>
      </w:pPr>
      <w:r>
        <w:drawing>
          <wp:inline distT="0" distB="0" distL="0" distR="0">
            <wp:extent cx="68072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07200" cy="6858000"/>
                    </a:xfrm>
                    <a:prstGeom prst="rect">
                      <a:avLst/>
                    </a:prstGeom>
                  </pic:spPr>
                </pic:pic>
              </a:graphicData>
            </a:graphic>
          </wp:inline>
        </w:drawing>
      </w:r>
    </w:p>
    <w:bookmarkStart w:name="z44" w:id="41"/>
    <w:p>
      <w:pPr>
        <w:spacing w:after="0"/>
        <w:ind w:left="0"/>
        <w:jc w:val="both"/>
      </w:pPr>
      <w:r>
        <w:rPr>
          <w:rFonts w:ascii="Times New Roman"/>
          <w:b w:val="false"/>
          <w:i w:val="false"/>
          <w:color w:val="000000"/>
          <w:sz w:val="28"/>
        </w:rPr>
        <w:t>
"Мүмкіндіктері шектеулі балаларды</w:t>
      </w:r>
      <w:r>
        <w:br/>
      </w:r>
      <w:r>
        <w:rPr>
          <w:rFonts w:ascii="Times New Roman"/>
          <w:b w:val="false"/>
          <w:i w:val="false"/>
          <w:color w:val="000000"/>
          <w:sz w:val="28"/>
        </w:rPr>
        <w:t>
тәрбиелеп отырған отбасыларға</w:t>
      </w:r>
      <w:r>
        <w:br/>
      </w:r>
      <w:r>
        <w:rPr>
          <w:rFonts w:ascii="Times New Roman"/>
          <w:b w:val="false"/>
          <w:i w:val="false"/>
          <w:color w:val="000000"/>
          <w:sz w:val="28"/>
        </w:rPr>
        <w:t>
консультациялық көмек көрсету"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rPr>
          <w:rFonts w:ascii="Times New Roman"/>
          <w:b w:val="false"/>
          <w:i w:val="false"/>
          <w:color w:val="0d0d0d"/>
          <w:sz w:val="28"/>
        </w:rPr>
        <w:t>2-қосымша</w:t>
      </w:r>
    </w:p>
    <w:bookmarkEnd w:id="41"/>
    <w:p>
      <w:pPr>
        <w:spacing w:after="0"/>
        <w:ind w:left="0"/>
        <w:jc w:val="left"/>
      </w:pPr>
      <w:r>
        <w:rPr>
          <w:rFonts w:ascii="Times New Roman"/>
          <w:b/>
          <w:i w:val="false"/>
          <w:color w:val="000000"/>
        </w:rPr>
        <w:t xml:space="preserve"> "Мүмкіндіктері шектеулі балаларды тәрбиелеп</w:t>
      </w:r>
      <w:r>
        <w:br/>
      </w:r>
      <w:r>
        <w:rPr>
          <w:rFonts w:ascii="Times New Roman"/>
          <w:b/>
          <w:i w:val="false"/>
          <w:color w:val="000000"/>
        </w:rPr>
        <w:t>
отырған отбасыларға консультациялық</w:t>
      </w:r>
      <w:r>
        <w:br/>
      </w:r>
      <w:r>
        <w:rPr>
          <w:rFonts w:ascii="Times New Roman"/>
          <w:b/>
          <w:i w:val="false"/>
          <w:color w:val="000000"/>
        </w:rPr>
        <w:t>
көмек көрсету" мемлекеттік қызметін</w:t>
      </w:r>
      <w:r>
        <w:br/>
      </w:r>
      <w:r>
        <w:rPr>
          <w:rFonts w:ascii="Times New Roman"/>
          <w:b/>
          <w:i w:val="false"/>
          <w:color w:val="000000"/>
        </w:rPr>
        <w:t>
көрсетудің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5311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31100" cy="7467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