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6d2ef4" w14:textId="c6d2ef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Халықты әлеуметтік қорғау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әкімдігінің 2014 жылғы 1 шілдедегі № 177 қаулысы. Батыс Қазақстан облысы Әділет департаментінде 2014 жылғы 7 тамызда № 3602 болып тіркелді. Күші жойылды - Батыс Қазақстан облысы әкімдігінің 2015 жылғы 4 тамыздағы № 204 қаулысымен</w:t>
      </w:r>
    </w:p>
    <w:p>
      <w:pPr>
        <w:spacing w:after="0"/>
        <w:ind w:left="0"/>
        <w:jc w:val="both"/>
      </w:pPr>
      <w:r>
        <w:rPr>
          <w:rFonts w:ascii="Times New Roman"/>
          <w:b w:val="false"/>
          <w:i w:val="false"/>
          <w:color w:val="ff0000"/>
          <w:sz w:val="28"/>
        </w:rPr>
        <w:t xml:space="preserve">      Ескерту. Күші жойылды - Батыс Қазақстан облысы әкімдігінің 04.08.2015 </w:t>
      </w:r>
      <w:r>
        <w:rPr>
          <w:rFonts w:ascii="Times New Roman"/>
          <w:b w:val="false"/>
          <w:i w:val="false"/>
          <w:color w:val="ff0000"/>
          <w:sz w:val="28"/>
        </w:rPr>
        <w:t>№ 204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 w:id="0"/>
    <w:p>
      <w:pPr>
        <w:spacing w:after="0"/>
        <w:ind w:left="0"/>
        <w:jc w:val="both"/>
      </w:pPr>
      <w:r>
        <w:rPr>
          <w:rFonts w:ascii="Times New Roman"/>
          <w:b w:val="false"/>
          <w:i w:val="false"/>
          <w:color w:val="000000"/>
          <w:sz w:val="28"/>
        </w:rPr>
        <w:t>      "Қазақстан Республикасындағы жергілікті мемлекеттік басқару және өзін-өзі басқару </w:t>
      </w:r>
      <w:r>
        <w:rPr>
          <w:rFonts w:ascii="Times New Roman"/>
          <w:b w:val="false"/>
          <w:i w:val="false"/>
          <w:color w:val="000000"/>
          <w:sz w:val="28"/>
        </w:rPr>
        <w:t>туралы"</w:t>
      </w:r>
      <w:r>
        <w:rPr>
          <w:rFonts w:ascii="Times New Roman"/>
          <w:b w:val="false"/>
          <w:i w:val="false"/>
          <w:color w:val="000000"/>
          <w:sz w:val="28"/>
        </w:rPr>
        <w:t xml:space="preserve"> 2001 жылғы 23 қаңтардағы, "Мемлекеттік көрсетілетін қызметтер </w:t>
      </w:r>
      <w:r>
        <w:rPr>
          <w:rFonts w:ascii="Times New Roman"/>
          <w:b w:val="false"/>
          <w:i w:val="false"/>
          <w:color w:val="000000"/>
          <w:sz w:val="28"/>
        </w:rPr>
        <w:t>туралы"</w:t>
      </w:r>
      <w:r>
        <w:rPr>
          <w:rFonts w:ascii="Times New Roman"/>
          <w:b w:val="false"/>
          <w:i w:val="false"/>
          <w:color w:val="000000"/>
          <w:sz w:val="28"/>
        </w:rPr>
        <w:t xml:space="preserve"> 2013 жылғы 15 сәуірдегі Қазақстан Республикасының Заңдарын басшылыққа ала отырып, Батыс Қазақстан облысының әкімдігі</w:t>
      </w:r>
      <w:r>
        <w:rPr>
          <w:rFonts w:ascii="Times New Roman"/>
          <w:b/>
          <w:i w:val="false"/>
          <w:color w:val="000000"/>
          <w:sz w:val="28"/>
        </w:rPr>
        <w:t xml:space="preserve"> ҚАУЛЫ 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Қоса беріліп отырған халықты әлеуметтік қорғау саласындағы мемлекеттік көрсетілетін қызметтер регламенттері бекітілсін:</w:t>
      </w:r>
      <w:r>
        <w:br/>
      </w:r>
      <w:r>
        <w:rPr>
          <w:rFonts w:ascii="Times New Roman"/>
          <w:b w:val="false"/>
          <w:i w:val="false"/>
          <w:color w:val="000000"/>
          <w:sz w:val="28"/>
        </w:rPr>
        <w:t>
      1) "Жұмыссыз азаматтарды тіркеу және </w:t>
      </w:r>
      <w:r>
        <w:rPr>
          <w:rFonts w:ascii="Times New Roman"/>
          <w:b w:val="false"/>
          <w:i w:val="false"/>
          <w:color w:val="000000"/>
          <w:sz w:val="28"/>
        </w:rPr>
        <w:t>есепке қою"</w:t>
      </w:r>
      <w:r>
        <w:rPr>
          <w:rFonts w:ascii="Times New Roman"/>
          <w:b w:val="false"/>
          <w:i w:val="false"/>
          <w:color w:val="000000"/>
          <w:sz w:val="28"/>
        </w:rPr>
        <w:t>;</w:t>
      </w:r>
      <w:r>
        <w:br/>
      </w:r>
      <w:r>
        <w:rPr>
          <w:rFonts w:ascii="Times New Roman"/>
          <w:b w:val="false"/>
          <w:i w:val="false"/>
          <w:color w:val="000000"/>
          <w:sz w:val="28"/>
        </w:rPr>
        <w:t>
      2)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w:t>
      </w:r>
      <w:r>
        <w:rPr>
          <w:rFonts w:ascii="Times New Roman"/>
          <w:b w:val="false"/>
          <w:i w:val="false"/>
          <w:color w:val="000000"/>
          <w:sz w:val="28"/>
        </w:rPr>
        <w:t>куәліктер беру"</w:t>
      </w:r>
      <w:r>
        <w:rPr>
          <w:rFonts w:ascii="Times New Roman"/>
          <w:b w:val="false"/>
          <w:i w:val="false"/>
          <w:color w:val="000000"/>
          <w:sz w:val="28"/>
        </w:rPr>
        <w:t>;</w:t>
      </w:r>
      <w:r>
        <w:br/>
      </w:r>
      <w:r>
        <w:rPr>
          <w:rFonts w:ascii="Times New Roman"/>
          <w:b w:val="false"/>
          <w:i w:val="false"/>
          <w:color w:val="000000"/>
          <w:sz w:val="28"/>
        </w:rPr>
        <w:t>
      3) "Жұмыссыз азаматтарға </w:t>
      </w:r>
      <w:r>
        <w:rPr>
          <w:rFonts w:ascii="Times New Roman"/>
          <w:b w:val="false"/>
          <w:i w:val="false"/>
          <w:color w:val="000000"/>
          <w:sz w:val="28"/>
        </w:rPr>
        <w:t>анықтамалар беру"</w:t>
      </w:r>
      <w:r>
        <w:rPr>
          <w:rFonts w:ascii="Times New Roman"/>
          <w:b w:val="false"/>
          <w:i w:val="false"/>
          <w:color w:val="000000"/>
          <w:sz w:val="28"/>
        </w:rPr>
        <w:t>;</w:t>
      </w:r>
      <w:r>
        <w:br/>
      </w:r>
      <w:r>
        <w:rPr>
          <w:rFonts w:ascii="Times New Roman"/>
          <w:b w:val="false"/>
          <w:i w:val="false"/>
          <w:color w:val="000000"/>
          <w:sz w:val="28"/>
        </w:rPr>
        <w:t>
      4) "Мүгедектерге протездік-ортопедиялық көмек ұсыну үшін оларға құжаттарды </w:t>
      </w:r>
      <w:r>
        <w:rPr>
          <w:rFonts w:ascii="Times New Roman"/>
          <w:b w:val="false"/>
          <w:i w:val="false"/>
          <w:color w:val="000000"/>
          <w:sz w:val="28"/>
        </w:rPr>
        <w:t>ресімдеу"</w:t>
      </w:r>
      <w:r>
        <w:rPr>
          <w:rFonts w:ascii="Times New Roman"/>
          <w:b w:val="false"/>
          <w:i w:val="false"/>
          <w:color w:val="000000"/>
          <w:sz w:val="28"/>
        </w:rPr>
        <w:t>;</w:t>
      </w:r>
      <w:r>
        <w:br/>
      </w:r>
      <w:r>
        <w:rPr>
          <w:rFonts w:ascii="Times New Roman"/>
          <w:b w:val="false"/>
          <w:i w:val="false"/>
          <w:color w:val="000000"/>
          <w:sz w:val="28"/>
        </w:rPr>
        <w:t>
      5) "Мүгедектерді сурдо-тифлотехникалық және міндетті гигиеналық құралдармен қамтамасыз ету үшін оларға құжаттарды </w:t>
      </w:r>
      <w:r>
        <w:rPr>
          <w:rFonts w:ascii="Times New Roman"/>
          <w:b w:val="false"/>
          <w:i w:val="false"/>
          <w:color w:val="000000"/>
          <w:sz w:val="28"/>
        </w:rPr>
        <w:t>ресімдеу"</w:t>
      </w:r>
      <w:r>
        <w:rPr>
          <w:rFonts w:ascii="Times New Roman"/>
          <w:b w:val="false"/>
          <w:i w:val="false"/>
          <w:color w:val="000000"/>
          <w:sz w:val="28"/>
        </w:rPr>
        <w:t>;</w:t>
      </w:r>
      <w:r>
        <w:br/>
      </w:r>
      <w:r>
        <w:rPr>
          <w:rFonts w:ascii="Times New Roman"/>
          <w:b w:val="false"/>
          <w:i w:val="false"/>
          <w:color w:val="000000"/>
          <w:sz w:val="28"/>
        </w:rPr>
        <w:t>
      6) "Он сегіз жасқа дейінгі балаларға мемлекеттік жәрдемақы </w:t>
      </w:r>
      <w:r>
        <w:rPr>
          <w:rFonts w:ascii="Times New Roman"/>
          <w:b w:val="false"/>
          <w:i w:val="false"/>
          <w:color w:val="000000"/>
          <w:sz w:val="28"/>
        </w:rPr>
        <w:t>тағайындау"</w:t>
      </w:r>
      <w:r>
        <w:rPr>
          <w:rFonts w:ascii="Times New Roman"/>
          <w:b w:val="false"/>
          <w:i w:val="false"/>
          <w:color w:val="000000"/>
          <w:sz w:val="28"/>
        </w:rPr>
        <w:t>;</w:t>
      </w:r>
      <w:r>
        <w:br/>
      </w:r>
      <w:r>
        <w:rPr>
          <w:rFonts w:ascii="Times New Roman"/>
          <w:b w:val="false"/>
          <w:i w:val="false"/>
          <w:color w:val="000000"/>
          <w:sz w:val="28"/>
        </w:rPr>
        <w:t>
      7) "Мемлекеттік атаулы әлеуметтік көмек </w:t>
      </w:r>
      <w:r>
        <w:rPr>
          <w:rFonts w:ascii="Times New Roman"/>
          <w:b w:val="false"/>
          <w:i w:val="false"/>
          <w:color w:val="000000"/>
          <w:sz w:val="28"/>
        </w:rPr>
        <w:t>тағайындау"</w:t>
      </w:r>
      <w:r>
        <w:rPr>
          <w:rFonts w:ascii="Times New Roman"/>
          <w:b w:val="false"/>
          <w:i w:val="false"/>
          <w:color w:val="000000"/>
          <w:sz w:val="28"/>
        </w:rPr>
        <w:t>;</w:t>
      </w:r>
      <w:r>
        <w:br/>
      </w:r>
      <w:r>
        <w:rPr>
          <w:rFonts w:ascii="Times New Roman"/>
          <w:b w:val="false"/>
          <w:i w:val="false"/>
          <w:color w:val="000000"/>
          <w:sz w:val="28"/>
        </w:rPr>
        <w:t>
      8)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w:t>
      </w:r>
      <w:r>
        <w:rPr>
          <w:rFonts w:ascii="Times New Roman"/>
          <w:b w:val="false"/>
          <w:i w:val="false"/>
          <w:color w:val="000000"/>
          <w:sz w:val="28"/>
        </w:rPr>
        <w:t>ресімдеу"</w:t>
      </w:r>
      <w:r>
        <w:rPr>
          <w:rFonts w:ascii="Times New Roman"/>
          <w:b w:val="false"/>
          <w:i w:val="false"/>
          <w:color w:val="000000"/>
          <w:sz w:val="28"/>
        </w:rPr>
        <w:t>;</w:t>
      </w:r>
      <w:r>
        <w:br/>
      </w:r>
      <w:r>
        <w:rPr>
          <w:rFonts w:ascii="Times New Roman"/>
          <w:b w:val="false"/>
          <w:i w:val="false"/>
          <w:color w:val="000000"/>
          <w:sz w:val="28"/>
        </w:rPr>
        <w:t>
      9) "Мүгедектерге кресло-арбалар беру үшін оларға құжаттарды </w:t>
      </w:r>
      <w:r>
        <w:rPr>
          <w:rFonts w:ascii="Times New Roman"/>
          <w:b w:val="false"/>
          <w:i w:val="false"/>
          <w:color w:val="000000"/>
          <w:sz w:val="28"/>
        </w:rPr>
        <w:t>ресімдеу"</w:t>
      </w:r>
      <w:r>
        <w:rPr>
          <w:rFonts w:ascii="Times New Roman"/>
          <w:b w:val="false"/>
          <w:i w:val="false"/>
          <w:color w:val="000000"/>
          <w:sz w:val="28"/>
        </w:rPr>
        <w:t>;</w:t>
      </w:r>
      <w:r>
        <w:br/>
      </w:r>
      <w:r>
        <w:rPr>
          <w:rFonts w:ascii="Times New Roman"/>
          <w:b w:val="false"/>
          <w:i w:val="false"/>
          <w:color w:val="000000"/>
          <w:sz w:val="28"/>
        </w:rPr>
        <w:t>
      10) "Мүгедектерді санаторий-курорттық емдеумен қамтамасыз ету үшін оларға құжаттарды </w:t>
      </w:r>
      <w:r>
        <w:rPr>
          <w:rFonts w:ascii="Times New Roman"/>
          <w:b w:val="false"/>
          <w:i w:val="false"/>
          <w:color w:val="000000"/>
          <w:sz w:val="28"/>
        </w:rPr>
        <w:t>ресімдеу"</w:t>
      </w:r>
      <w:r>
        <w:rPr>
          <w:rFonts w:ascii="Times New Roman"/>
          <w:b w:val="false"/>
          <w:i w:val="false"/>
          <w:color w:val="000000"/>
          <w:sz w:val="28"/>
        </w:rPr>
        <w:t>;</w:t>
      </w:r>
      <w:r>
        <w:br/>
      </w:r>
      <w:r>
        <w:rPr>
          <w:rFonts w:ascii="Times New Roman"/>
          <w:b w:val="false"/>
          <w:i w:val="false"/>
          <w:color w:val="000000"/>
          <w:sz w:val="28"/>
        </w:rPr>
        <w:t>
      11) "Медициналық-әлеуметтік мекемелерде (ұйымдарда) арнаулы әлеуметтік қызметтер көрсетуге құжаттар </w:t>
      </w:r>
      <w:r>
        <w:rPr>
          <w:rFonts w:ascii="Times New Roman"/>
          <w:b w:val="false"/>
          <w:i w:val="false"/>
          <w:color w:val="000000"/>
          <w:sz w:val="28"/>
        </w:rPr>
        <w:t>ресімдеу"</w:t>
      </w:r>
      <w:r>
        <w:rPr>
          <w:rFonts w:ascii="Times New Roman"/>
          <w:b w:val="false"/>
          <w:i w:val="false"/>
          <w:color w:val="000000"/>
          <w:sz w:val="28"/>
        </w:rPr>
        <w:t>;</w:t>
      </w:r>
      <w:r>
        <w:br/>
      </w:r>
      <w:r>
        <w:rPr>
          <w:rFonts w:ascii="Times New Roman"/>
          <w:b w:val="false"/>
          <w:i w:val="false"/>
          <w:color w:val="000000"/>
          <w:sz w:val="28"/>
        </w:rPr>
        <w:t>
      12) "Үйде күтім көрсету жағдайында арнаулы әлеуметтік қызметтер көрсетуге құжаттар </w:t>
      </w:r>
      <w:r>
        <w:rPr>
          <w:rFonts w:ascii="Times New Roman"/>
          <w:b w:val="false"/>
          <w:i w:val="false"/>
          <w:color w:val="000000"/>
          <w:sz w:val="28"/>
        </w:rPr>
        <w:t>ресімдеу"</w:t>
      </w:r>
      <w:r>
        <w:rPr>
          <w:rFonts w:ascii="Times New Roman"/>
          <w:b w:val="false"/>
          <w:i w:val="false"/>
          <w:color w:val="000000"/>
          <w:sz w:val="28"/>
        </w:rPr>
        <w:t>;</w:t>
      </w:r>
      <w:r>
        <w:br/>
      </w:r>
      <w:r>
        <w:rPr>
          <w:rFonts w:ascii="Times New Roman"/>
          <w:b w:val="false"/>
          <w:i w:val="false"/>
          <w:color w:val="000000"/>
          <w:sz w:val="28"/>
        </w:rPr>
        <w:t>
      13) "Жергілікті өкілді органдардың шешімдері бойынша мұқтаж азаматтардың жекелеген санаттарына әлеуметтік көмек </w:t>
      </w:r>
      <w:r>
        <w:rPr>
          <w:rFonts w:ascii="Times New Roman"/>
          <w:b w:val="false"/>
          <w:i w:val="false"/>
          <w:color w:val="000000"/>
          <w:sz w:val="28"/>
        </w:rPr>
        <w:t>тағайындау"</w:t>
      </w:r>
      <w:r>
        <w:rPr>
          <w:rFonts w:ascii="Times New Roman"/>
          <w:b w:val="false"/>
          <w:i w:val="false"/>
          <w:color w:val="000000"/>
          <w:sz w:val="28"/>
        </w:rPr>
        <w:t>;</w:t>
      </w:r>
      <w:r>
        <w:br/>
      </w:r>
      <w:r>
        <w:rPr>
          <w:rFonts w:ascii="Times New Roman"/>
          <w:b w:val="false"/>
          <w:i w:val="false"/>
          <w:color w:val="000000"/>
          <w:sz w:val="28"/>
        </w:rPr>
        <w:t>
      14) "Адамдарға жұмыспен қамтуға жәрдемдесудің белсенді нысандарына қатысуға жолдамалар </w:t>
      </w:r>
      <w:r>
        <w:rPr>
          <w:rFonts w:ascii="Times New Roman"/>
          <w:b w:val="false"/>
          <w:i w:val="false"/>
          <w:color w:val="000000"/>
          <w:sz w:val="28"/>
        </w:rPr>
        <w:t>беру"</w:t>
      </w:r>
      <w:r>
        <w:rPr>
          <w:rFonts w:ascii="Times New Roman"/>
          <w:b w:val="false"/>
          <w:i w:val="false"/>
          <w:color w:val="000000"/>
          <w:sz w:val="28"/>
        </w:rPr>
        <w:t>;</w:t>
      </w:r>
      <w:r>
        <w:br/>
      </w:r>
      <w:r>
        <w:rPr>
          <w:rFonts w:ascii="Times New Roman"/>
          <w:b w:val="false"/>
          <w:i w:val="false"/>
          <w:color w:val="000000"/>
          <w:sz w:val="28"/>
        </w:rPr>
        <w:t>
      15) "Ауылдық елді мекендерде тұратын және жұмыс істейтін әлеуметтік сала мамандарына отын сатып алу бойынша әлеуметтік көмек </w:t>
      </w:r>
      <w:r>
        <w:rPr>
          <w:rFonts w:ascii="Times New Roman"/>
          <w:b w:val="false"/>
          <w:i w:val="false"/>
          <w:color w:val="000000"/>
          <w:sz w:val="28"/>
        </w:rPr>
        <w:t>тағайындау"</w:t>
      </w:r>
      <w:r>
        <w:rPr>
          <w:rFonts w:ascii="Times New Roman"/>
          <w:b w:val="false"/>
          <w:i w:val="false"/>
          <w:color w:val="000000"/>
          <w:sz w:val="28"/>
        </w:rPr>
        <w:t>;</w:t>
      </w:r>
      <w:r>
        <w:br/>
      </w:r>
      <w:r>
        <w:rPr>
          <w:rFonts w:ascii="Times New Roman"/>
          <w:b w:val="false"/>
          <w:i w:val="false"/>
          <w:color w:val="000000"/>
          <w:sz w:val="28"/>
        </w:rPr>
        <w:t>
      16) "Өтініш берушінің (отбасының) атаулы әлеуметтік көмек алушыларға тиесілігін растайтын анықтама </w:t>
      </w:r>
      <w:r>
        <w:rPr>
          <w:rFonts w:ascii="Times New Roman"/>
          <w:b w:val="false"/>
          <w:i w:val="false"/>
          <w:color w:val="000000"/>
          <w:sz w:val="28"/>
        </w:rPr>
        <w:t>беру"</w:t>
      </w:r>
      <w:r>
        <w:rPr>
          <w:rFonts w:ascii="Times New Roman"/>
          <w:b w:val="false"/>
          <w:i w:val="false"/>
          <w:color w:val="000000"/>
          <w:sz w:val="28"/>
        </w:rPr>
        <w:t>;</w:t>
      </w:r>
      <w:r>
        <w:br/>
      </w:r>
      <w:r>
        <w:rPr>
          <w:rFonts w:ascii="Times New Roman"/>
          <w:b w:val="false"/>
          <w:i w:val="false"/>
          <w:color w:val="000000"/>
          <w:sz w:val="28"/>
        </w:rPr>
        <w:t>
      17) "Үйде оқитын мүгедек балаларға материалдық қамсыздандыруды </w:t>
      </w:r>
      <w:r>
        <w:rPr>
          <w:rFonts w:ascii="Times New Roman"/>
          <w:b w:val="false"/>
          <w:i w:val="false"/>
          <w:color w:val="000000"/>
          <w:sz w:val="28"/>
        </w:rPr>
        <w:t>тағайындау"</w:t>
      </w:r>
      <w:r>
        <w:rPr>
          <w:rFonts w:ascii="Times New Roman"/>
          <w:b w:val="false"/>
          <w:i w:val="false"/>
          <w:color w:val="000000"/>
          <w:sz w:val="28"/>
        </w:rPr>
        <w:t>;</w:t>
      </w:r>
      <w:r>
        <w:br/>
      </w:r>
      <w:r>
        <w:rPr>
          <w:rFonts w:ascii="Times New Roman"/>
          <w:b w:val="false"/>
          <w:i w:val="false"/>
          <w:color w:val="000000"/>
          <w:sz w:val="28"/>
        </w:rPr>
        <w:t>
      18) "Оралман мәртебесін </w:t>
      </w:r>
      <w:r>
        <w:rPr>
          <w:rFonts w:ascii="Times New Roman"/>
          <w:b w:val="false"/>
          <w:i w:val="false"/>
          <w:color w:val="000000"/>
          <w:sz w:val="28"/>
        </w:rPr>
        <w:t>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Батыс Қазақстан облысы әкімінің орынбасары Б. М. Мәкенге жүктелсін.</w:t>
      </w:r>
      <w:r>
        <w:br/>
      </w:r>
      <w:r>
        <w:rPr>
          <w:rFonts w:ascii="Times New Roman"/>
          <w:b w:val="false"/>
          <w:i w:val="false"/>
          <w:color w:val="000000"/>
          <w:sz w:val="28"/>
        </w:rPr>
        <w:t>
</w:t>
      </w:r>
      <w:r>
        <w:rPr>
          <w:rFonts w:ascii="Times New Roman"/>
          <w:b w:val="false"/>
          <w:i w:val="false"/>
          <w:color w:val="000000"/>
          <w:sz w:val="28"/>
        </w:rPr>
        <w:t>
      3. Осы қаулы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color w:val="000000"/>
          <w:sz w:val="28"/>
        </w:rPr>
        <w:t>      Облыс әкімі                      Н. Ноғаев</w:t>
      </w:r>
    </w:p>
    <w:bookmarkStart w:name="z4" w:id="1"/>
    <w:p>
      <w:pPr>
        <w:spacing w:after="0"/>
        <w:ind w:left="0"/>
        <w:jc w:val="both"/>
      </w:pPr>
      <w:r>
        <w:rPr>
          <w:rFonts w:ascii="Times New Roman"/>
          <w:b w:val="false"/>
          <w:i w:val="false"/>
          <w:color w:val="000000"/>
          <w:sz w:val="28"/>
        </w:rPr>
        <w:t>
Батыс Қазақстан облысы әкімдігінің</w:t>
      </w:r>
      <w:r>
        <w:br/>
      </w:r>
      <w:r>
        <w:rPr>
          <w:rFonts w:ascii="Times New Roman"/>
          <w:b w:val="false"/>
          <w:i w:val="false"/>
          <w:color w:val="000000"/>
          <w:sz w:val="28"/>
        </w:rPr>
        <w:t>
2014 жылғы 1 шілдедегі № 177</w:t>
      </w:r>
      <w:r>
        <w:br/>
      </w:r>
      <w:r>
        <w:rPr>
          <w:rFonts w:ascii="Times New Roman"/>
          <w:b w:val="false"/>
          <w:i w:val="false"/>
          <w:color w:val="000000"/>
          <w:sz w:val="28"/>
        </w:rPr>
        <w:t>
қаулысымен бекітілген</w:t>
      </w:r>
    </w:p>
    <w:bookmarkEnd w:id="1"/>
    <w:p>
      <w:pPr>
        <w:spacing w:after="0"/>
        <w:ind w:left="0"/>
        <w:jc w:val="left"/>
      </w:pPr>
      <w:r>
        <w:rPr>
          <w:rFonts w:ascii="Times New Roman"/>
          <w:b/>
          <w:i w:val="false"/>
          <w:color w:val="000000"/>
        </w:rPr>
        <w:t xml:space="preserve"> "Жұмыссыз азаматтарды тіркеу және есепке қою"</w:t>
      </w:r>
      <w:r>
        <w:br/>
      </w:r>
      <w:r>
        <w:rPr>
          <w:rFonts w:ascii="Times New Roman"/>
          <w:b/>
          <w:i w:val="false"/>
          <w:color w:val="000000"/>
        </w:rPr>
        <w:t>
мемлекеттік көрсетілетін қызмет</w:t>
      </w:r>
      <w:r>
        <w:br/>
      </w:r>
      <w:r>
        <w:rPr>
          <w:rFonts w:ascii="Times New Roman"/>
          <w:b/>
          <w:i w:val="false"/>
          <w:color w:val="000000"/>
        </w:rPr>
        <w:t>
регламенті</w:t>
      </w:r>
    </w:p>
    <w:bookmarkStart w:name="z5" w:id="2"/>
    <w:p>
      <w:pPr>
        <w:spacing w:after="0"/>
        <w:ind w:left="0"/>
        <w:jc w:val="left"/>
      </w:pPr>
      <w:r>
        <w:rPr>
          <w:rFonts w:ascii="Times New Roman"/>
          <w:b/>
          <w:i w:val="false"/>
          <w:color w:val="000000"/>
        </w:rPr>
        <w:t xml:space="preserve"> 
1. Жалпы ережелер</w:t>
      </w:r>
    </w:p>
    <w:bookmarkEnd w:id="2"/>
    <w:p>
      <w:pPr>
        <w:spacing w:after="0"/>
        <w:ind w:left="0"/>
        <w:jc w:val="both"/>
      </w:pPr>
      <w:r>
        <w:rPr>
          <w:rFonts w:ascii="Times New Roman"/>
          <w:b w:val="false"/>
          <w:i w:val="false"/>
          <w:color w:val="000000"/>
          <w:sz w:val="28"/>
        </w:rPr>
        <w:t>      1. "Жұмыссыз азаматтарды тіркеу және есепке қою" мемлекеттік көрсетілетін қызметі (бұдан әрі – мемлекеттік көрсетілетін қызмет).</w:t>
      </w:r>
      <w:r>
        <w:br/>
      </w:r>
      <w:r>
        <w:rPr>
          <w:rFonts w:ascii="Times New Roman"/>
          <w:b w:val="false"/>
          <w:i w:val="false"/>
          <w:color w:val="000000"/>
          <w:sz w:val="28"/>
        </w:rPr>
        <w:t>
      Мемлекеттік көрсетілетін қызмет Батыс Қазақстан облысының аудандар және облыстық маңызы бар қаланың жұмыспен қамту және әлеуметтік бағдарламалар бөлімдерімен (бұдан әрі – көрсетілетін қызметті беруші) "Халықты әлеуметтік қорғау саласындағы мемлекеттік көрсетілетін қызметтер стандарттарын бекіту туралы" 2014 жылғы 11 наурыздағы № 217 Қазақстан Республикасы Үкіметінің </w:t>
      </w:r>
      <w:r>
        <w:rPr>
          <w:rFonts w:ascii="Times New Roman"/>
          <w:b w:val="false"/>
          <w:i w:val="false"/>
          <w:color w:val="000000"/>
          <w:sz w:val="28"/>
        </w:rPr>
        <w:t>қаулысымен</w:t>
      </w:r>
      <w:r>
        <w:rPr>
          <w:rFonts w:ascii="Times New Roman"/>
          <w:b w:val="false"/>
          <w:i w:val="false"/>
          <w:color w:val="000000"/>
          <w:sz w:val="28"/>
        </w:rPr>
        <w:t xml:space="preserve"> бекітілген "Жұмыссыз азаматтарды тіркеу және есепке қою" мемлекеттік көрсетілетін қызмет стандартына (бұдан әрі - Стандарт) сәйкес көрсетіледі.</w:t>
      </w:r>
      <w:r>
        <w:br/>
      </w:r>
      <w:r>
        <w:rPr>
          <w:rFonts w:ascii="Times New Roman"/>
          <w:b w:val="false"/>
          <w:i w:val="false"/>
          <w:color w:val="000000"/>
          <w:sz w:val="28"/>
        </w:rPr>
        <w:t>
      Өтініштерді қабылдау және мемлекеттік қызметті көрсетудің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3) "электрондық үкіметтің" www.egov.kz веб-порталы (бұдан әрі – портал) арқылы жүзеге асырылады.</w:t>
      </w:r>
      <w:r>
        <w:br/>
      </w:r>
      <w:r>
        <w:rPr>
          <w:rFonts w:ascii="Times New Roman"/>
          <w:b w:val="false"/>
          <w:i w:val="false"/>
          <w:color w:val="000000"/>
          <w:sz w:val="28"/>
        </w:rPr>
        <w:t>
      2. Мемлекеттік көрсетілетін қызмет нысаны: электрондық (ішінара автоматтандырылған) және (немесе) қағаз түрінде.</w:t>
      </w:r>
      <w:r>
        <w:br/>
      </w:r>
      <w:r>
        <w:rPr>
          <w:rFonts w:ascii="Times New Roman"/>
          <w:b w:val="false"/>
          <w:i w:val="false"/>
          <w:color w:val="000000"/>
          <w:sz w:val="28"/>
        </w:rPr>
        <w:t>
      Мемлекеттік көрсетілетін қызмет жеке тұлғаларға (бұдан әрі – көрсетілетін қызметті алушы) тегін көрсетіледі.</w:t>
      </w:r>
      <w:r>
        <w:br/>
      </w:r>
      <w:r>
        <w:rPr>
          <w:rFonts w:ascii="Times New Roman"/>
          <w:b w:val="false"/>
          <w:i w:val="false"/>
          <w:color w:val="000000"/>
          <w:sz w:val="28"/>
        </w:rPr>
        <w:t>
      3. Мемлекеттік қызметті көрсету нәтижесі – қағаз немесе электрондық түрде жұмыссыз ретінде тіркеу және есепке қою туралы хабарлама (бұдан әрі – хабарлама) немесе бас тарту туралы дәлелді жауап (бұдан әрі – бас тарту туралы дәлелді жауап).</w:t>
      </w:r>
      <w:r>
        <w:br/>
      </w:r>
      <w:r>
        <w:rPr>
          <w:rFonts w:ascii="Times New Roman"/>
          <w:b w:val="false"/>
          <w:i w:val="false"/>
          <w:color w:val="000000"/>
          <w:sz w:val="28"/>
        </w:rPr>
        <w:t>
      4. Мемлекеттік қызметті көрсету мерзімі:</w:t>
      </w:r>
      <w:r>
        <w:br/>
      </w:r>
      <w:r>
        <w:rPr>
          <w:rFonts w:ascii="Times New Roman"/>
          <w:b w:val="false"/>
          <w:i w:val="false"/>
          <w:color w:val="000000"/>
          <w:sz w:val="28"/>
        </w:rPr>
        <w:t>
      1) көрсетілетін қызметті берушіге не ХҚО-ға құжаттарын тапсырған сәттен бастап, сондай-ақ порталға жүгінген кезде – 5 (бес) жұмыс күні;</w:t>
      </w:r>
      <w:r>
        <w:br/>
      </w:r>
      <w:r>
        <w:rPr>
          <w:rFonts w:ascii="Times New Roman"/>
          <w:b w:val="false"/>
          <w:i w:val="false"/>
          <w:color w:val="000000"/>
          <w:sz w:val="28"/>
        </w:rPr>
        <w:t>
      2) көрсетілетін қызметті алушы жүгінген күні сол жерде мемлекеттік көрсетілетін қызметті алғанға дейін құжаттарын тапсыру үшін күтудің рұқсат етілген ең ұзақ уақыты 10 (он) минуттан асырмай есептегенде, кезектегі адамдардың санына байланысты болады, ХҚО-ға және порталға жүгінген кезде – бір көрсетілетін қызметті алушыға 15 (он бес) минуттан аспайды;</w:t>
      </w:r>
      <w:r>
        <w:br/>
      </w:r>
      <w:r>
        <w:rPr>
          <w:rFonts w:ascii="Times New Roman"/>
          <w:b w:val="false"/>
          <w:i w:val="false"/>
          <w:color w:val="000000"/>
          <w:sz w:val="28"/>
        </w:rPr>
        <w:t>
      3) көрсетілетін қызметті алушыға қызмет көрсетудің рұқсат етілген ең ұзақ уақыты – 10 (он) минуттан аспайды, ХҚО-ға және порталға жүгінген кезде – 15 (он бес) минуттан аспайды.</w:t>
      </w:r>
    </w:p>
    <w:bookmarkStart w:name="z6" w:id="3"/>
    <w:p>
      <w:pPr>
        <w:spacing w:after="0"/>
        <w:ind w:left="0"/>
        <w:jc w:val="left"/>
      </w:pPr>
      <w:r>
        <w:rPr>
          <w:rFonts w:ascii="Times New Roman"/>
          <w:b/>
          <w:i w:val="false"/>
          <w:color w:val="000000"/>
        </w:rPr>
        <w:t xml:space="preserve"> 
2. Мемлекеттiк қызмет көрсету процесінде</w:t>
      </w:r>
      <w:r>
        <w:br/>
      </w:r>
      <w:r>
        <w:rPr>
          <w:rFonts w:ascii="Times New Roman"/>
          <w:b/>
          <w:i w:val="false"/>
          <w:color w:val="000000"/>
        </w:rPr>
        <w:t>
құрылымдық бөлімшелер (қызметкерлер) мен</w:t>
      </w:r>
      <w:r>
        <w:br/>
      </w:r>
      <w:r>
        <w:rPr>
          <w:rFonts w:ascii="Times New Roman"/>
          <w:b/>
          <w:i w:val="false"/>
          <w:color w:val="000000"/>
        </w:rPr>
        <w:t>
көрсетілетін қызметті берушінің</w:t>
      </w:r>
      <w:r>
        <w:br/>
      </w:r>
      <w:r>
        <w:rPr>
          <w:rFonts w:ascii="Times New Roman"/>
          <w:b/>
          <w:i w:val="false"/>
          <w:color w:val="000000"/>
        </w:rPr>
        <w:t>
iс-қимыл тәртiбi сипаттау</w:t>
      </w:r>
    </w:p>
    <w:bookmarkEnd w:id="3"/>
    <w:p>
      <w:pPr>
        <w:spacing w:after="0"/>
        <w:ind w:left="0"/>
        <w:jc w:val="both"/>
      </w:pPr>
      <w:r>
        <w:rPr>
          <w:rFonts w:ascii="Times New Roman"/>
          <w:b w:val="false"/>
          <w:i w:val="false"/>
          <w:color w:val="000000"/>
          <w:sz w:val="28"/>
        </w:rPr>
        <w:t>      5. Мемлекеттік көрсетілетін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ұсынады.</w:t>
      </w:r>
      <w:r>
        <w:br/>
      </w:r>
      <w:r>
        <w:rPr>
          <w:rFonts w:ascii="Times New Roman"/>
          <w:b w:val="false"/>
          <w:i w:val="false"/>
          <w:color w:val="000000"/>
          <w:sz w:val="28"/>
        </w:rPr>
        <w:t>
</w:t>
      </w:r>
      <w:r>
        <w:rPr>
          <w:rFonts w:ascii="Times New Roman"/>
          <w:b w:val="false"/>
          <w:i w:val="false"/>
          <w:color w:val="0d0d0d"/>
          <w:sz w:val="28"/>
        </w:rPr>
        <w:t xml:space="preserve">      6. </w:t>
      </w:r>
      <w:r>
        <w:rPr>
          <w:rFonts w:ascii="Times New Roman"/>
          <w:b w:val="false"/>
          <w:i w:val="false"/>
          <w:color w:val="000000"/>
          <w:sz w:val="28"/>
        </w:rPr>
        <w:t>Мемлекеттік қызмет көрсету процессінің құрамына кіретін әрбір рәсімнің (іс-қимылдың) мазмұны, оны орындаудың ұзақтығы:</w:t>
      </w:r>
      <w:r>
        <w:br/>
      </w:r>
      <w:r>
        <w:rPr>
          <w:rFonts w:ascii="Times New Roman"/>
          <w:b w:val="false"/>
          <w:i w:val="false"/>
          <w:color w:val="000000"/>
          <w:sz w:val="28"/>
        </w:rPr>
        <w:t>
      1) көрсетілетін қызметті берушінің кеңсе маманы 2 (екі) минут ішінде алынған құжаттарды тіркейді және көрсетілетін қызметті берушінің басшысына қарау үшін жолдайды.</w:t>
      </w:r>
      <w:r>
        <w:br/>
      </w:r>
      <w:r>
        <w:rPr>
          <w:rFonts w:ascii="Times New Roman"/>
          <w:b w:val="false"/>
          <w:i w:val="false"/>
          <w:color w:val="000000"/>
          <w:sz w:val="28"/>
        </w:rPr>
        <w:t>
      Нәтижесі – тіркеу журналына жазу;</w:t>
      </w:r>
      <w:r>
        <w:br/>
      </w:r>
      <w:r>
        <w:rPr>
          <w:rFonts w:ascii="Times New Roman"/>
          <w:b w:val="false"/>
          <w:i w:val="false"/>
          <w:color w:val="000000"/>
          <w:sz w:val="28"/>
        </w:rPr>
        <w:t>
      2) көрсетілетін қызметті берушінің басшысы 2 (екі) минут ішінде құжаттарын қарайды және көрсетілетін қызметті берушінің жауапты орындаушысын анықтайды.</w:t>
      </w:r>
      <w:r>
        <w:br/>
      </w:r>
      <w:r>
        <w:rPr>
          <w:rFonts w:ascii="Times New Roman"/>
          <w:b w:val="false"/>
          <w:i w:val="false"/>
          <w:color w:val="000000"/>
          <w:sz w:val="28"/>
        </w:rPr>
        <w:t>
      Нәтижесі – жауапты орындаушыға тапсырма береді;</w:t>
      </w:r>
      <w:r>
        <w:br/>
      </w:r>
      <w:r>
        <w:rPr>
          <w:rFonts w:ascii="Times New Roman"/>
          <w:b w:val="false"/>
          <w:i w:val="false"/>
          <w:color w:val="000000"/>
          <w:sz w:val="28"/>
        </w:rPr>
        <w:t>
      3) көрсетілетін қызметті берушінің жауапты орындаушысы 3 (үш) минут ішінде хабарламаны немесе бас тарту дәлелді жауапты рәсімдейді және көрсетілетін қызметті берушінің басшысына қол қою үшін жолдайды.</w:t>
      </w:r>
      <w:r>
        <w:br/>
      </w:r>
      <w:r>
        <w:rPr>
          <w:rFonts w:ascii="Times New Roman"/>
          <w:b w:val="false"/>
          <w:i w:val="false"/>
          <w:color w:val="000000"/>
          <w:sz w:val="28"/>
        </w:rPr>
        <w:t>
      Нәтижесі – анықтаманы немесе бас тарту дәлелді жауапты қол қою үшін дайындау;</w:t>
      </w:r>
      <w:r>
        <w:br/>
      </w:r>
      <w:r>
        <w:rPr>
          <w:rFonts w:ascii="Times New Roman"/>
          <w:b w:val="false"/>
          <w:i w:val="false"/>
          <w:color w:val="000000"/>
          <w:sz w:val="28"/>
        </w:rPr>
        <w:t>
      4) көрсетілетін қызметті берушінің басшысы 2 (екі) минут ішінде хабарламаға немесе бас тарту туралы дәлелді жауапқа қол қояды және көрсетілетін қызметті берушінің кеңсесіне жолдайды.</w:t>
      </w:r>
      <w:r>
        <w:br/>
      </w:r>
      <w:r>
        <w:rPr>
          <w:rFonts w:ascii="Times New Roman"/>
          <w:b w:val="false"/>
          <w:i w:val="false"/>
          <w:color w:val="000000"/>
          <w:sz w:val="28"/>
        </w:rPr>
        <w:t>
      Нәтижесі – хабарламаға немесе бас тарту дәлелді жауапқа қол қою;</w:t>
      </w:r>
      <w:r>
        <w:br/>
      </w:r>
      <w:r>
        <w:rPr>
          <w:rFonts w:ascii="Times New Roman"/>
          <w:b w:val="false"/>
          <w:i w:val="false"/>
          <w:color w:val="000000"/>
          <w:sz w:val="28"/>
        </w:rPr>
        <w:t>
      5) көрсетілетін қызметті берушінің кеңсе маманы 1 (бір) минут ішінде хабарламаны немесе бас тарту туралы дәлелді жауапты тіркейді және көрсетілетін қызмет алушыға береді.</w:t>
      </w:r>
      <w:r>
        <w:br/>
      </w:r>
      <w:r>
        <w:rPr>
          <w:rFonts w:ascii="Times New Roman"/>
          <w:b w:val="false"/>
          <w:i w:val="false"/>
          <w:color w:val="000000"/>
          <w:sz w:val="28"/>
        </w:rPr>
        <w:t>
      Нәтижесі – көрсетілетін қызмет алушының мемлекеттік қызметтің алуының нәтижесі.</w:t>
      </w:r>
    </w:p>
    <w:bookmarkStart w:name="z7" w:id="4"/>
    <w:p>
      <w:pPr>
        <w:spacing w:after="0"/>
        <w:ind w:left="0"/>
        <w:jc w:val="left"/>
      </w:pPr>
      <w:r>
        <w:rPr>
          <w:rFonts w:ascii="Times New Roman"/>
          <w:b/>
          <w:i w:val="false"/>
          <w:color w:val="000000"/>
        </w:rPr>
        <w:t xml:space="preserve"> 
3. Мемлекеттік қызмет көрсету процесінде</w:t>
      </w:r>
      <w:r>
        <w:br/>
      </w:r>
      <w:r>
        <w:rPr>
          <w:rFonts w:ascii="Times New Roman"/>
          <w:b/>
          <w:i w:val="false"/>
          <w:color w:val="000000"/>
        </w:rPr>
        <w:t>
құрылымдық бөлімшелер (қызметкерлер) мен</w:t>
      </w:r>
      <w:r>
        <w:br/>
      </w:r>
      <w:r>
        <w:rPr>
          <w:rFonts w:ascii="Times New Roman"/>
          <w:b/>
          <w:i w:val="false"/>
          <w:color w:val="000000"/>
        </w:rPr>
        <w:t>
көрсетілетін қызметті берушінің өзара</w:t>
      </w:r>
      <w:r>
        <w:br/>
      </w:r>
      <w:r>
        <w:rPr>
          <w:rFonts w:ascii="Times New Roman"/>
          <w:b/>
          <w:i w:val="false"/>
          <w:color w:val="000000"/>
        </w:rPr>
        <w:t>
іс-қимыл тәртібін сипаттау</w:t>
      </w:r>
    </w:p>
    <w:bookmarkEnd w:id="4"/>
    <w:p>
      <w:pPr>
        <w:spacing w:after="0"/>
        <w:ind w:left="0"/>
        <w:jc w:val="both"/>
      </w:pPr>
      <w:r>
        <w:rPr>
          <w:rFonts w:ascii="Times New Roman"/>
          <w:b w:val="false"/>
          <w:i w:val="false"/>
          <w:color w:val="000000"/>
          <w:sz w:val="28"/>
        </w:rPr>
        <w:t>      7.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кеңсе маманы;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8. Әр рәсімнің (іс-қимылдың) ұзақтығын көрсете отырып, құрылымдық бөлімшелер (қызметкерлер) арасындағы рәсімдердің (іс-қимылдардың) реттілігін сипаттаудың блок-схемасы "Жұмыссыз азаматтарды тіркеу және есепке қою" мемлекеттік қызмет Регламентінің </w:t>
      </w:r>
      <w:r>
        <w:rPr>
          <w:rFonts w:ascii="Times New Roman"/>
          <w:b w:val="false"/>
          <w:i w:val="false"/>
          <w:color w:val="000000"/>
          <w:sz w:val="28"/>
        </w:rPr>
        <w:t>1 - қосымшасына</w:t>
      </w:r>
      <w:r>
        <w:rPr>
          <w:rFonts w:ascii="Times New Roman"/>
          <w:b w:val="false"/>
          <w:i w:val="false"/>
          <w:color w:val="000000"/>
          <w:sz w:val="28"/>
        </w:rPr>
        <w:t xml:space="preserve"> сәйкес көрсетілген (бұдан әрі - Регламент).</w:t>
      </w:r>
    </w:p>
    <w:bookmarkStart w:name="z8" w:id="5"/>
    <w:p>
      <w:pPr>
        <w:spacing w:after="0"/>
        <w:ind w:left="0"/>
        <w:jc w:val="left"/>
      </w:pPr>
      <w:r>
        <w:rPr>
          <w:rFonts w:ascii="Times New Roman"/>
          <w:b/>
          <w:i w:val="false"/>
          <w:color w:val="000000"/>
        </w:rPr>
        <w:t xml:space="preserve"> 
4. ХҚО–мен және (немесе) өзге де</w:t>
      </w:r>
      <w:r>
        <w:br/>
      </w:r>
      <w:r>
        <w:rPr>
          <w:rFonts w:ascii="Times New Roman"/>
          <w:b/>
          <w:i w:val="false"/>
          <w:color w:val="000000"/>
        </w:rPr>
        <w:t>
көрсетілетін қызметті берушілермен өзара</w:t>
      </w:r>
      <w:r>
        <w:br/>
      </w:r>
      <w:r>
        <w:rPr>
          <w:rFonts w:ascii="Times New Roman"/>
          <w:b/>
          <w:i w:val="false"/>
          <w:color w:val="000000"/>
        </w:rPr>
        <w:t>
іс-қимыл тәртібін, сондай-ақ мемлекеттік</w:t>
      </w:r>
      <w:r>
        <w:br/>
      </w:r>
      <w:r>
        <w:rPr>
          <w:rFonts w:ascii="Times New Roman"/>
          <w:b/>
          <w:i w:val="false"/>
          <w:color w:val="000000"/>
        </w:rPr>
        <w:t>
қызмет көрсету процесінде ақпараттық</w:t>
      </w:r>
      <w:r>
        <w:br/>
      </w:r>
      <w:r>
        <w:rPr>
          <w:rFonts w:ascii="Times New Roman"/>
          <w:b/>
          <w:i w:val="false"/>
          <w:color w:val="000000"/>
        </w:rPr>
        <w:t>
жүйелерді пайдалану тәртібін сипаттау</w:t>
      </w:r>
    </w:p>
    <w:bookmarkEnd w:id="5"/>
    <w:p>
      <w:pPr>
        <w:spacing w:after="0"/>
        <w:ind w:left="0"/>
        <w:jc w:val="both"/>
      </w:pPr>
      <w:r>
        <w:rPr>
          <w:rFonts w:ascii="Times New Roman"/>
          <w:b w:val="false"/>
          <w:i w:val="false"/>
          <w:color w:val="000000"/>
          <w:sz w:val="28"/>
        </w:rPr>
        <w:t>      9. ХҚО жүгіну тетігінің сипаттамасы, өтінішті өндеудің ұзақтығы:</w:t>
      </w:r>
      <w:r>
        <w:br/>
      </w:r>
      <w:r>
        <w:rPr>
          <w:rFonts w:ascii="Times New Roman"/>
          <w:b w:val="false"/>
          <w:i w:val="false"/>
          <w:color w:val="000000"/>
          <w:sz w:val="28"/>
        </w:rPr>
        <w:t>
      1) көрсетілетін қызметті алушы қажетті құжаттарын және өтінішті ХҚО қызметкеріне береді, ол электрондық кезек ретімен "кедергісіз" қызмет көрсету арқылы операциялық залда жүзеге асырылады – 2 (екі) минут ішінде;</w:t>
      </w:r>
      <w:r>
        <w:br/>
      </w:r>
      <w:r>
        <w:rPr>
          <w:rFonts w:ascii="Times New Roman"/>
          <w:b w:val="false"/>
          <w:i w:val="false"/>
          <w:color w:val="000000"/>
          <w:sz w:val="28"/>
        </w:rPr>
        <w:t>
      2) 1-процесс – мемлекеттік көрсетілетін қызметті көрсету үшін ХҚО-ның қызметкері ХҚО ЫАЖ АЖО логинді және парольді (авторизациялау үдерісі) енгізуі – 1 (бір) минут ішінде;</w:t>
      </w:r>
      <w:r>
        <w:br/>
      </w:r>
      <w:r>
        <w:rPr>
          <w:rFonts w:ascii="Times New Roman"/>
          <w:b w:val="false"/>
          <w:i w:val="false"/>
          <w:color w:val="000000"/>
          <w:sz w:val="28"/>
        </w:rPr>
        <w:t>
      3) 2-процесс – ХҚО-ның қызметкері мемлекеттік көрсетілетін қызметті таңдауы, экранға мемлекеттік қызметті көрсету үшін сұраныс нысаны шығуы және ХҚО қызметкері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2 (екі) минут ішінде;</w:t>
      </w:r>
      <w:r>
        <w:br/>
      </w: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жолдауы 2 (екі) минут ішінде;</w:t>
      </w:r>
      <w:r>
        <w:br/>
      </w:r>
      <w:r>
        <w:rPr>
          <w:rFonts w:ascii="Times New Roman"/>
          <w:b w:val="false"/>
          <w:i w:val="false"/>
          <w:color w:val="000000"/>
          <w:sz w:val="28"/>
        </w:rPr>
        <w:t>
      5) 1 шарт - ЖТ МДҚ-нда көрсетілетін қызметті алушы мәліметтерінің және БНАЖ-де сенімхат мәліметтерінің бар болуын тексеруі – 1 (бір) минут ішінде);</w:t>
      </w:r>
      <w:r>
        <w:br/>
      </w:r>
      <w:r>
        <w:rPr>
          <w:rFonts w:ascii="Times New Roman"/>
          <w:b w:val="false"/>
          <w:i w:val="false"/>
          <w:color w:val="000000"/>
          <w:sz w:val="28"/>
        </w:rPr>
        <w:t>
      6) 4-процесс – ЖТ МДҚ-нда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 минут ішінде;</w:t>
      </w:r>
      <w:r>
        <w:br/>
      </w:r>
      <w:r>
        <w:rPr>
          <w:rFonts w:ascii="Times New Roman"/>
          <w:b w:val="false"/>
          <w:i w:val="false"/>
          <w:color w:val="000000"/>
          <w:sz w:val="28"/>
        </w:rPr>
        <w:t>
      7) 5-процесс – электрондық үкіметтің аймақтық шлюзінің автоматтандырылған жұмыс орнына (бұдан әрі – ЭҮАШ АЖО) ЭҮШ арқылы ХҚО қызметкерінің электрондық цифрлық қолтаңбасымен куәландырылған (қол қойылған) электрондық құжаттарын (көрсетілетін қызметті алушының сұранысын) жолдауы – 1 (бір) минут ішінде;</w:t>
      </w:r>
      <w:r>
        <w:br/>
      </w:r>
      <w:r>
        <w:rPr>
          <w:rFonts w:ascii="Times New Roman"/>
          <w:b w:val="false"/>
          <w:i w:val="false"/>
          <w:color w:val="000000"/>
          <w:sz w:val="28"/>
        </w:rPr>
        <w:t>
      10. Мемлекеттік қызмет көрсетудің нәтижесін ХҚО арқылы алу процесінің сипаттасы, оның ұзақтығы:</w:t>
      </w:r>
      <w:r>
        <w:br/>
      </w:r>
      <w:r>
        <w:rPr>
          <w:rFonts w:ascii="Times New Roman"/>
          <w:b w:val="false"/>
          <w:i w:val="false"/>
          <w:color w:val="000000"/>
          <w:sz w:val="28"/>
        </w:rPr>
        <w:t>
      1) 6-процесс – электрондық құжаттарын ЭҮАШ АЖО-да тіркеуі -1 (бір) минут ішінде;</w:t>
      </w:r>
      <w:r>
        <w:br/>
      </w:r>
      <w:r>
        <w:rPr>
          <w:rFonts w:ascii="Times New Roman"/>
          <w:b w:val="false"/>
          <w:i w:val="false"/>
          <w:color w:val="000000"/>
          <w:sz w:val="28"/>
        </w:rPr>
        <w:t>
      2) 2 шарт – көрсетілетін қызметті берушінің көрсетілетін қызметті алушы ұсынған құжаттар топтапмасының сәйкестігін тексеруі (өңдеуі) – 1 (бір) минут ішінде;</w:t>
      </w:r>
      <w:r>
        <w:br/>
      </w: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1 (бір) минут ішінде;</w:t>
      </w:r>
      <w:r>
        <w:br/>
      </w:r>
      <w:r>
        <w:rPr>
          <w:rFonts w:ascii="Times New Roman"/>
          <w:b w:val="false"/>
          <w:i w:val="false"/>
          <w:color w:val="000000"/>
          <w:sz w:val="28"/>
        </w:rPr>
        <w:t>
      4) 8-процесс – көрсетілетін қызметті алушы ХҚО қызметкері арқылы ЭҮАШ АЖО-нда қалыптастырылған мемлекеттік көрсетілетін қызметтің нәтижесін (хабарламаны немесе бас тарту туралы дәлелді жауапты) алуы – 2 (екі) минут ішінде;</w:t>
      </w:r>
      <w:r>
        <w:br/>
      </w:r>
      <w:r>
        <w:rPr>
          <w:rFonts w:ascii="Times New Roman"/>
          <w:b w:val="false"/>
          <w:i w:val="false"/>
          <w:color w:val="000000"/>
          <w:sz w:val="28"/>
        </w:rPr>
        <w:t>
      ХҚО арқылы мемлекеттік қызметті көрсету кезінде іске қосылатын ақпараттық жүйелердің функционалдық өзара іс-қимылдары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берілген.</w:t>
      </w:r>
      <w:r>
        <w:br/>
      </w:r>
      <w:r>
        <w:rPr>
          <w:rFonts w:ascii="Times New Roman"/>
          <w:b w:val="false"/>
          <w:i w:val="false"/>
          <w:color w:val="000000"/>
          <w:sz w:val="28"/>
        </w:rPr>
        <w:t>
</w:t>
      </w:r>
      <w:r>
        <w:rPr>
          <w:rFonts w:ascii="Times New Roman"/>
          <w:b w:val="false"/>
          <w:i w:val="false"/>
          <w:color w:val="0d0d0d"/>
          <w:sz w:val="28"/>
        </w:rPr>
        <w:t>      11. Жүгіну тәртібін және п</w:t>
      </w:r>
      <w:r>
        <w:rPr>
          <w:rFonts w:ascii="Times New Roman"/>
          <w:b w:val="false"/>
          <w:i w:val="false"/>
          <w:color w:val="000000"/>
          <w:sz w:val="28"/>
        </w:rPr>
        <w:t xml:space="preserve">ортал арқылы мемлекеттік қызмет көрсету кезінде көрсетілетін қызметті беруші мен </w:t>
      </w:r>
      <w:r>
        <w:rPr>
          <w:rFonts w:ascii="Times New Roman"/>
          <w:b w:val="false"/>
          <w:i w:val="false"/>
          <w:color w:val="0d0d0d"/>
          <w:sz w:val="28"/>
        </w:rPr>
        <w:t xml:space="preserve">көрсетілетін </w:t>
      </w:r>
      <w:r>
        <w:rPr>
          <w:rFonts w:ascii="Times New Roman"/>
          <w:b w:val="false"/>
          <w:i w:val="false"/>
          <w:color w:val="000000"/>
          <w:sz w:val="28"/>
        </w:rPr>
        <w:t>қызметті алушының рәсімдерінің (іс-қимылдарының) реттілігін сипаттау:</w:t>
      </w:r>
      <w:r>
        <w:br/>
      </w:r>
      <w:r>
        <w:rPr>
          <w:rFonts w:ascii="Times New Roman"/>
          <w:b w:val="false"/>
          <w:i w:val="false"/>
          <w:color w:val="000000"/>
          <w:sz w:val="28"/>
        </w:rPr>
        <w:t>
      1) көрсетілетін қызметті алушы жеке сәйкестендіру нөмірінің (бұдан әрі - ЖСН) және сондай-ақ парольдің (порталда тіркелмеген көрсетілетін қызметті алушылар үшін іске асырылады) көмегімен порталға тіркеледі;</w:t>
      </w:r>
      <w:r>
        <w:br/>
      </w:r>
      <w:r>
        <w:rPr>
          <w:rFonts w:ascii="Times New Roman"/>
          <w:b w:val="false"/>
          <w:i w:val="false"/>
          <w:color w:val="000000"/>
          <w:sz w:val="28"/>
        </w:rPr>
        <w:t>
      2) 1-процесс – көрсетілетін қызметті алу үшін порталда көрсетілетін қызметті алушының ЖСН және паролін (авторизациялау үдерісі) енгізуі;</w:t>
      </w:r>
      <w:r>
        <w:br/>
      </w: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дұрыстығын тексеру;</w:t>
      </w:r>
      <w:r>
        <w:br/>
      </w:r>
      <w:r>
        <w:rPr>
          <w:rFonts w:ascii="Times New Roman"/>
          <w:b w:val="false"/>
          <w:i w:val="false"/>
          <w:color w:val="000000"/>
          <w:sz w:val="28"/>
        </w:rPr>
        <w:t>
      4) 2-процесс - көрсетілетін қызметті алушының мәліметтерінде кемшіліктердің болуына байланысты порталда авторизациялаудан бас тарту туралы дәлелді жауабы жөніндегі хабарламаның қалыптасуы;</w:t>
      </w:r>
      <w:r>
        <w:br/>
      </w:r>
      <w:r>
        <w:rPr>
          <w:rFonts w:ascii="Times New Roman"/>
          <w:b w:val="false"/>
          <w:i w:val="false"/>
          <w:color w:val="000000"/>
          <w:sz w:val="28"/>
        </w:rPr>
        <w:t>
      5) 3-процесс – көрсетілетін қызметті алушы осы Регламентте көрсетілген мемлекеттік көрсетілетін қызметті таңдау, қызметті көрсету үшін экранға сұраныстың нысанын шығару нысанды (мәліметтерді енгізу) және үлгі талаптары мен оның құрылымын ескере отырып, көрсетілетін қызметті алушының нысанды (мәліметтерді енгізу) толтыру, қажетті құжаттардың көшірмелерін электрондық түрде сұраныс нысанына жалғау, сондай-ақ сұранысты куәландыру (қол қою) үшін көрсетілетін қызметті алушы ЭЦҚ тіркеу куәлігін таңдау;</w:t>
      </w:r>
      <w:r>
        <w:br/>
      </w:r>
      <w:r>
        <w:rPr>
          <w:rFonts w:ascii="Times New Roman"/>
          <w:b w:val="false"/>
          <w:i w:val="false"/>
          <w:color w:val="000000"/>
          <w:sz w:val="28"/>
        </w:rPr>
        <w:t>
      6) 2-шарт – порталда ЭЦҚ тіркеу куәлігінің қолданылу мерзімін және қайтарып алынған (күші жойылған) тіркеу куәліктерінің тізімінде жоқтығын, сондай-ақ бірдейлендіру мәліметтерінің (сұраныста көрсетілген ЖСН және ЭЦҚ тіркеу куәлігінде көрсетілген ЖСН арасындағы) сәйкестігін тексеру;</w:t>
      </w:r>
      <w:r>
        <w:br/>
      </w: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туралы дәлелді жауабы жөнінде хабарлама қалыптастыру;</w:t>
      </w:r>
      <w:r>
        <w:br/>
      </w:r>
      <w:r>
        <w:rPr>
          <w:rFonts w:ascii="Times New Roman"/>
          <w:b w:val="false"/>
          <w:i w:val="false"/>
          <w:color w:val="000000"/>
          <w:sz w:val="28"/>
        </w:rPr>
        <w:t>
      8) 5-процесс – көрсетілетін қызметті беруші сұранысты өңдеу үшін ЭҮШ арқылы көрсетілетін қызметті алушымен ЭЦҚ куәландырылған (қол қойылған) электрондық құжаттарын (көрсетілетін қызметті алушының сұранысы) ЭҮАШ АЖО-ға жолдауы;</w:t>
      </w:r>
      <w:r>
        <w:br/>
      </w:r>
      <w:r>
        <w:rPr>
          <w:rFonts w:ascii="Times New Roman"/>
          <w:b w:val="false"/>
          <w:i w:val="false"/>
          <w:color w:val="000000"/>
          <w:sz w:val="28"/>
        </w:rPr>
        <w:t>
      9) 3-шарт – көрсетілетін қызметті беруші көрсетілетін қызметті алушының құжаттарының сәйкестігін тексеруі;</w:t>
      </w:r>
      <w:r>
        <w:br/>
      </w:r>
      <w:r>
        <w:rPr>
          <w:rFonts w:ascii="Times New Roman"/>
          <w:b w:val="false"/>
          <w:i w:val="false"/>
          <w:color w:val="000000"/>
          <w:sz w:val="28"/>
        </w:rPr>
        <w:t>
      10) 6-процесс – көрсетілетін қызметті алушының құжаттар топтамасында кемшіліктердің болуына байланысты сұратылып отырған мемлекеттік көрсетілетін қызметтен бас тарту туралы дәлелді жауабы жөнінде хабарламаны қалыптастыруы;</w:t>
      </w:r>
      <w:r>
        <w:br/>
      </w: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түріндегі хабарлама) алу.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r>
        <w:br/>
      </w:r>
      <w:r>
        <w:rPr>
          <w:rFonts w:ascii="Times New Roman"/>
          <w:b w:val="false"/>
          <w:i w:val="false"/>
          <w:color w:val="000000"/>
          <w:sz w:val="28"/>
        </w:rPr>
        <w:t>
      Портал арқылы мемлекеттік қызмет көрсету кезінде ақпараттық жүйелердің функционалдық өзара іс-қимылдарының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12. Мемлекеттік қызмет көрсету процесінде рәсімдердің (іс-қимылдардың) ретін, көрсетілетін қызметті берушінің құрылымдық бөлімшелердің (қызметкерлердің) және (немесе) рәсімдерінің (іс-қимылдарының) кезекшілігінің толық сипаттамасы, сонымен қатар өзге көрсетілген қызмет берушілермен ХҚО өзара іс-қимыл тәртібінің және мемлекеттік қызмет көрсету процесінде ақпараттық жүйелерді қолдану тәртібінің нақты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13. Мемлекеттік қызмет көрсету мәселелері бойынша көрсетілетін қызметті берушілердің және (немесе) олардың лауазымды адамдарының, ХҚО-ның және (немесе) олардың қызметкерлерінің шешімдеріне, әрекеттеріне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Start w:name="z9" w:id="6"/>
    <w:p>
      <w:pPr>
        <w:spacing w:after="0"/>
        <w:ind w:left="0"/>
        <w:jc w:val="both"/>
      </w:pPr>
      <w:r>
        <w:rPr>
          <w:rFonts w:ascii="Times New Roman"/>
          <w:b w:val="false"/>
          <w:i w:val="false"/>
          <w:color w:val="000000"/>
          <w:sz w:val="28"/>
        </w:rPr>
        <w:t>" 
Жұмыссыз азаматтарды тіркеу</w:t>
      </w:r>
      <w:r>
        <w:br/>
      </w:r>
      <w:r>
        <w:rPr>
          <w:rFonts w:ascii="Times New Roman"/>
          <w:b w:val="false"/>
          <w:i w:val="false"/>
          <w:color w:val="000000"/>
          <w:sz w:val="28"/>
        </w:rPr>
        <w:t>
және есепке қою"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1-қосымша</w:t>
      </w:r>
    </w:p>
    <w:bookmarkEnd w:id="6"/>
    <w:p>
      <w:pPr>
        <w:spacing w:after="0"/>
        <w:ind w:left="0"/>
        <w:jc w:val="left"/>
      </w:pPr>
      <w:r>
        <w:rPr>
          <w:rFonts w:ascii="Times New Roman"/>
          <w:b/>
          <w:i w:val="false"/>
          <w:color w:val="000000"/>
        </w:rPr>
        <w:t xml:space="preserve"> Әр рәсімнің (іс-қимылдың) ұзақтығын</w:t>
      </w:r>
      <w:r>
        <w:br/>
      </w:r>
      <w:r>
        <w:rPr>
          <w:rFonts w:ascii="Times New Roman"/>
          <w:b/>
          <w:i w:val="false"/>
          <w:color w:val="000000"/>
        </w:rPr>
        <w:t>
көрсете отырып, құрылымдық бөлімшелердің</w:t>
      </w:r>
      <w:r>
        <w:br/>
      </w:r>
      <w:r>
        <w:rPr>
          <w:rFonts w:ascii="Times New Roman"/>
          <w:b/>
          <w:i w:val="false"/>
          <w:color w:val="000000"/>
        </w:rPr>
        <w:t>
(қызметкерлердің) арасындағы рәсімдер</w:t>
      </w:r>
      <w:r>
        <w:br/>
      </w:r>
      <w:r>
        <w:rPr>
          <w:rFonts w:ascii="Times New Roman"/>
          <w:b/>
          <w:i w:val="false"/>
          <w:color w:val="000000"/>
        </w:rPr>
        <w:t>
(іс-қимылдар) реттілігін сипаттау</w:t>
      </w:r>
      <w:r>
        <w:br/>
      </w:r>
      <w:r>
        <w:rPr>
          <w:rFonts w:ascii="Times New Roman"/>
          <w:b/>
          <w:i w:val="false"/>
          <w:color w:val="000000"/>
        </w:rPr>
        <w:t>
схемасы</w:t>
      </w:r>
    </w:p>
    <w:p>
      <w:pPr>
        <w:spacing w:after="0"/>
        <w:ind w:left="0"/>
        <w:jc w:val="both"/>
      </w:pPr>
      <w:r>
        <w:drawing>
          <wp:inline distT="0" distB="0" distL="0" distR="0">
            <wp:extent cx="7937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937500" cy="3314700"/>
                    </a:xfrm>
                    <a:prstGeom prst="rect">
                      <a:avLst/>
                    </a:prstGeom>
                  </pic:spPr>
                </pic:pic>
              </a:graphicData>
            </a:graphic>
          </wp:inline>
        </w:drawing>
      </w:r>
    </w:p>
    <w:bookmarkStart w:name="z10" w:id="7"/>
    <w:p>
      <w:pPr>
        <w:spacing w:after="0"/>
        <w:ind w:left="0"/>
        <w:jc w:val="both"/>
      </w:pPr>
      <w:r>
        <w:rPr>
          <w:rFonts w:ascii="Times New Roman"/>
          <w:b w:val="false"/>
          <w:i w:val="false"/>
          <w:color w:val="000000"/>
          <w:sz w:val="28"/>
        </w:rPr>
        <w:t>" 
Жұмыссыз азаматтарды тіркеу</w:t>
      </w:r>
      <w:r>
        <w:br/>
      </w:r>
      <w:r>
        <w:rPr>
          <w:rFonts w:ascii="Times New Roman"/>
          <w:b w:val="false"/>
          <w:i w:val="false"/>
          <w:color w:val="000000"/>
          <w:sz w:val="28"/>
        </w:rPr>
        <w:t>
және есепке қою"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2-қосымша</w:t>
      </w:r>
    </w:p>
    <w:bookmarkEnd w:id="7"/>
    <w:p>
      <w:pPr>
        <w:spacing w:after="0"/>
        <w:ind w:left="0"/>
        <w:jc w:val="left"/>
      </w:pPr>
      <w:r>
        <w:rPr>
          <w:rFonts w:ascii="Times New Roman"/>
          <w:b/>
          <w:i w:val="false"/>
          <w:color w:val="000000"/>
        </w:rPr>
        <w:t xml:space="preserve"> ХҚО арқылы мемлекеттік қызметті көрсету</w:t>
      </w:r>
      <w:r>
        <w:br/>
      </w:r>
      <w:r>
        <w:rPr>
          <w:rFonts w:ascii="Times New Roman"/>
          <w:b/>
          <w:i w:val="false"/>
          <w:color w:val="000000"/>
        </w:rPr>
        <w:t>
кезінде іске қосылатын ақпараттық</w:t>
      </w:r>
      <w:r>
        <w:br/>
      </w:r>
      <w:r>
        <w:rPr>
          <w:rFonts w:ascii="Times New Roman"/>
          <w:b/>
          <w:i w:val="false"/>
          <w:color w:val="000000"/>
        </w:rPr>
        <w:t>
жүйелердің функционалдық өзара іс-қимылдарының</w:t>
      </w:r>
      <w:r>
        <w:br/>
      </w:r>
      <w:r>
        <w:rPr>
          <w:rFonts w:ascii="Times New Roman"/>
          <w:b/>
          <w:i w:val="false"/>
          <w:color w:val="000000"/>
        </w:rPr>
        <w:t>
диаграммасы</w:t>
      </w:r>
    </w:p>
    <w:p>
      <w:pPr>
        <w:spacing w:after="0"/>
        <w:ind w:left="0"/>
        <w:jc w:val="both"/>
      </w:pPr>
      <w:r>
        <w:drawing>
          <wp:inline distT="0" distB="0" distL="0" distR="0">
            <wp:extent cx="75311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31100" cy="3835400"/>
                    </a:xfrm>
                    <a:prstGeom prst="rect">
                      <a:avLst/>
                    </a:prstGeom>
                  </pic:spPr>
                </pic:pic>
              </a:graphicData>
            </a:graphic>
          </wp:inline>
        </w:drawing>
      </w:r>
    </w:p>
    <w:bookmarkStart w:name="z11" w:id="8"/>
    <w:p>
      <w:pPr>
        <w:spacing w:after="0"/>
        <w:ind w:left="0"/>
        <w:jc w:val="both"/>
      </w:pPr>
      <w:r>
        <w:rPr>
          <w:rFonts w:ascii="Times New Roman"/>
          <w:b w:val="false"/>
          <w:i w:val="false"/>
          <w:color w:val="000000"/>
          <w:sz w:val="28"/>
        </w:rPr>
        <w:t>" 
Жұмыссыз азаматтарды тіркеу</w:t>
      </w:r>
      <w:r>
        <w:br/>
      </w:r>
      <w:r>
        <w:rPr>
          <w:rFonts w:ascii="Times New Roman"/>
          <w:b w:val="false"/>
          <w:i w:val="false"/>
          <w:color w:val="000000"/>
          <w:sz w:val="28"/>
        </w:rPr>
        <w:t>
және есепке қою"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3-қосымша</w:t>
      </w:r>
    </w:p>
    <w:bookmarkEnd w:id="8"/>
    <w:p>
      <w:pPr>
        <w:spacing w:after="0"/>
        <w:ind w:left="0"/>
        <w:jc w:val="left"/>
      </w:pPr>
      <w:r>
        <w:rPr>
          <w:rFonts w:ascii="Times New Roman"/>
          <w:b/>
          <w:i w:val="false"/>
          <w:color w:val="000000"/>
        </w:rPr>
        <w:t xml:space="preserve"> Портал арқылы мемлекеттік қызмет көрсетуге</w:t>
      </w:r>
      <w:r>
        <w:br/>
      </w:r>
      <w:r>
        <w:rPr>
          <w:rFonts w:ascii="Times New Roman"/>
          <w:b/>
          <w:i w:val="false"/>
          <w:color w:val="000000"/>
        </w:rPr>
        <w:t>
тартылған ақпараттық жүйелердің функционалдық</w:t>
      </w:r>
      <w:r>
        <w:br/>
      </w:r>
      <w:r>
        <w:rPr>
          <w:rFonts w:ascii="Times New Roman"/>
          <w:b/>
          <w:i w:val="false"/>
          <w:color w:val="000000"/>
        </w:rPr>
        <w:t>
өзара іс-қимылдарының</w:t>
      </w:r>
      <w:r>
        <w:br/>
      </w:r>
      <w:r>
        <w:rPr>
          <w:rFonts w:ascii="Times New Roman"/>
          <w:b/>
          <w:i w:val="false"/>
          <w:color w:val="000000"/>
        </w:rPr>
        <w:t>
диаграммасы</w:t>
      </w:r>
    </w:p>
    <w:p>
      <w:pPr>
        <w:spacing w:after="0"/>
        <w:ind w:left="0"/>
        <w:jc w:val="both"/>
      </w:pPr>
      <w:r>
        <w:drawing>
          <wp:inline distT="0" distB="0" distL="0" distR="0">
            <wp:extent cx="74295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429500" cy="3136900"/>
                    </a:xfrm>
                    <a:prstGeom prst="rect">
                      <a:avLst/>
                    </a:prstGeom>
                  </pic:spPr>
                </pic:pic>
              </a:graphicData>
            </a:graphic>
          </wp:inline>
        </w:drawing>
      </w:r>
    </w:p>
    <w:bookmarkStart w:name="z12" w:id="9"/>
    <w:p>
      <w:pPr>
        <w:spacing w:after="0"/>
        <w:ind w:left="0"/>
        <w:jc w:val="both"/>
      </w:pPr>
      <w:r>
        <w:rPr>
          <w:rFonts w:ascii="Times New Roman"/>
          <w:b w:val="false"/>
          <w:i w:val="false"/>
          <w:color w:val="000000"/>
          <w:sz w:val="28"/>
        </w:rPr>
        <w:t>" 
Жұмыссыз азаматтарды тіркеу</w:t>
      </w:r>
      <w:r>
        <w:br/>
      </w:r>
      <w:r>
        <w:rPr>
          <w:rFonts w:ascii="Times New Roman"/>
          <w:b w:val="false"/>
          <w:i w:val="false"/>
          <w:color w:val="000000"/>
          <w:sz w:val="28"/>
        </w:rPr>
        <w:t>
және есепке қою"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4-қосымша</w:t>
      </w:r>
    </w:p>
    <w:bookmarkEnd w:id="9"/>
    <w:p>
      <w:pPr>
        <w:spacing w:after="0"/>
        <w:ind w:left="0"/>
        <w:jc w:val="left"/>
      </w:pPr>
      <w:r>
        <w:rPr>
          <w:rFonts w:ascii="Times New Roman"/>
          <w:b/>
          <w:i w:val="false"/>
          <w:color w:val="000000"/>
        </w:rPr>
        <w:t xml:space="preserve"> "Жұмыссыз азаматтарға анықтамалар беру"</w:t>
      </w:r>
      <w:r>
        <w:br/>
      </w:r>
      <w:r>
        <w:rPr>
          <w:rFonts w:ascii="Times New Roman"/>
          <w:b/>
          <w:i w:val="false"/>
          <w:color w:val="000000"/>
        </w:rPr>
        <w:t>
мемлекеттік қызметін көрсетудің</w:t>
      </w:r>
      <w:r>
        <w:br/>
      </w:r>
      <w:r>
        <w:rPr>
          <w:rFonts w:ascii="Times New Roman"/>
          <w:b/>
          <w:i w:val="false"/>
          <w:color w:val="000000"/>
        </w:rPr>
        <w:t>
бизнес-процестерінің</w:t>
      </w:r>
      <w:r>
        <w:br/>
      </w:r>
      <w:r>
        <w:rPr>
          <w:rFonts w:ascii="Times New Roman"/>
          <w:b/>
          <w:i w:val="false"/>
          <w:color w:val="000000"/>
        </w:rPr>
        <w:t>
анықтамалығы</w:t>
      </w:r>
    </w:p>
    <w:p>
      <w:pPr>
        <w:spacing w:after="0"/>
        <w:ind w:left="0"/>
        <w:jc w:val="both"/>
      </w:pPr>
      <w:r>
        <w:drawing>
          <wp:inline distT="0" distB="0" distL="0" distR="0">
            <wp:extent cx="86487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648700" cy="3860800"/>
                    </a:xfrm>
                    <a:prstGeom prst="rect">
                      <a:avLst/>
                    </a:prstGeom>
                  </pic:spPr>
                </pic:pic>
              </a:graphicData>
            </a:graphic>
          </wp:inline>
        </w:drawing>
      </w:r>
    </w:p>
    <w:p>
      <w:pPr>
        <w:spacing w:after="0"/>
        <w:ind w:left="0"/>
        <w:jc w:val="both"/>
      </w:pPr>
      <w:r>
        <w:drawing>
          <wp:inline distT="0" distB="0" distL="0" distR="0">
            <wp:extent cx="83566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356600" cy="2413000"/>
                    </a:xfrm>
                    <a:prstGeom prst="rect">
                      <a:avLst/>
                    </a:prstGeom>
                  </pic:spPr>
                </pic:pic>
              </a:graphicData>
            </a:graphic>
          </wp:inline>
        </w:drawing>
      </w:r>
    </w:p>
    <w:bookmarkStart w:name="z13" w:id="10"/>
    <w:p>
      <w:pPr>
        <w:spacing w:after="0"/>
        <w:ind w:left="0"/>
        <w:jc w:val="both"/>
      </w:pPr>
      <w:r>
        <w:rPr>
          <w:rFonts w:ascii="Times New Roman"/>
          <w:b w:val="false"/>
          <w:i w:val="false"/>
          <w:color w:val="000000"/>
          <w:sz w:val="28"/>
        </w:rPr>
        <w:t>
Батыс Қазақстан облысы әкімдігінің</w:t>
      </w:r>
      <w:r>
        <w:br/>
      </w:r>
      <w:r>
        <w:rPr>
          <w:rFonts w:ascii="Times New Roman"/>
          <w:b w:val="false"/>
          <w:i w:val="false"/>
          <w:color w:val="000000"/>
          <w:sz w:val="28"/>
        </w:rPr>
        <w:t>
2014 жылғы 1 шілдедегі № 177</w:t>
      </w:r>
      <w:r>
        <w:br/>
      </w:r>
      <w:r>
        <w:rPr>
          <w:rFonts w:ascii="Times New Roman"/>
          <w:b w:val="false"/>
          <w:i w:val="false"/>
          <w:color w:val="000000"/>
          <w:sz w:val="28"/>
        </w:rPr>
        <w:t>
қаулысымен бекітілген</w:t>
      </w:r>
    </w:p>
    <w:bookmarkEnd w:id="10"/>
    <w:p>
      <w:pPr>
        <w:spacing w:after="0"/>
        <w:ind w:left="0"/>
        <w:jc w:val="left"/>
      </w:pPr>
      <w:r>
        <w:rPr>
          <w:rFonts w:ascii="Times New Roman"/>
          <w:b/>
          <w:i w:val="false"/>
          <w:color w:val="000000"/>
        </w:rPr>
        <w:t xml:space="preserve"> "Семей ядролық сынақ полигонында ядролық</w:t>
      </w:r>
      <w:r>
        <w:br/>
      </w:r>
      <w:r>
        <w:rPr>
          <w:rFonts w:ascii="Times New Roman"/>
          <w:b/>
          <w:i w:val="false"/>
          <w:color w:val="000000"/>
        </w:rPr>
        <w:t>
сынақтардың салдарынан зардап шеккен</w:t>
      </w:r>
      <w:r>
        <w:br/>
      </w:r>
      <w:r>
        <w:rPr>
          <w:rFonts w:ascii="Times New Roman"/>
          <w:b/>
          <w:i w:val="false"/>
          <w:color w:val="000000"/>
        </w:rPr>
        <w:t>
азаматтарды тіркеу және есепке алу,</w:t>
      </w:r>
      <w:r>
        <w:br/>
      </w:r>
      <w:r>
        <w:rPr>
          <w:rFonts w:ascii="Times New Roman"/>
          <w:b/>
          <w:i w:val="false"/>
          <w:color w:val="000000"/>
        </w:rPr>
        <w:t>
біржолғы мемлекеттік ақшалай өтемақы төлеу,</w:t>
      </w:r>
      <w:r>
        <w:br/>
      </w:r>
      <w:r>
        <w:rPr>
          <w:rFonts w:ascii="Times New Roman"/>
          <w:b/>
          <w:i w:val="false"/>
          <w:color w:val="000000"/>
        </w:rPr>
        <w:t>
куәліктер беру" мемлекеттік көрсетілетін қызмет</w:t>
      </w:r>
      <w:r>
        <w:br/>
      </w:r>
      <w:r>
        <w:rPr>
          <w:rFonts w:ascii="Times New Roman"/>
          <w:b/>
          <w:i w:val="false"/>
          <w:color w:val="000000"/>
        </w:rPr>
        <w:t>
регламенті</w:t>
      </w:r>
    </w:p>
    <w:bookmarkStart w:name="z14" w:id="11"/>
    <w:p>
      <w:pPr>
        <w:spacing w:after="0"/>
        <w:ind w:left="0"/>
        <w:jc w:val="left"/>
      </w:pPr>
      <w:r>
        <w:rPr>
          <w:rFonts w:ascii="Times New Roman"/>
          <w:b/>
          <w:i w:val="false"/>
          <w:color w:val="000000"/>
        </w:rPr>
        <w:t xml:space="preserve"> 
1. Жалпы ережелер</w:t>
      </w:r>
    </w:p>
    <w:bookmarkEnd w:id="11"/>
    <w:p>
      <w:pPr>
        <w:spacing w:after="0"/>
        <w:ind w:left="0"/>
        <w:jc w:val="both"/>
      </w:pPr>
      <w:r>
        <w:rPr>
          <w:rFonts w:ascii="Times New Roman"/>
          <w:b w:val="false"/>
          <w:i w:val="false"/>
          <w:color w:val="000000"/>
          <w:sz w:val="28"/>
        </w:rPr>
        <w:t>      1.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қызметі (бұдан әрі – мемлекеттік көрсетілетін қызмет).</w:t>
      </w:r>
      <w:r>
        <w:br/>
      </w:r>
      <w:r>
        <w:rPr>
          <w:rFonts w:ascii="Times New Roman"/>
          <w:b w:val="false"/>
          <w:i w:val="false"/>
          <w:color w:val="000000"/>
          <w:sz w:val="28"/>
        </w:rPr>
        <w:t>
      Мемлекеттік көрсетілетін қызмет Батыс Қазақстан облысының аудандар және облыстық маңызы бар қаланың жұмыспен қамту және әлеуметтік бағдарламалар бөлімдерімен (бұдан әрі – көрсетілетін қызметті беруші) Қазақстан Республикасы Үкіметінің 2014 жылғы 11 наурыздағы № 217 "Халықты әлеуметтік қорғау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 стандартына (бұдан әрі – Стандарт) сәйкес көрсетіледі.</w:t>
      </w:r>
      <w:r>
        <w:br/>
      </w:r>
      <w:r>
        <w:rPr>
          <w:rFonts w:ascii="Times New Roman"/>
          <w:b w:val="false"/>
          <w:i w:val="false"/>
          <w:color w:val="000000"/>
          <w:sz w:val="28"/>
        </w:rPr>
        <w:t>
      Өтініштерді қабылдау және мемлекеттік қызмет көрсетудің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ХҚО) арқылы жүзеге асырылады.</w:t>
      </w:r>
      <w:r>
        <w:br/>
      </w:r>
      <w:r>
        <w:rPr>
          <w:rFonts w:ascii="Times New Roman"/>
          <w:b w:val="false"/>
          <w:i w:val="false"/>
          <w:color w:val="000000"/>
          <w:sz w:val="28"/>
        </w:rPr>
        <w:t>
      2. Мемлекеттік көрсетілетін қызметтің нысаны: қағаз түрінде.</w:t>
      </w:r>
      <w:r>
        <w:br/>
      </w: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3. Мемлекеттік қызмет көрсету нәтижесі:</w:t>
      </w:r>
      <w:r>
        <w:br/>
      </w:r>
      <w:r>
        <w:rPr>
          <w:rFonts w:ascii="Times New Roman"/>
          <w:b w:val="false"/>
          <w:i w:val="false"/>
          <w:color w:val="000000"/>
          <w:sz w:val="28"/>
        </w:rPr>
        <w:t>
      көрсетілетін қызметті беруші және ХҚО қызмет көрсеткен кезде:</w:t>
      </w:r>
      <w:r>
        <w:br/>
      </w:r>
      <w:r>
        <w:rPr>
          <w:rFonts w:ascii="Times New Roman"/>
          <w:b w:val="false"/>
          <w:i w:val="false"/>
          <w:color w:val="000000"/>
          <w:sz w:val="28"/>
        </w:rPr>
        <w:t>
      1) Қазақстан Республикасының азаматтарын Семей ядролық сынақ полигонында ядролық сынақтардың салдарынан зардап шеккендер деп тану туралы шешім (бұдан әрі - тану туралы шешім);</w:t>
      </w:r>
      <w:r>
        <w:br/>
      </w:r>
      <w:r>
        <w:rPr>
          <w:rFonts w:ascii="Times New Roman"/>
          <w:b w:val="false"/>
          <w:i w:val="false"/>
          <w:color w:val="000000"/>
          <w:sz w:val="28"/>
        </w:rPr>
        <w:t>
      2) куәлік немесе оның телнұсқасын беру;</w:t>
      </w:r>
      <w:r>
        <w:br/>
      </w:r>
      <w:r>
        <w:rPr>
          <w:rFonts w:ascii="Times New Roman"/>
          <w:b w:val="false"/>
          <w:i w:val="false"/>
          <w:color w:val="000000"/>
          <w:sz w:val="28"/>
        </w:rPr>
        <w:t>
      зейнетақы төлеу жөніндегі мемлекеттік орталығында (бұдан әрі – ЗТМО):</w:t>
      </w:r>
      <w:r>
        <w:br/>
      </w:r>
      <w:r>
        <w:rPr>
          <w:rFonts w:ascii="Times New Roman"/>
          <w:b w:val="false"/>
          <w:i w:val="false"/>
          <w:color w:val="000000"/>
          <w:sz w:val="28"/>
        </w:rPr>
        <w:t>
      1) көрсетілетін қызметті алушының жеке шотына аудару арқылы өтемақы төлеу;</w:t>
      </w:r>
      <w:r>
        <w:br/>
      </w:r>
      <w:r>
        <w:rPr>
          <w:rFonts w:ascii="Times New Roman"/>
          <w:b w:val="false"/>
          <w:i w:val="false"/>
          <w:color w:val="000000"/>
          <w:sz w:val="28"/>
        </w:rPr>
        <w:t>
      2) бас бостандығынан айыру орындарында жазасын өтеп жүрген көрсетілетін қызметті алушыларға жеке және заңды тұлғалардың ақшасын уақытша орналастыру қолма-қол ақшаны бақылау шоттарына аудару арқылы өтемақы (бұдан әрі – өтемақы) төлеу болып табылады.</w:t>
      </w:r>
      <w:r>
        <w:br/>
      </w:r>
      <w:r>
        <w:rPr>
          <w:rFonts w:ascii="Times New Roman"/>
          <w:b w:val="false"/>
          <w:i w:val="false"/>
          <w:color w:val="000000"/>
          <w:sz w:val="28"/>
        </w:rPr>
        <w:t>
      Мемлекеттік қызмет көрсету нәтижесін ұсыну нысаны: қағаз түрінде.</w:t>
      </w:r>
    </w:p>
    <w:bookmarkStart w:name="z15" w:id="12"/>
    <w:p>
      <w:pPr>
        <w:spacing w:after="0"/>
        <w:ind w:left="0"/>
        <w:jc w:val="left"/>
      </w:pPr>
      <w:r>
        <w:rPr>
          <w:rFonts w:ascii="Times New Roman"/>
          <w:b/>
          <w:i w:val="false"/>
          <w:color w:val="000000"/>
        </w:rPr>
        <w:t xml:space="preserve"> 
2. Мемлекеттік қызмет көрсету процесінде</w:t>
      </w:r>
      <w:r>
        <w:br/>
      </w:r>
      <w:r>
        <w:rPr>
          <w:rFonts w:ascii="Times New Roman"/>
          <w:b/>
          <w:i w:val="false"/>
          <w:color w:val="000000"/>
        </w:rPr>
        <w:t>
құрылымдық бөлімшелер (қызметкерлер) мен</w:t>
      </w:r>
      <w:r>
        <w:br/>
      </w:r>
      <w:r>
        <w:rPr>
          <w:rFonts w:ascii="Times New Roman"/>
          <w:b/>
          <w:i w:val="false"/>
          <w:color w:val="000000"/>
        </w:rPr>
        <w:t>
көрсетілетін қызметті берушінің</w:t>
      </w:r>
      <w:r>
        <w:br/>
      </w:r>
      <w:r>
        <w:rPr>
          <w:rFonts w:ascii="Times New Roman"/>
          <w:b/>
          <w:i w:val="false"/>
          <w:color w:val="000000"/>
        </w:rPr>
        <w:t>
іс-қимыл тәртібін сипаттау</w:t>
      </w:r>
    </w:p>
    <w:bookmarkEnd w:id="12"/>
    <w:p>
      <w:pPr>
        <w:spacing w:after="0"/>
        <w:ind w:left="0"/>
        <w:jc w:val="both"/>
      </w:pPr>
      <w:r>
        <w:rPr>
          <w:rFonts w:ascii="Times New Roman"/>
          <w:b w:val="false"/>
          <w:i w:val="false"/>
          <w:color w:val="000000"/>
          <w:sz w:val="28"/>
        </w:rPr>
        <w:t>      4. Көрсетілетін қызметті берушіге және ХҚО-ға жүгінген кезде мемлекеттік қызметті көрсету бойынша рәсімді (іс-қимылды) бастау үшін негіздеме Стандарттың </w:t>
      </w:r>
      <w:r>
        <w:rPr>
          <w:rFonts w:ascii="Times New Roman"/>
          <w:b w:val="false"/>
          <w:i w:val="false"/>
          <w:color w:val="000000"/>
          <w:sz w:val="28"/>
        </w:rPr>
        <w:t>1</w:t>
      </w:r>
      <w:r>
        <w:rPr>
          <w:rFonts w:ascii="Times New Roman"/>
          <w:b w:val="false"/>
          <w:i w:val="false"/>
          <w:color w:val="000000"/>
          <w:sz w:val="28"/>
        </w:rPr>
        <w:t xml:space="preserve"> және (немесе) </w:t>
      </w:r>
      <w:r>
        <w:rPr>
          <w:rFonts w:ascii="Times New Roman"/>
          <w:b w:val="false"/>
          <w:i w:val="false"/>
          <w:color w:val="000000"/>
          <w:sz w:val="28"/>
        </w:rPr>
        <w:t>2 қосымшаларына</w:t>
      </w:r>
      <w:r>
        <w:rPr>
          <w:rFonts w:ascii="Times New Roman"/>
          <w:b w:val="false"/>
          <w:i w:val="false"/>
          <w:color w:val="000000"/>
          <w:sz w:val="28"/>
        </w:rPr>
        <w:t xml:space="preserve"> сәйкес нысандар бойынша өтініш (бұдан әрі – өтініш)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және оның нәтижесі:</w:t>
      </w:r>
      <w:r>
        <w:br/>
      </w:r>
      <w:r>
        <w:rPr>
          <w:rFonts w:ascii="Times New Roman"/>
          <w:b w:val="false"/>
          <w:i w:val="false"/>
          <w:color w:val="000000"/>
          <w:sz w:val="28"/>
        </w:rPr>
        <w:t>
      1) көрсетілетін қызметті берушінің кеңсе маманы көрсетілетін қызметті алушы Стандарттың </w:t>
      </w:r>
      <w:r>
        <w:rPr>
          <w:rFonts w:ascii="Times New Roman"/>
          <w:b w:val="false"/>
          <w:i w:val="false"/>
          <w:color w:val="000000"/>
          <w:sz w:val="28"/>
        </w:rPr>
        <w:t>9 - тармағында</w:t>
      </w:r>
      <w:r>
        <w:rPr>
          <w:rFonts w:ascii="Times New Roman"/>
          <w:b w:val="false"/>
          <w:i w:val="false"/>
          <w:color w:val="000000"/>
          <w:sz w:val="28"/>
        </w:rPr>
        <w:t xml:space="preserve"> көрсетілген қажетті құжаттарды (бұдан әрі - құжаттар) тапсырған кезден бастап 30 (отыз) минут ішінде оларды қабылдауды және тіркеуді жүзеге асырады.</w:t>
      </w:r>
      <w:r>
        <w:br/>
      </w:r>
      <w:r>
        <w:rPr>
          <w:rFonts w:ascii="Times New Roman"/>
          <w:b w:val="false"/>
          <w:i w:val="false"/>
          <w:color w:val="000000"/>
          <w:sz w:val="28"/>
        </w:rPr>
        <w:t>
      Нәтижесі – құжаттарды көрсетілетін қызметті берушінің басшысына бұрыштама қоюға жолдайды;</w:t>
      </w:r>
      <w:r>
        <w:br/>
      </w:r>
      <w:r>
        <w:rPr>
          <w:rFonts w:ascii="Times New Roman"/>
          <w:b w:val="false"/>
          <w:i w:val="false"/>
          <w:color w:val="000000"/>
          <w:sz w:val="28"/>
        </w:rPr>
        <w:t>
      2) көрсетілетін қызметті берушінің басшысы 1 (бір) жұмыс күні ішінде құжаттармен танысады және көрсетілетін қызметті берушінің жауапты орындаушысын анықтайды.</w:t>
      </w:r>
      <w:r>
        <w:br/>
      </w:r>
      <w:r>
        <w:rPr>
          <w:rFonts w:ascii="Times New Roman"/>
          <w:b w:val="false"/>
          <w:i w:val="false"/>
          <w:color w:val="000000"/>
          <w:sz w:val="28"/>
        </w:rPr>
        <w:t>
      Нәтижесі – құжаттарды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келіп түскен құжаттарды қарайды және мыналарды ресімдейді:</w:t>
      </w:r>
      <w:r>
        <w:br/>
      </w:r>
      <w:r>
        <w:rPr>
          <w:rFonts w:ascii="Times New Roman"/>
          <w:b w:val="false"/>
          <w:i w:val="false"/>
          <w:color w:val="000000"/>
          <w:sz w:val="28"/>
        </w:rPr>
        <w:t>
      17 (он жеті) жұмыс күні ішінде тану туралы шешім;</w:t>
      </w:r>
      <w:r>
        <w:br/>
      </w:r>
      <w:r>
        <w:rPr>
          <w:rFonts w:ascii="Times New Roman"/>
          <w:b w:val="false"/>
          <w:i w:val="false"/>
          <w:color w:val="000000"/>
          <w:sz w:val="28"/>
        </w:rPr>
        <w:t>
      3 (үш) жұмыс күні ішінде куәлік немесе оның телнұсқасын беру;</w:t>
      </w:r>
      <w:r>
        <w:br/>
      </w:r>
      <w:r>
        <w:rPr>
          <w:rFonts w:ascii="Times New Roman"/>
          <w:b w:val="false"/>
          <w:i w:val="false"/>
          <w:color w:val="000000"/>
          <w:sz w:val="28"/>
        </w:rPr>
        <w:t>
      өтемақы төлеу туралы шешім;</w:t>
      </w:r>
      <w:r>
        <w:br/>
      </w:r>
      <w:r>
        <w:rPr>
          <w:rFonts w:ascii="Times New Roman"/>
          <w:b w:val="false"/>
          <w:i w:val="false"/>
          <w:color w:val="000000"/>
          <w:sz w:val="28"/>
        </w:rPr>
        <w:t>
      мемлекеттік қызметті көрсетуден бас тарту туралы дәлелді жауап (бұдан әрі - бас тарту туралы дәлелді жауап).</w:t>
      </w:r>
      <w:r>
        <w:br/>
      </w:r>
      <w:r>
        <w:rPr>
          <w:rFonts w:ascii="Times New Roman"/>
          <w:b w:val="false"/>
          <w:i w:val="false"/>
          <w:color w:val="000000"/>
          <w:sz w:val="28"/>
        </w:rPr>
        <w:t>
      Нәтижесі – ресімделген құжаттарды көрсетілетін қызметті берушінің басшысына қол қою үшін жолдайды;</w:t>
      </w:r>
      <w:r>
        <w:br/>
      </w:r>
      <w:r>
        <w:rPr>
          <w:rFonts w:ascii="Times New Roman"/>
          <w:b w:val="false"/>
          <w:i w:val="false"/>
          <w:color w:val="000000"/>
          <w:sz w:val="28"/>
        </w:rPr>
        <w:t>
      Мемлекеттік қызмет көрсету мерзімі мемлекеттік қызмет көрсету туралы шешім қабылдау үшін қосымша сұраулар, тексерулер жүргізу қажет болған жағдайларда 1 (бір) ай мерзімге ұзартылады.</w:t>
      </w:r>
      <w:r>
        <w:br/>
      </w:r>
      <w:r>
        <w:rPr>
          <w:rFonts w:ascii="Times New Roman"/>
          <w:b w:val="false"/>
          <w:i w:val="false"/>
          <w:color w:val="000000"/>
          <w:sz w:val="28"/>
        </w:rPr>
        <w:t>
      4) көрсетілетін қызметті берушінің басшысы 1 (бір) жұмыс күні ішінде ресімделген құжаттарға қол қояды.</w:t>
      </w:r>
      <w:r>
        <w:br/>
      </w:r>
      <w:r>
        <w:rPr>
          <w:rFonts w:ascii="Times New Roman"/>
          <w:b w:val="false"/>
          <w:i w:val="false"/>
          <w:color w:val="000000"/>
          <w:sz w:val="28"/>
        </w:rPr>
        <w:t>
      Нәтижесі – қол қойылған құжаттарды көрсетілетін қызметті берушінің кеңсесіне жолдайды;</w:t>
      </w:r>
      <w:r>
        <w:br/>
      </w:r>
      <w:r>
        <w:rPr>
          <w:rFonts w:ascii="Times New Roman"/>
          <w:b w:val="false"/>
          <w:i w:val="false"/>
          <w:color w:val="000000"/>
          <w:sz w:val="28"/>
        </w:rPr>
        <w:t>
      5) көрсетілетін қызметті берушінің кеңсе маманы 30 (отыз) минут ішінде қол қойылған құжаттарды тіркейді және көрсетілетін қызметті алушыға мемлекеттік қызмет көрсету нәтижесін береді, ЗТМО-на өтемақы төлеу туралы құжаттарды жолдайды.</w:t>
      </w:r>
      <w:r>
        <w:br/>
      </w:r>
      <w:r>
        <w:rPr>
          <w:rFonts w:ascii="Times New Roman"/>
          <w:b w:val="false"/>
          <w:i w:val="false"/>
          <w:color w:val="000000"/>
          <w:sz w:val="28"/>
        </w:rPr>
        <w:t>
      Нәтижесі – көрсетілетін қызметті алушыға мемлекеттік қызмет көрсету нәтижесін береді, ЗТМО көрсетілетін қызметті алушының жеке шотына аудару арқылы өтемақы төлейді.</w:t>
      </w:r>
    </w:p>
    <w:bookmarkStart w:name="z16" w:id="13"/>
    <w:p>
      <w:pPr>
        <w:spacing w:after="0"/>
        <w:ind w:left="0"/>
        <w:jc w:val="left"/>
      </w:pPr>
      <w:r>
        <w:rPr>
          <w:rFonts w:ascii="Times New Roman"/>
          <w:b/>
          <w:i w:val="false"/>
          <w:color w:val="000000"/>
        </w:rPr>
        <w:t xml:space="preserve"> 
3. Мемлекеттік қызмет көрсету процесінде</w:t>
      </w:r>
      <w:r>
        <w:br/>
      </w:r>
      <w:r>
        <w:rPr>
          <w:rFonts w:ascii="Times New Roman"/>
          <w:b/>
          <w:i w:val="false"/>
          <w:color w:val="000000"/>
        </w:rPr>
        <w:t>
құрылымдық бөлімшелер (қызметкерлер) мен</w:t>
      </w:r>
      <w:r>
        <w:br/>
      </w:r>
      <w:r>
        <w:rPr>
          <w:rFonts w:ascii="Times New Roman"/>
          <w:b/>
          <w:i w:val="false"/>
          <w:color w:val="000000"/>
        </w:rPr>
        <w:t>
көрсетілетін қызметті берушінің өзара</w:t>
      </w:r>
      <w:r>
        <w:br/>
      </w:r>
      <w:r>
        <w:rPr>
          <w:rFonts w:ascii="Times New Roman"/>
          <w:b/>
          <w:i w:val="false"/>
          <w:color w:val="000000"/>
        </w:rPr>
        <w:t>
іс-қимыл тәртібін сипаттау</w:t>
      </w:r>
    </w:p>
    <w:bookmarkEnd w:id="13"/>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маманы;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4) ЗТМО.</w:t>
      </w:r>
      <w:r>
        <w:br/>
      </w:r>
      <w:r>
        <w:rPr>
          <w:rFonts w:ascii="Times New Roman"/>
          <w:b w:val="false"/>
          <w:i w:val="false"/>
          <w:color w:val="000000"/>
          <w:sz w:val="28"/>
        </w:rPr>
        <w:t>
      7. Әр рәсімнің (іс-қимылдың) ұзақтығын көрсете отырып, құрылымдық бөлімшелер арасындағы өзара іс-қимылдың рәсімдер реттілігін сипаттау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көрсетілген (бұдан әрі - Регламент).</w:t>
      </w:r>
    </w:p>
    <w:bookmarkStart w:name="z17" w:id="14"/>
    <w:p>
      <w:pPr>
        <w:spacing w:after="0"/>
        <w:ind w:left="0"/>
        <w:jc w:val="left"/>
      </w:pPr>
      <w:r>
        <w:rPr>
          <w:rFonts w:ascii="Times New Roman"/>
          <w:b/>
          <w:i w:val="false"/>
          <w:color w:val="000000"/>
        </w:rPr>
        <w:t xml:space="preserve"> 
4. ХҚО және (немесе) өзге де көрсетілетін</w:t>
      </w:r>
      <w:r>
        <w:br/>
      </w:r>
      <w:r>
        <w:rPr>
          <w:rFonts w:ascii="Times New Roman"/>
          <w:b/>
          <w:i w:val="false"/>
          <w:color w:val="000000"/>
        </w:rPr>
        <w:t>
қызметті берушілермен өзара іс-қимыл тәртібін,</w:t>
      </w:r>
      <w:r>
        <w:br/>
      </w:r>
      <w:r>
        <w:rPr>
          <w:rFonts w:ascii="Times New Roman"/>
          <w:b/>
          <w:i w:val="false"/>
          <w:color w:val="000000"/>
        </w:rPr>
        <w:t>
сондай-ақ мемлекеттік қызмет көрсету процесінде</w:t>
      </w:r>
      <w:r>
        <w:br/>
      </w:r>
      <w:r>
        <w:rPr>
          <w:rFonts w:ascii="Times New Roman"/>
          <w:b/>
          <w:i w:val="false"/>
          <w:color w:val="000000"/>
        </w:rPr>
        <w:t>
ақпараттық жүйелерді пайдалану тәртібін сипаттау</w:t>
      </w:r>
    </w:p>
    <w:bookmarkEnd w:id="14"/>
    <w:p>
      <w:pPr>
        <w:spacing w:after="0"/>
        <w:ind w:left="0"/>
        <w:jc w:val="both"/>
      </w:pPr>
      <w:r>
        <w:rPr>
          <w:rFonts w:ascii="Times New Roman"/>
          <w:b w:val="false"/>
          <w:i w:val="false"/>
          <w:color w:val="0d0d0d"/>
          <w:sz w:val="28"/>
        </w:rPr>
        <w:t xml:space="preserve">      8. </w:t>
      </w:r>
      <w:r>
        <w:rPr>
          <w:rFonts w:ascii="Times New Roman"/>
          <w:b w:val="false"/>
          <w:i w:val="false"/>
          <w:color w:val="000000"/>
          <w:sz w:val="28"/>
        </w:rPr>
        <w:t>Әрбір рәсімнің ұзақтығын көрсете отырып, ХҚО-ға жүгіну тәртібін сипаттау:</w:t>
      </w:r>
      <w:r>
        <w:br/>
      </w:r>
      <w:r>
        <w:rPr>
          <w:rFonts w:ascii="Times New Roman"/>
          <w:b w:val="false"/>
          <w:i w:val="false"/>
          <w:color w:val="000000"/>
          <w:sz w:val="28"/>
        </w:rPr>
        <w:t>
      1) көрсетілетін қызметті алушы қажетті құжаттар топтамасын және өтінішті ХҚО операторына береді, ол электрондық кезек ретімен "кедергісіз" қызмет көрсету арқылы операциялық залда жүзеге асырылады - 2 (екі) минут ішінде;</w:t>
      </w:r>
      <w:r>
        <w:br/>
      </w:r>
      <w:r>
        <w:rPr>
          <w:rFonts w:ascii="Times New Roman"/>
          <w:b w:val="false"/>
          <w:i w:val="false"/>
          <w:color w:val="000000"/>
          <w:sz w:val="28"/>
        </w:rPr>
        <w:t>
      2) 1-процесс – мемлекеттік көрсетілетін қызметті көрсету үшін ХҚО-ның операторы ХҚО ЫАЖ АЖО логинді және парольді (авторизациялау үдерісі) енгізуі - 1 (бір) минут ішінде;</w:t>
      </w:r>
      <w:r>
        <w:br/>
      </w:r>
      <w:r>
        <w:rPr>
          <w:rFonts w:ascii="Times New Roman"/>
          <w:b w:val="false"/>
          <w:i w:val="false"/>
          <w:color w:val="000000"/>
          <w:sz w:val="28"/>
        </w:rPr>
        <w:t>
      3) 2-процесс – ХҚО-ның операторы мемлекеттік көрсетілетін қызметті таңдауы, экранға мемлекеттік қызметті көрсету үшін сұраныс нысаны шығуы және ХҚО операторы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- 2 (екі) минут ішінде;</w:t>
      </w:r>
      <w:r>
        <w:br/>
      </w: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БНАЖ)–көрсетілетін қызметті алушы өкілінің сенімхат мәліметтері туралы сұрау жолдауы - 2 (екі) минут ішінде;</w:t>
      </w:r>
      <w:r>
        <w:br/>
      </w:r>
      <w:r>
        <w:rPr>
          <w:rFonts w:ascii="Times New Roman"/>
          <w:b w:val="false"/>
          <w:i w:val="false"/>
          <w:color w:val="000000"/>
          <w:sz w:val="28"/>
        </w:rPr>
        <w:t>
      5) 1 шарт - ЖТ МДҚ-нда көрсетілетін қызметті алушы мәліметтерінің және БНАЖ-де сенімхат мәліметтерінің бар болуын тексеруі - 1 (бір) минут ішінде;</w:t>
      </w:r>
      <w:r>
        <w:br/>
      </w:r>
      <w:r>
        <w:rPr>
          <w:rFonts w:ascii="Times New Roman"/>
          <w:b w:val="false"/>
          <w:i w:val="false"/>
          <w:color w:val="000000"/>
          <w:sz w:val="28"/>
        </w:rPr>
        <w:t>
      6) 4-процесс – ЖТ МДҚ-нда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 минут ішінде;</w:t>
      </w:r>
      <w:r>
        <w:br/>
      </w:r>
      <w:r>
        <w:rPr>
          <w:rFonts w:ascii="Times New Roman"/>
          <w:b w:val="false"/>
          <w:i w:val="false"/>
          <w:color w:val="000000"/>
          <w:sz w:val="28"/>
        </w:rPr>
        <w:t>
      7) 5-процесс – электрондық үкіметтің аймақтық шлюзінің автоматтандырылған жұмыс орнына (бұдан әрі – ЭҮАШ АЖО) ЭҮШ арқылы ХҚО операторының электрондық цифрлық қолтаңбасымен куәландырылған (қол қойылған) электрондық құжаттар топтамасын (көрсетілетін қызметті алушының сұранысын) жолдауы - 1(бір) минут ішінде;</w:t>
      </w:r>
      <w:r>
        <w:br/>
      </w:r>
      <w:r>
        <w:rPr>
          <w:rFonts w:ascii="Times New Roman"/>
          <w:b w:val="false"/>
          <w:i w:val="false"/>
          <w:color w:val="000000"/>
          <w:sz w:val="28"/>
        </w:rPr>
        <w:t>
      9. Мемлекеттік қызмет көрсетудің нәтижесін ХҚО арқылы алу процесінің сипаттасы, оның ұзақтығы:</w:t>
      </w:r>
      <w:r>
        <w:br/>
      </w:r>
      <w:r>
        <w:rPr>
          <w:rFonts w:ascii="Times New Roman"/>
          <w:b w:val="false"/>
          <w:i w:val="false"/>
          <w:color w:val="000000"/>
          <w:sz w:val="28"/>
        </w:rPr>
        <w:t>
      1) 6-процесс – электрондық құжат топтамасын ЭҮАШ АЖО-да тіркеуі - 1 (бір) минут ішінде;</w:t>
      </w:r>
      <w:r>
        <w:br/>
      </w:r>
      <w:r>
        <w:rPr>
          <w:rFonts w:ascii="Times New Roman"/>
          <w:b w:val="false"/>
          <w:i w:val="false"/>
          <w:color w:val="000000"/>
          <w:sz w:val="28"/>
        </w:rPr>
        <w:t>
      2) 2 шарт – көрсетілетін қызметті берушінің көрсетілетін қызметті алушы ұсынған құжаттар топтамасының сәйкестігін тексеруі (өңдеуі) - 1 (бір) минут ішінде;</w:t>
      </w:r>
      <w:r>
        <w:br/>
      </w:r>
      <w:r>
        <w:rPr>
          <w:rFonts w:ascii="Times New Roman"/>
          <w:b w:val="false"/>
          <w:i w:val="false"/>
          <w:color w:val="000000"/>
          <w:sz w:val="28"/>
        </w:rPr>
        <w:t>
      3) 7-процесс – көрсетілетін қызметті алушының құжаттар топтамасында кемшіліктердің болуына байланысты сұратылып отырған мемлекеттік көрсетілетін қызметтен бас тарту жөніндегі хабарламаны қалыптастыруы - 1(бір) минут ішінде;</w:t>
      </w:r>
      <w:r>
        <w:br/>
      </w:r>
      <w:r>
        <w:rPr>
          <w:rFonts w:ascii="Times New Roman"/>
          <w:b w:val="false"/>
          <w:i w:val="false"/>
          <w:color w:val="000000"/>
          <w:sz w:val="28"/>
        </w:rPr>
        <w:t>
      4) 8-процесс – көрсетілетін қызметті алушы ХҚО операторы арқылы ЭҮАШ АЖО-нда қалыптастырылған мемлекеттік көрсетілетін қызметтің нәтижесін (хабарламаны немесе бас тарту туралы дәлелді жауапты) алуы - 2 (екі) минут ішінде.</w:t>
      </w:r>
      <w:r>
        <w:br/>
      </w:r>
      <w:r>
        <w:rPr>
          <w:rFonts w:ascii="Times New Roman"/>
          <w:b w:val="false"/>
          <w:i w:val="false"/>
          <w:color w:val="000000"/>
          <w:sz w:val="28"/>
        </w:rPr>
        <w:t>
      ХҚО арқылы мемлекеттік қызметті көрсету кезінде іске қосылатын ақпараттық жүйелердің функционалдық өзара іс-қимылдары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берілген.</w:t>
      </w:r>
      <w:r>
        <w:br/>
      </w:r>
      <w:r>
        <w:rPr>
          <w:rFonts w:ascii="Times New Roman"/>
          <w:b w:val="false"/>
          <w:i w:val="false"/>
          <w:color w:val="000000"/>
          <w:sz w:val="28"/>
        </w:rPr>
        <w:t>
      10. Мемлекеттік қызмет көрсету процесінде рәсімдердің (іс-қимылдардың) ретін, көрсетілетін қызметті берушінің құрылымдық бөлімшелердің (қызметкерлердің) және (немесе) рәсімдерінің (іс-қимылдарының) кезекшілігінің толық сипаттамасы, сонымен қатар өзге көрсетілген қызмет берушілермен ХҚО өзара іс-қимыл тәртібінің және мемлекеттік қызмет көрсету процесінде ақпараттық жүйелерді қолдану тәртібінің нақты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11. Мемлекеттік қызметті көрсету мәселелері бойынша көрсетілетін қызметті берушінің және (немесе) олардың лауазымды адамдарының, ХҚО-лардың және (немесе) олардың қызметкерлерінің шешімдеріне, әрекетіне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Start w:name="z18" w:id="15"/>
    <w:p>
      <w:pPr>
        <w:spacing w:after="0"/>
        <w:ind w:left="0"/>
        <w:jc w:val="both"/>
      </w:pPr>
      <w:r>
        <w:rPr>
          <w:rFonts w:ascii="Times New Roman"/>
          <w:b w:val="false"/>
          <w:i w:val="false"/>
          <w:color w:val="000000"/>
          <w:sz w:val="28"/>
        </w:rPr>
        <w:t>
Семей ядролық сынақтардың салдарынан</w:t>
      </w:r>
      <w:r>
        <w:br/>
      </w:r>
      <w:r>
        <w:rPr>
          <w:rFonts w:ascii="Times New Roman"/>
          <w:b w:val="false"/>
          <w:i w:val="false"/>
          <w:color w:val="000000"/>
          <w:sz w:val="28"/>
        </w:rPr>
        <w:t>
зардап шеккен азаматтарды тіркеу және</w:t>
      </w:r>
      <w:r>
        <w:br/>
      </w:r>
      <w:r>
        <w:rPr>
          <w:rFonts w:ascii="Times New Roman"/>
          <w:b w:val="false"/>
          <w:i w:val="false"/>
          <w:color w:val="000000"/>
          <w:sz w:val="28"/>
        </w:rPr>
        <w:t>
есепке алу, біржолғы мемлекеттік ақшалай</w:t>
      </w:r>
      <w:r>
        <w:br/>
      </w:r>
      <w:r>
        <w:rPr>
          <w:rFonts w:ascii="Times New Roman"/>
          <w:b w:val="false"/>
          <w:i w:val="false"/>
          <w:color w:val="000000"/>
          <w:sz w:val="28"/>
        </w:rPr>
        <w:t>
өтемақы төлеу, куәліктер беру"</w:t>
      </w:r>
      <w:r>
        <w:br/>
      </w:r>
      <w:r>
        <w:rPr>
          <w:rFonts w:ascii="Times New Roman"/>
          <w:b w:val="false"/>
          <w:i w:val="false"/>
          <w:color w:val="000000"/>
          <w:sz w:val="28"/>
        </w:rPr>
        <w:t>
</w:t>
      </w:r>
      <w:r>
        <w:rPr>
          <w:rFonts w:ascii="Times New Roman"/>
          <w:b w:val="false"/>
          <w:i w:val="false"/>
          <w:color w:val="0d0d0d"/>
          <w:sz w:val="28"/>
        </w:rPr>
        <w:t>мемлекеттiк көрсетілетін</w:t>
      </w:r>
      <w:r>
        <w:br/>
      </w:r>
      <w:r>
        <w:rPr>
          <w:rFonts w:ascii="Times New Roman"/>
          <w:b w:val="false"/>
          <w:i w:val="false"/>
          <w:color w:val="000000"/>
          <w:sz w:val="28"/>
        </w:rPr>
        <w:t>
</w:t>
      </w:r>
      <w:r>
        <w:rPr>
          <w:rFonts w:ascii="Times New Roman"/>
          <w:b w:val="false"/>
          <w:i w:val="false"/>
          <w:color w:val="0d0d0d"/>
          <w:sz w:val="28"/>
        </w:rPr>
        <w:t>қызмет Регламентіне</w:t>
      </w:r>
      <w:r>
        <w:br/>
      </w:r>
      <w:r>
        <w:rPr>
          <w:rFonts w:ascii="Times New Roman"/>
          <w:b w:val="false"/>
          <w:i w:val="false"/>
          <w:color w:val="000000"/>
          <w:sz w:val="28"/>
        </w:rPr>
        <w:t>
</w:t>
      </w:r>
      <w:r>
        <w:rPr>
          <w:rFonts w:ascii="Times New Roman"/>
          <w:b w:val="false"/>
          <w:i w:val="false"/>
          <w:color w:val="0d0d0d"/>
          <w:sz w:val="28"/>
        </w:rPr>
        <w:t>1-қосымша</w:t>
      </w:r>
    </w:p>
    <w:bookmarkEnd w:id="15"/>
    <w:p>
      <w:pPr>
        <w:spacing w:after="0"/>
        <w:ind w:left="0"/>
        <w:jc w:val="left"/>
      </w:pPr>
      <w:r>
        <w:rPr>
          <w:rFonts w:ascii="Times New Roman"/>
          <w:b/>
          <w:i w:val="false"/>
          <w:color w:val="000000"/>
        </w:rPr>
        <w:t xml:space="preserve"> Әр рәсімнің (іс-қимылдың) ұзақтығын көрсете</w:t>
      </w:r>
      <w:r>
        <w:br/>
      </w:r>
      <w:r>
        <w:rPr>
          <w:rFonts w:ascii="Times New Roman"/>
          <w:b/>
          <w:i w:val="false"/>
          <w:color w:val="000000"/>
        </w:rPr>
        <w:t>
отырып, құрылымдық бөлімшелердің</w:t>
      </w:r>
      <w:r>
        <w:br/>
      </w:r>
      <w:r>
        <w:rPr>
          <w:rFonts w:ascii="Times New Roman"/>
          <w:b/>
          <w:i w:val="false"/>
          <w:color w:val="000000"/>
        </w:rPr>
        <w:t>
(қызметкерлердің) арасындағы рәсімдер</w:t>
      </w:r>
      <w:r>
        <w:br/>
      </w:r>
      <w:r>
        <w:rPr>
          <w:rFonts w:ascii="Times New Roman"/>
          <w:b/>
          <w:i w:val="false"/>
          <w:color w:val="000000"/>
        </w:rPr>
        <w:t>
(іс-қимылдар) реттілігін сипаттау</w:t>
      </w:r>
      <w:r>
        <w:br/>
      </w:r>
      <w:r>
        <w:rPr>
          <w:rFonts w:ascii="Times New Roman"/>
          <w:b/>
          <w:i w:val="false"/>
          <w:color w:val="000000"/>
        </w:rPr>
        <w:t>
схемасы</w:t>
      </w:r>
    </w:p>
    <w:p>
      <w:pPr>
        <w:spacing w:after="0"/>
        <w:ind w:left="0"/>
        <w:jc w:val="both"/>
      </w:pPr>
      <w:r>
        <w:drawing>
          <wp:inline distT="0" distB="0" distL="0" distR="0">
            <wp:extent cx="78486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48600" cy="3683000"/>
                    </a:xfrm>
                    <a:prstGeom prst="rect">
                      <a:avLst/>
                    </a:prstGeom>
                  </pic:spPr>
                </pic:pic>
              </a:graphicData>
            </a:graphic>
          </wp:inline>
        </w:drawing>
      </w:r>
    </w:p>
    <w:bookmarkStart w:name="z19" w:id="16"/>
    <w:p>
      <w:pPr>
        <w:spacing w:after="0"/>
        <w:ind w:left="0"/>
        <w:jc w:val="both"/>
      </w:pPr>
      <w:r>
        <w:rPr>
          <w:rFonts w:ascii="Times New Roman"/>
          <w:b w:val="false"/>
          <w:i w:val="false"/>
          <w:color w:val="000000"/>
          <w:sz w:val="28"/>
        </w:rPr>
        <w:t>
Семей ядролық сынақтардың салдарынан</w:t>
      </w:r>
      <w:r>
        <w:br/>
      </w:r>
      <w:r>
        <w:rPr>
          <w:rFonts w:ascii="Times New Roman"/>
          <w:b w:val="false"/>
          <w:i w:val="false"/>
          <w:color w:val="000000"/>
          <w:sz w:val="28"/>
        </w:rPr>
        <w:t>
зардап шеккен азаматтарды тіркеу және</w:t>
      </w:r>
      <w:r>
        <w:br/>
      </w:r>
      <w:r>
        <w:rPr>
          <w:rFonts w:ascii="Times New Roman"/>
          <w:b w:val="false"/>
          <w:i w:val="false"/>
          <w:color w:val="000000"/>
          <w:sz w:val="28"/>
        </w:rPr>
        <w:t>
есепке алу, біржолғы мемлекеттік ақшалай</w:t>
      </w:r>
      <w:r>
        <w:br/>
      </w:r>
      <w:r>
        <w:rPr>
          <w:rFonts w:ascii="Times New Roman"/>
          <w:b w:val="false"/>
          <w:i w:val="false"/>
          <w:color w:val="000000"/>
          <w:sz w:val="28"/>
        </w:rPr>
        <w:t>
өтемақы төлеу, куәліктер беру"</w:t>
      </w:r>
      <w:r>
        <w:br/>
      </w:r>
      <w:r>
        <w:rPr>
          <w:rFonts w:ascii="Times New Roman"/>
          <w:b w:val="false"/>
          <w:i w:val="false"/>
          <w:color w:val="000000"/>
          <w:sz w:val="28"/>
        </w:rPr>
        <w:t>
</w:t>
      </w:r>
      <w:r>
        <w:rPr>
          <w:rFonts w:ascii="Times New Roman"/>
          <w:b w:val="false"/>
          <w:i w:val="false"/>
          <w:color w:val="0d0d0d"/>
          <w:sz w:val="28"/>
        </w:rPr>
        <w:t>мемлекеттiк көрсетілетін</w:t>
      </w:r>
      <w:r>
        <w:br/>
      </w:r>
      <w:r>
        <w:rPr>
          <w:rFonts w:ascii="Times New Roman"/>
          <w:b w:val="false"/>
          <w:i w:val="false"/>
          <w:color w:val="000000"/>
          <w:sz w:val="28"/>
        </w:rPr>
        <w:t>
</w:t>
      </w:r>
      <w:r>
        <w:rPr>
          <w:rFonts w:ascii="Times New Roman"/>
          <w:b w:val="false"/>
          <w:i w:val="false"/>
          <w:color w:val="0d0d0d"/>
          <w:sz w:val="28"/>
        </w:rPr>
        <w:t>қызмет Регламентіне</w:t>
      </w:r>
      <w:r>
        <w:br/>
      </w:r>
      <w:r>
        <w:rPr>
          <w:rFonts w:ascii="Times New Roman"/>
          <w:b w:val="false"/>
          <w:i w:val="false"/>
          <w:color w:val="000000"/>
          <w:sz w:val="28"/>
        </w:rPr>
        <w:t>
</w:t>
      </w:r>
      <w:r>
        <w:rPr>
          <w:rFonts w:ascii="Times New Roman"/>
          <w:b w:val="false"/>
          <w:i w:val="false"/>
          <w:color w:val="0d0d0d"/>
          <w:sz w:val="28"/>
        </w:rPr>
        <w:t>2-қосымша</w:t>
      </w:r>
    </w:p>
    <w:bookmarkEnd w:id="16"/>
    <w:p>
      <w:pPr>
        <w:spacing w:after="0"/>
        <w:ind w:left="0"/>
        <w:jc w:val="left"/>
      </w:pPr>
      <w:r>
        <w:rPr>
          <w:rFonts w:ascii="Times New Roman"/>
          <w:b/>
          <w:i w:val="false"/>
          <w:color w:val="000000"/>
        </w:rPr>
        <w:t xml:space="preserve"> ХҚО арқылы мемлекеттік қызметті көрсету</w:t>
      </w:r>
      <w:r>
        <w:br/>
      </w:r>
      <w:r>
        <w:rPr>
          <w:rFonts w:ascii="Times New Roman"/>
          <w:b/>
          <w:i w:val="false"/>
          <w:color w:val="000000"/>
        </w:rPr>
        <w:t>
кезінде іске қосылатын ақпараттық жүйелердің</w:t>
      </w:r>
      <w:r>
        <w:br/>
      </w:r>
      <w:r>
        <w:rPr>
          <w:rFonts w:ascii="Times New Roman"/>
          <w:b/>
          <w:i w:val="false"/>
          <w:color w:val="000000"/>
        </w:rPr>
        <w:t>
функционалдық өзара іс-қимылдарының</w:t>
      </w:r>
      <w:r>
        <w:br/>
      </w:r>
      <w:r>
        <w:rPr>
          <w:rFonts w:ascii="Times New Roman"/>
          <w:b/>
          <w:i w:val="false"/>
          <w:color w:val="000000"/>
        </w:rPr>
        <w:t>
диаграммасы</w:t>
      </w:r>
    </w:p>
    <w:p>
      <w:pPr>
        <w:spacing w:after="0"/>
        <w:ind w:left="0"/>
        <w:jc w:val="both"/>
      </w:pPr>
      <w:r>
        <w:drawing>
          <wp:inline distT="0" distB="0" distL="0" distR="0">
            <wp:extent cx="72009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200900" cy="3835400"/>
                    </a:xfrm>
                    <a:prstGeom prst="rect">
                      <a:avLst/>
                    </a:prstGeom>
                  </pic:spPr>
                </pic:pic>
              </a:graphicData>
            </a:graphic>
          </wp:inline>
        </w:drawing>
      </w:r>
    </w:p>
    <w:bookmarkStart w:name="z20" w:id="17"/>
    <w:p>
      <w:pPr>
        <w:spacing w:after="0"/>
        <w:ind w:left="0"/>
        <w:jc w:val="both"/>
      </w:pPr>
      <w:r>
        <w:rPr>
          <w:rFonts w:ascii="Times New Roman"/>
          <w:b w:val="false"/>
          <w:i w:val="false"/>
          <w:color w:val="000000"/>
          <w:sz w:val="28"/>
        </w:rPr>
        <w:t>
Семей ядролық сынақтардың салдарынан</w:t>
      </w:r>
      <w:r>
        <w:br/>
      </w:r>
      <w:r>
        <w:rPr>
          <w:rFonts w:ascii="Times New Roman"/>
          <w:b w:val="false"/>
          <w:i w:val="false"/>
          <w:color w:val="000000"/>
          <w:sz w:val="28"/>
        </w:rPr>
        <w:t>
зардап шеккен азаматтарды тіркеу және</w:t>
      </w:r>
      <w:r>
        <w:br/>
      </w:r>
      <w:r>
        <w:rPr>
          <w:rFonts w:ascii="Times New Roman"/>
          <w:b w:val="false"/>
          <w:i w:val="false"/>
          <w:color w:val="000000"/>
          <w:sz w:val="28"/>
        </w:rPr>
        <w:t>
есепке алу, біржолғы мемлекеттік ақшалай</w:t>
      </w:r>
      <w:r>
        <w:br/>
      </w:r>
      <w:r>
        <w:rPr>
          <w:rFonts w:ascii="Times New Roman"/>
          <w:b w:val="false"/>
          <w:i w:val="false"/>
          <w:color w:val="000000"/>
          <w:sz w:val="28"/>
        </w:rPr>
        <w:t>
өтемақы төлеу, куәліктер беру"</w:t>
      </w:r>
      <w:r>
        <w:br/>
      </w:r>
      <w:r>
        <w:rPr>
          <w:rFonts w:ascii="Times New Roman"/>
          <w:b w:val="false"/>
          <w:i w:val="false"/>
          <w:color w:val="000000"/>
          <w:sz w:val="28"/>
        </w:rPr>
        <w:t>
</w:t>
      </w:r>
      <w:r>
        <w:rPr>
          <w:rFonts w:ascii="Times New Roman"/>
          <w:b w:val="false"/>
          <w:i w:val="false"/>
          <w:color w:val="0d0d0d"/>
          <w:sz w:val="28"/>
        </w:rPr>
        <w:t>мемлекеттiк көрсетілетін</w:t>
      </w:r>
      <w:r>
        <w:br/>
      </w:r>
      <w:r>
        <w:rPr>
          <w:rFonts w:ascii="Times New Roman"/>
          <w:b w:val="false"/>
          <w:i w:val="false"/>
          <w:color w:val="000000"/>
          <w:sz w:val="28"/>
        </w:rPr>
        <w:t>
</w:t>
      </w:r>
      <w:r>
        <w:rPr>
          <w:rFonts w:ascii="Times New Roman"/>
          <w:b w:val="false"/>
          <w:i w:val="false"/>
          <w:color w:val="0d0d0d"/>
          <w:sz w:val="28"/>
        </w:rPr>
        <w:t>қызмет Регламентіне</w:t>
      </w:r>
      <w:r>
        <w:br/>
      </w:r>
      <w:r>
        <w:rPr>
          <w:rFonts w:ascii="Times New Roman"/>
          <w:b w:val="false"/>
          <w:i w:val="false"/>
          <w:color w:val="000000"/>
          <w:sz w:val="28"/>
        </w:rPr>
        <w:t>
</w:t>
      </w:r>
      <w:r>
        <w:rPr>
          <w:rFonts w:ascii="Times New Roman"/>
          <w:b w:val="false"/>
          <w:i w:val="false"/>
          <w:color w:val="0d0d0d"/>
          <w:sz w:val="28"/>
        </w:rPr>
        <w:t>3-қосымша</w:t>
      </w:r>
    </w:p>
    <w:bookmarkEnd w:id="17"/>
    <w:p>
      <w:pPr>
        <w:spacing w:after="0"/>
        <w:ind w:left="0"/>
        <w:jc w:val="left"/>
      </w:pPr>
      <w:r>
        <w:rPr>
          <w:rFonts w:ascii="Times New Roman"/>
          <w:b/>
          <w:i w:val="false"/>
          <w:color w:val="000000"/>
        </w:rPr>
        <w:t xml:space="preserve"> "Семей ядролық сынақ полигонында ядролық</w:t>
      </w:r>
      <w:r>
        <w:br/>
      </w:r>
      <w:r>
        <w:rPr>
          <w:rFonts w:ascii="Times New Roman"/>
          <w:b/>
          <w:i w:val="false"/>
          <w:color w:val="000000"/>
        </w:rPr>
        <w:t>
сынақтардың салдарынан зардап шеккен азаматтарды</w:t>
      </w:r>
      <w:r>
        <w:br/>
      </w:r>
      <w:r>
        <w:rPr>
          <w:rFonts w:ascii="Times New Roman"/>
          <w:b/>
          <w:i w:val="false"/>
          <w:color w:val="000000"/>
        </w:rPr>
        <w:t>
тіркеу және есепке алу, біржолғы мемлекеттік</w:t>
      </w:r>
      <w:r>
        <w:br/>
      </w:r>
      <w:r>
        <w:rPr>
          <w:rFonts w:ascii="Times New Roman"/>
          <w:b/>
          <w:i w:val="false"/>
          <w:color w:val="000000"/>
        </w:rPr>
        <w:t>
ақшалай өтемақы төлеу, куәліктер беру"</w:t>
      </w:r>
      <w:r>
        <w:br/>
      </w:r>
      <w:r>
        <w:rPr>
          <w:rFonts w:ascii="Times New Roman"/>
          <w:b/>
          <w:i w:val="false"/>
          <w:color w:val="000000"/>
        </w:rPr>
        <w:t>
мемлекеттік қызметін көрсетудің</w:t>
      </w:r>
      <w:r>
        <w:br/>
      </w:r>
      <w:r>
        <w:rPr>
          <w:rFonts w:ascii="Times New Roman"/>
          <w:b/>
          <w:i w:val="false"/>
          <w:color w:val="000000"/>
        </w:rPr>
        <w:t>
бизнес-процестерінің</w:t>
      </w:r>
      <w:r>
        <w:br/>
      </w:r>
      <w:r>
        <w:rPr>
          <w:rFonts w:ascii="Times New Roman"/>
          <w:b/>
          <w:i w:val="false"/>
          <w:color w:val="000000"/>
        </w:rPr>
        <w:t>
анықтамалығы</w:t>
      </w:r>
    </w:p>
    <w:p>
      <w:pPr>
        <w:spacing w:after="0"/>
        <w:ind w:left="0"/>
        <w:jc w:val="both"/>
      </w:pPr>
      <w:r>
        <w:drawing>
          <wp:inline distT="0" distB="0" distL="0" distR="0">
            <wp:extent cx="86487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648700" cy="3683000"/>
                    </a:xfrm>
                    <a:prstGeom prst="rect">
                      <a:avLst/>
                    </a:prstGeom>
                  </pic:spPr>
                </pic:pic>
              </a:graphicData>
            </a:graphic>
          </wp:inline>
        </w:drawing>
      </w:r>
    </w:p>
    <w:p>
      <w:pPr>
        <w:spacing w:after="0"/>
        <w:ind w:left="0"/>
        <w:jc w:val="both"/>
      </w:pPr>
      <w:r>
        <w:drawing>
          <wp:inline distT="0" distB="0" distL="0" distR="0">
            <wp:extent cx="69342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934200" cy="3149600"/>
                    </a:xfrm>
                    <a:prstGeom prst="rect">
                      <a:avLst/>
                    </a:prstGeom>
                  </pic:spPr>
                </pic:pic>
              </a:graphicData>
            </a:graphic>
          </wp:inline>
        </w:drawing>
      </w:r>
    </w:p>
    <w:bookmarkStart w:name="z21" w:id="18"/>
    <w:p>
      <w:pPr>
        <w:spacing w:after="0"/>
        <w:ind w:left="0"/>
        <w:jc w:val="both"/>
      </w:pPr>
      <w:r>
        <w:rPr>
          <w:rFonts w:ascii="Times New Roman"/>
          <w:b w:val="false"/>
          <w:i w:val="false"/>
          <w:color w:val="000000"/>
          <w:sz w:val="28"/>
        </w:rPr>
        <w:t>
Батыс Қазақстан облысы әкімдігінің</w:t>
      </w:r>
      <w:r>
        <w:br/>
      </w:r>
      <w:r>
        <w:rPr>
          <w:rFonts w:ascii="Times New Roman"/>
          <w:b w:val="false"/>
          <w:i w:val="false"/>
          <w:color w:val="000000"/>
          <w:sz w:val="28"/>
        </w:rPr>
        <w:t>
2014 жылғы 1 шілдедегі № 177</w:t>
      </w:r>
      <w:r>
        <w:br/>
      </w:r>
      <w:r>
        <w:rPr>
          <w:rFonts w:ascii="Times New Roman"/>
          <w:b w:val="false"/>
          <w:i w:val="false"/>
          <w:color w:val="000000"/>
          <w:sz w:val="28"/>
        </w:rPr>
        <w:t>
қаулысымен бекітілген</w:t>
      </w:r>
    </w:p>
    <w:bookmarkEnd w:id="18"/>
    <w:p>
      <w:pPr>
        <w:spacing w:after="0"/>
        <w:ind w:left="0"/>
        <w:jc w:val="left"/>
      </w:pPr>
      <w:r>
        <w:rPr>
          <w:rFonts w:ascii="Times New Roman"/>
          <w:b/>
          <w:i w:val="false"/>
          <w:color w:val="000000"/>
        </w:rPr>
        <w:t xml:space="preserve"> "Жұмыссыз азаматтарға анықтамалар беру"</w:t>
      </w:r>
      <w:r>
        <w:br/>
      </w:r>
      <w:r>
        <w:rPr>
          <w:rFonts w:ascii="Times New Roman"/>
          <w:b/>
          <w:i w:val="false"/>
          <w:color w:val="000000"/>
        </w:rPr>
        <w:t>
мемлекеттік көрсетілетін қызмет</w:t>
      </w:r>
      <w:r>
        <w:br/>
      </w:r>
      <w:r>
        <w:rPr>
          <w:rFonts w:ascii="Times New Roman"/>
          <w:b/>
          <w:i w:val="false"/>
          <w:color w:val="000000"/>
        </w:rPr>
        <w:t>
регламенті</w:t>
      </w:r>
    </w:p>
    <w:bookmarkStart w:name="z22" w:id="19"/>
    <w:p>
      <w:pPr>
        <w:spacing w:after="0"/>
        <w:ind w:left="0"/>
        <w:jc w:val="left"/>
      </w:pPr>
      <w:r>
        <w:rPr>
          <w:rFonts w:ascii="Times New Roman"/>
          <w:b/>
          <w:i w:val="false"/>
          <w:color w:val="000000"/>
        </w:rPr>
        <w:t xml:space="preserve"> 
1. Жалпы ережелер</w:t>
      </w:r>
    </w:p>
    <w:bookmarkEnd w:id="19"/>
    <w:p>
      <w:pPr>
        <w:spacing w:after="0"/>
        <w:ind w:left="0"/>
        <w:jc w:val="both"/>
      </w:pPr>
      <w:r>
        <w:rPr>
          <w:rFonts w:ascii="Times New Roman"/>
          <w:b w:val="false"/>
          <w:i w:val="false"/>
          <w:color w:val="000000"/>
          <w:sz w:val="28"/>
        </w:rPr>
        <w:t>      1. "Жұмыссыз азаматтарға анықтамалар беру" мемлекеттік көрсетілетін қызметі (бұдан әрі – мемлекеттік көрсетілетін қызмет).</w:t>
      </w:r>
      <w:r>
        <w:br/>
      </w:r>
      <w:r>
        <w:rPr>
          <w:rFonts w:ascii="Times New Roman"/>
          <w:b w:val="false"/>
          <w:i w:val="false"/>
          <w:color w:val="000000"/>
          <w:sz w:val="28"/>
        </w:rPr>
        <w:t>
      Мемлекеттік көрсетілетін қызмет Батыс Қазақстан облысының аудандар және облыстық маңызы бар қаланың жұмыспен қамту және әлеуметтік бағдарламалар бөлімдерімен (бұдан әрі – көрсетілетін қызметті беруші) "Халықты әлеуметтік қорғау саласындағы мемлекеттік көрсетілетін қызметтер стандарттарын бекіту туралы" 2014 жылғы 11 наурыздағы № 217 Қазақстан Республикасы Үкіметінің </w:t>
      </w:r>
      <w:r>
        <w:rPr>
          <w:rFonts w:ascii="Times New Roman"/>
          <w:b w:val="false"/>
          <w:i w:val="false"/>
          <w:color w:val="000000"/>
          <w:sz w:val="28"/>
        </w:rPr>
        <w:t>қаулысымен</w:t>
      </w:r>
      <w:r>
        <w:rPr>
          <w:rFonts w:ascii="Times New Roman"/>
          <w:b w:val="false"/>
          <w:i w:val="false"/>
          <w:color w:val="000000"/>
          <w:sz w:val="28"/>
        </w:rPr>
        <w:t xml:space="preserve"> бекітілген "Жұмыссыз азаматтарға анықтамалар беру" мемлекеттік көрсетілетін қызмет стандартына (бұдан әрі - Стандарт) сәйкес көрсетіледі.</w:t>
      </w:r>
      <w:r>
        <w:br/>
      </w:r>
      <w:r>
        <w:rPr>
          <w:rFonts w:ascii="Times New Roman"/>
          <w:b w:val="false"/>
          <w:i w:val="false"/>
          <w:color w:val="000000"/>
          <w:sz w:val="28"/>
        </w:rPr>
        <w:t>
      Өтініштерді қабылдау және мемлекеттік қызметті көрсетудің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3) "электрондық үкіметтің" www.egov.kz веб-порталы (бұдан әрі – портал) арқылы жүзеге асырылады.</w:t>
      </w:r>
      <w:r>
        <w:br/>
      </w:r>
      <w:r>
        <w:rPr>
          <w:rFonts w:ascii="Times New Roman"/>
          <w:b w:val="false"/>
          <w:i w:val="false"/>
          <w:color w:val="000000"/>
          <w:sz w:val="28"/>
        </w:rPr>
        <w:t>
      2. Мемлекеттік көрсетілетін қызмет нысаны: электрондық (толық автоматтандырылған) және (немесе) қағаз түрінде.</w:t>
      </w:r>
      <w:r>
        <w:br/>
      </w:r>
      <w:r>
        <w:rPr>
          <w:rFonts w:ascii="Times New Roman"/>
          <w:b w:val="false"/>
          <w:i w:val="false"/>
          <w:color w:val="000000"/>
          <w:sz w:val="28"/>
        </w:rPr>
        <w:t>
      Мемлекеттік көрсетілетін қызмет жеке тұлғаларға (бұдан әрі – көрсетілетін қызметті алушы) тегін көрсетіледі.</w:t>
      </w:r>
      <w:r>
        <w:br/>
      </w:r>
      <w:r>
        <w:rPr>
          <w:rFonts w:ascii="Times New Roman"/>
          <w:b w:val="false"/>
          <w:i w:val="false"/>
          <w:color w:val="000000"/>
          <w:sz w:val="28"/>
        </w:rPr>
        <w:t>
      3. Мемлекеттік қызметті көрсету нәтижесі – жұмыссыз ретінде тіркеу туралы анықтама (бұдан әрі – анықтама) немесе мемлекеттік қызмет көрсетуден бас тарту туралы дәлелді жауап (бұдан әрі - бас тарту туралы дәлелді жауап).</w:t>
      </w:r>
      <w:r>
        <w:br/>
      </w:r>
      <w:r>
        <w:rPr>
          <w:rFonts w:ascii="Times New Roman"/>
          <w:b w:val="false"/>
          <w:i w:val="false"/>
          <w:color w:val="000000"/>
          <w:sz w:val="28"/>
        </w:rPr>
        <w:t>
      4. Мемлекеттік қызметті көрсету мерзімі:</w:t>
      </w:r>
      <w:r>
        <w:br/>
      </w:r>
      <w:r>
        <w:rPr>
          <w:rFonts w:ascii="Times New Roman"/>
          <w:b w:val="false"/>
          <w:i w:val="false"/>
          <w:color w:val="000000"/>
          <w:sz w:val="28"/>
        </w:rPr>
        <w:t>
      1) көрсетілетін қызметті берушіге тапсырған сәттен бастап – 10 (он) минут ішінде;</w:t>
      </w:r>
      <w:r>
        <w:br/>
      </w:r>
      <w:r>
        <w:rPr>
          <w:rFonts w:ascii="Times New Roman"/>
          <w:b w:val="false"/>
          <w:i w:val="false"/>
          <w:color w:val="000000"/>
          <w:sz w:val="28"/>
        </w:rPr>
        <w:t>
      ХҚО-ға және порталға – 15 (он бес) минут;</w:t>
      </w:r>
      <w:r>
        <w:br/>
      </w:r>
      <w:r>
        <w:rPr>
          <w:rFonts w:ascii="Times New Roman"/>
          <w:b w:val="false"/>
          <w:i w:val="false"/>
          <w:color w:val="000000"/>
          <w:sz w:val="28"/>
        </w:rPr>
        <w:t>
      2) көрсетілетін қызметті алушы көрсетілетін қызмет берушіге жүгінген күні сол жерде көрсетілетін мемлекеттік қызметті алғанға дейін кезекте күтудің рұқсат етілген ең ұзақ уақыты бір көрсетілетін қызметті алушыға қызмет көрсетуге 10 (он) минуттан асырмай есептегенде, кезектегі адамдардың санына байланысты болады;</w:t>
      </w:r>
      <w:r>
        <w:br/>
      </w:r>
      <w:r>
        <w:rPr>
          <w:rFonts w:ascii="Times New Roman"/>
          <w:b w:val="false"/>
          <w:i w:val="false"/>
          <w:color w:val="000000"/>
          <w:sz w:val="28"/>
        </w:rPr>
        <w:t>
      ХҚО-ға және порталға жүгінген кезде – бір көрсетілетін қызметті алушыға қызмет көрсету 15 (он бес) минуттан аспайды;</w:t>
      </w:r>
      <w:r>
        <w:br/>
      </w:r>
      <w:r>
        <w:rPr>
          <w:rFonts w:ascii="Times New Roman"/>
          <w:b w:val="false"/>
          <w:i w:val="false"/>
          <w:color w:val="000000"/>
          <w:sz w:val="28"/>
        </w:rPr>
        <w:t>
      3) көрсетілетін қызметті берушімен көрсетілетін қызметті алушыға қызмет көрсетудің рұқсат етілген ең ұзақ уақыты – 10 (он) минуттан аспайды;</w:t>
      </w:r>
      <w:r>
        <w:br/>
      </w:r>
      <w:r>
        <w:rPr>
          <w:rFonts w:ascii="Times New Roman"/>
          <w:b w:val="false"/>
          <w:i w:val="false"/>
          <w:color w:val="000000"/>
          <w:sz w:val="28"/>
        </w:rPr>
        <w:t>
      ХҚО-ға және порталға жүгінген кезде – 15 (он бес) минуттан аспайды.</w:t>
      </w:r>
    </w:p>
    <w:bookmarkStart w:name="z23" w:id="20"/>
    <w:p>
      <w:pPr>
        <w:spacing w:after="0"/>
        <w:ind w:left="0"/>
        <w:jc w:val="left"/>
      </w:pPr>
      <w:r>
        <w:rPr>
          <w:rFonts w:ascii="Times New Roman"/>
          <w:b/>
          <w:i w:val="false"/>
          <w:color w:val="000000"/>
        </w:rPr>
        <w:t xml:space="preserve"> 
2. Мемлекеттiк қызмет көрсету процесінде</w:t>
      </w:r>
      <w:r>
        <w:br/>
      </w:r>
      <w:r>
        <w:rPr>
          <w:rFonts w:ascii="Times New Roman"/>
          <w:b/>
          <w:i w:val="false"/>
          <w:color w:val="000000"/>
        </w:rPr>
        <w:t>
құрылымдық бөлімшелер (қызметкерлер) мен</w:t>
      </w:r>
      <w:r>
        <w:br/>
      </w:r>
      <w:r>
        <w:rPr>
          <w:rFonts w:ascii="Times New Roman"/>
          <w:b/>
          <w:i w:val="false"/>
          <w:color w:val="000000"/>
        </w:rPr>
        <w:t>
көрсетілетін қызметті берушінің</w:t>
      </w:r>
      <w:r>
        <w:br/>
      </w:r>
      <w:r>
        <w:rPr>
          <w:rFonts w:ascii="Times New Roman"/>
          <w:b/>
          <w:i w:val="false"/>
          <w:color w:val="000000"/>
        </w:rPr>
        <w:t>
iс-қимыл тәртiбi сипаттау</w:t>
      </w:r>
    </w:p>
    <w:bookmarkEnd w:id="20"/>
    <w:p>
      <w:pPr>
        <w:spacing w:after="0"/>
        <w:ind w:left="0"/>
        <w:jc w:val="both"/>
      </w:pPr>
      <w:r>
        <w:rPr>
          <w:rFonts w:ascii="Times New Roman"/>
          <w:b w:val="false"/>
          <w:i w:val="false"/>
          <w:color w:val="000000"/>
          <w:sz w:val="28"/>
        </w:rPr>
        <w:t>      5. Мемлекеттік көрсетілетін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ұсынады.</w:t>
      </w:r>
      <w:r>
        <w:br/>
      </w:r>
      <w:r>
        <w:rPr>
          <w:rFonts w:ascii="Times New Roman"/>
          <w:b w:val="false"/>
          <w:i w:val="false"/>
          <w:color w:val="000000"/>
          <w:sz w:val="28"/>
        </w:rPr>
        <w:t>
</w:t>
      </w:r>
      <w:r>
        <w:rPr>
          <w:rFonts w:ascii="Times New Roman"/>
          <w:b w:val="false"/>
          <w:i w:val="false"/>
          <w:color w:val="0d0d0d"/>
          <w:sz w:val="28"/>
        </w:rPr>
        <w:t xml:space="preserve">      6. </w:t>
      </w:r>
      <w:r>
        <w:rPr>
          <w:rFonts w:ascii="Times New Roman"/>
          <w:b w:val="false"/>
          <w:i w:val="false"/>
          <w:color w:val="000000"/>
          <w:sz w:val="28"/>
        </w:rPr>
        <w:t>Мемлекеттік қызмет көрсету процессінің құрамына кіретін әрбір рәсімнің (іс-қимылдың) мазмұны, оны орындаудың ұзақтығы:</w:t>
      </w:r>
      <w:r>
        <w:br/>
      </w:r>
      <w:r>
        <w:rPr>
          <w:rFonts w:ascii="Times New Roman"/>
          <w:b w:val="false"/>
          <w:i w:val="false"/>
          <w:color w:val="000000"/>
          <w:sz w:val="28"/>
        </w:rPr>
        <w:t>
      1) көрсетілетін қызметті берушінің кеңсе маманы 2 (екі) минут ішінде алынған құжаттарды тіркейді және көрсетілетін қызметті берушінің басшысына қарау үшін жолдайды.</w:t>
      </w:r>
      <w:r>
        <w:br/>
      </w:r>
      <w:r>
        <w:rPr>
          <w:rFonts w:ascii="Times New Roman"/>
          <w:b w:val="false"/>
          <w:i w:val="false"/>
          <w:color w:val="000000"/>
          <w:sz w:val="28"/>
        </w:rPr>
        <w:t>
      Нәтижесі – тіркеу журналына жазу;</w:t>
      </w:r>
      <w:r>
        <w:br/>
      </w:r>
      <w:r>
        <w:rPr>
          <w:rFonts w:ascii="Times New Roman"/>
          <w:b w:val="false"/>
          <w:i w:val="false"/>
          <w:color w:val="000000"/>
          <w:sz w:val="28"/>
        </w:rPr>
        <w:t>
      2) көрсетілетін қызметті берушінің басшысы 2 (екі) минут ішінде құжаттарын қарайды және көрсетілетін қызметті берушінің жауапты орындаушысын анықтайды.</w:t>
      </w:r>
      <w:r>
        <w:br/>
      </w:r>
      <w:r>
        <w:rPr>
          <w:rFonts w:ascii="Times New Roman"/>
          <w:b w:val="false"/>
          <w:i w:val="false"/>
          <w:color w:val="000000"/>
          <w:sz w:val="28"/>
        </w:rPr>
        <w:t>
      Нәтижесі – жауапты орындаушыға тапсырма береді;</w:t>
      </w:r>
      <w:r>
        <w:br/>
      </w:r>
      <w:r>
        <w:rPr>
          <w:rFonts w:ascii="Times New Roman"/>
          <w:b w:val="false"/>
          <w:i w:val="false"/>
          <w:color w:val="000000"/>
          <w:sz w:val="28"/>
        </w:rPr>
        <w:t>
      3) көрсетілетін қызметті берушінің жауапты орындаушысы 3 (үш) минут ішінде анықтаманы немесе бас тарту дәлелді жауапты рәсімдейді және көрсетілетін қызметті берушінің басшысына қол қою үшін жолдайды.</w:t>
      </w:r>
      <w:r>
        <w:br/>
      </w:r>
      <w:r>
        <w:rPr>
          <w:rFonts w:ascii="Times New Roman"/>
          <w:b w:val="false"/>
          <w:i w:val="false"/>
          <w:color w:val="000000"/>
          <w:sz w:val="28"/>
        </w:rPr>
        <w:t>
      Нәтижесі – анықтаманы немесе бас тарту дәлелді жауапты қол қою үшін дайындау;</w:t>
      </w:r>
      <w:r>
        <w:br/>
      </w:r>
      <w:r>
        <w:rPr>
          <w:rFonts w:ascii="Times New Roman"/>
          <w:b w:val="false"/>
          <w:i w:val="false"/>
          <w:color w:val="000000"/>
          <w:sz w:val="28"/>
        </w:rPr>
        <w:t>
      4) көрсетілетін қызметті берушінің басшысы 2 (екі) минут ішінде анықтамаға немесе бас тарту туралы дәлелді жауапқа қол қояды және көрсетілетін қызметті берушінің кеңсесіне жолдайды.</w:t>
      </w:r>
      <w:r>
        <w:br/>
      </w:r>
      <w:r>
        <w:rPr>
          <w:rFonts w:ascii="Times New Roman"/>
          <w:b w:val="false"/>
          <w:i w:val="false"/>
          <w:color w:val="000000"/>
          <w:sz w:val="28"/>
        </w:rPr>
        <w:t>
      Нәтижесі – анықтаманы немесе бас тарту дәлелді жауапқа қол қою;</w:t>
      </w:r>
      <w:r>
        <w:br/>
      </w:r>
      <w:r>
        <w:rPr>
          <w:rFonts w:ascii="Times New Roman"/>
          <w:b w:val="false"/>
          <w:i w:val="false"/>
          <w:color w:val="000000"/>
          <w:sz w:val="28"/>
        </w:rPr>
        <w:t>
      5) көрсетілетін қызметті берушінің кеңсе маманы 1 (бір) минут ішінде анықтаманы немесе бас тарту туралы дәлелді жауапты тіркейді және көрсетілетін қызмет алушыға береді.</w:t>
      </w:r>
      <w:r>
        <w:br/>
      </w:r>
      <w:r>
        <w:rPr>
          <w:rFonts w:ascii="Times New Roman"/>
          <w:b w:val="false"/>
          <w:i w:val="false"/>
          <w:color w:val="000000"/>
          <w:sz w:val="28"/>
        </w:rPr>
        <w:t xml:space="preserve">
      Нәтижесі – көрсетілетін қызмет алушының мемлекеттік қызметтің алуының нәтижесі. </w:t>
      </w:r>
    </w:p>
    <w:bookmarkStart w:name="z24" w:id="21"/>
    <w:p>
      <w:pPr>
        <w:spacing w:after="0"/>
        <w:ind w:left="0"/>
        <w:jc w:val="left"/>
      </w:pPr>
      <w:r>
        <w:rPr>
          <w:rFonts w:ascii="Times New Roman"/>
          <w:b/>
          <w:i w:val="false"/>
          <w:color w:val="000000"/>
        </w:rPr>
        <w:t xml:space="preserve"> 
3 Мемлекеттік қызмет көрсету процесінде</w:t>
      </w:r>
      <w:r>
        <w:br/>
      </w:r>
      <w:r>
        <w:rPr>
          <w:rFonts w:ascii="Times New Roman"/>
          <w:b/>
          <w:i w:val="false"/>
          <w:color w:val="000000"/>
        </w:rPr>
        <w:t>
құрылымдық бөлімшелер (қызметкерлер) мен</w:t>
      </w:r>
      <w:r>
        <w:br/>
      </w:r>
      <w:r>
        <w:rPr>
          <w:rFonts w:ascii="Times New Roman"/>
          <w:b/>
          <w:i w:val="false"/>
          <w:color w:val="000000"/>
        </w:rPr>
        <w:t>
көрсетілетін қызметті берушінің өзара</w:t>
      </w:r>
      <w:r>
        <w:br/>
      </w:r>
      <w:r>
        <w:rPr>
          <w:rFonts w:ascii="Times New Roman"/>
          <w:b/>
          <w:i w:val="false"/>
          <w:color w:val="000000"/>
        </w:rPr>
        <w:t>
іс-қимыл тәртібін сипаттау</w:t>
      </w:r>
    </w:p>
    <w:bookmarkEnd w:id="21"/>
    <w:p>
      <w:pPr>
        <w:spacing w:after="0"/>
        <w:ind w:left="0"/>
        <w:jc w:val="both"/>
      </w:pPr>
      <w:r>
        <w:rPr>
          <w:rFonts w:ascii="Times New Roman"/>
          <w:b w:val="false"/>
          <w:i w:val="false"/>
          <w:color w:val="000000"/>
          <w:sz w:val="28"/>
        </w:rPr>
        <w:t>      7.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кеңсе маманы;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8. Әр рәсімнің (іс-қимылдың) ұзақтығын көрсете отырып, құрылымдық бөлімшелер (қызметкерлер) арасындағы рәсімдердің (іс-қимылдардың) реттілігін сипаттаудың блок-схемасы "Жұмыссыз азаматтарға анықтамалар беру" мемлекеттік қызмет Регламентінің </w:t>
      </w:r>
      <w:r>
        <w:rPr>
          <w:rFonts w:ascii="Times New Roman"/>
          <w:b w:val="false"/>
          <w:i w:val="false"/>
          <w:color w:val="000000"/>
          <w:sz w:val="28"/>
        </w:rPr>
        <w:t>1 - қосымшасына</w:t>
      </w:r>
      <w:r>
        <w:rPr>
          <w:rFonts w:ascii="Times New Roman"/>
          <w:b w:val="false"/>
          <w:i w:val="false"/>
          <w:color w:val="000000"/>
          <w:sz w:val="28"/>
        </w:rPr>
        <w:t xml:space="preserve"> сәйкес көрсетілген (бұдан әрі - Регламент).</w:t>
      </w:r>
    </w:p>
    <w:bookmarkStart w:name="z25" w:id="22"/>
    <w:p>
      <w:pPr>
        <w:spacing w:after="0"/>
        <w:ind w:left="0"/>
        <w:jc w:val="left"/>
      </w:pPr>
      <w:r>
        <w:rPr>
          <w:rFonts w:ascii="Times New Roman"/>
          <w:b/>
          <w:i w:val="false"/>
          <w:color w:val="000000"/>
        </w:rPr>
        <w:t xml:space="preserve"> 
4. ХҚО – мен және (немесе) өзге де</w:t>
      </w:r>
      <w:r>
        <w:br/>
      </w:r>
      <w:r>
        <w:rPr>
          <w:rFonts w:ascii="Times New Roman"/>
          <w:b/>
          <w:i w:val="false"/>
          <w:color w:val="000000"/>
        </w:rPr>
        <w:t>
көрсетілетін қызметті берушілермен өзара</w:t>
      </w:r>
      <w:r>
        <w:br/>
      </w:r>
      <w:r>
        <w:rPr>
          <w:rFonts w:ascii="Times New Roman"/>
          <w:b/>
          <w:i w:val="false"/>
          <w:color w:val="000000"/>
        </w:rPr>
        <w:t>
іс-қимыл тәртібін, сондай-ақ мемлекеттік</w:t>
      </w:r>
      <w:r>
        <w:br/>
      </w:r>
      <w:r>
        <w:rPr>
          <w:rFonts w:ascii="Times New Roman"/>
          <w:b/>
          <w:i w:val="false"/>
          <w:color w:val="000000"/>
        </w:rPr>
        <w:t>
қызмет көрсету процесінде ақпараттық</w:t>
      </w:r>
      <w:r>
        <w:br/>
      </w:r>
      <w:r>
        <w:rPr>
          <w:rFonts w:ascii="Times New Roman"/>
          <w:b/>
          <w:i w:val="false"/>
          <w:color w:val="000000"/>
        </w:rPr>
        <w:t>
жүйелерді пайдалану тәртібін сипаттау</w:t>
      </w:r>
    </w:p>
    <w:bookmarkEnd w:id="22"/>
    <w:p>
      <w:pPr>
        <w:spacing w:after="0"/>
        <w:ind w:left="0"/>
        <w:jc w:val="both"/>
      </w:pPr>
      <w:r>
        <w:rPr>
          <w:rFonts w:ascii="Times New Roman"/>
          <w:b w:val="false"/>
          <w:i w:val="false"/>
          <w:color w:val="000000"/>
          <w:sz w:val="28"/>
        </w:rPr>
        <w:t>      9. ХҚО жүгіну тетігінің сипаттамасы, өтінішті өндеудің ұзақтығы:</w:t>
      </w:r>
      <w:r>
        <w:br/>
      </w:r>
      <w:r>
        <w:rPr>
          <w:rFonts w:ascii="Times New Roman"/>
          <w:b w:val="false"/>
          <w:i w:val="false"/>
          <w:color w:val="000000"/>
          <w:sz w:val="28"/>
        </w:rPr>
        <w:t>
      1) көрсетілетін қызметті алушы қажетті құжаттарын және өтінішті ХҚО операторына береді, ол электрондық кезек ретімен "кедергісіз" қызмет көрсету арқылы операциялық залда жүзеге асырылады – 2 (екі) минут ішінде;</w:t>
      </w:r>
      <w:r>
        <w:br/>
      </w:r>
      <w:r>
        <w:rPr>
          <w:rFonts w:ascii="Times New Roman"/>
          <w:b w:val="false"/>
          <w:i w:val="false"/>
          <w:color w:val="000000"/>
          <w:sz w:val="28"/>
        </w:rPr>
        <w:t>
      2) 1-процесс – мемлекеттік көрсетілетін қызметті көрсету үшін ХҚО-ның операторы ХҚО ЫАЖ АЖО логинді және парольді (авторизациялау үдерісі) енгізуі – 1 (бір) минут ішінде;</w:t>
      </w:r>
      <w:r>
        <w:br/>
      </w:r>
      <w:r>
        <w:rPr>
          <w:rFonts w:ascii="Times New Roman"/>
          <w:b w:val="false"/>
          <w:i w:val="false"/>
          <w:color w:val="000000"/>
          <w:sz w:val="28"/>
        </w:rPr>
        <w:t>
      3) 2-процесс – ХҚО-ның операторы мемлекеттік көрсетілетін қызметті таңдауы, экранға мемлекеттік қызметті көрсету үшін сұраныс нысаны шығуы және ХҚО операторы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2 (екі) минут ішінде;</w:t>
      </w:r>
      <w:r>
        <w:br/>
      </w: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жолдауы - 2 (екі) минут ішінде;</w:t>
      </w:r>
      <w:r>
        <w:br/>
      </w:r>
      <w:r>
        <w:rPr>
          <w:rFonts w:ascii="Times New Roman"/>
          <w:b w:val="false"/>
          <w:i w:val="false"/>
          <w:color w:val="000000"/>
          <w:sz w:val="28"/>
        </w:rPr>
        <w:t>
      5) 1 шарт - ЖТ МДҚ-нда көрсетілетін қызметті алушы мәліметтерінің және БНАЖ-де сенімхат мәліметтерінің бар болуын тексеруі – 1 (бір) минут ішінде);</w:t>
      </w:r>
      <w:r>
        <w:br/>
      </w:r>
      <w:r>
        <w:rPr>
          <w:rFonts w:ascii="Times New Roman"/>
          <w:b w:val="false"/>
          <w:i w:val="false"/>
          <w:color w:val="000000"/>
          <w:sz w:val="28"/>
        </w:rPr>
        <w:t>
      6) 4-процесс – ЖТ МДҚ-нда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 минут ішінде;</w:t>
      </w:r>
      <w:r>
        <w:br/>
      </w:r>
      <w:r>
        <w:rPr>
          <w:rFonts w:ascii="Times New Roman"/>
          <w:b w:val="false"/>
          <w:i w:val="false"/>
          <w:color w:val="000000"/>
          <w:sz w:val="28"/>
        </w:rPr>
        <w:t>
      7) 5-процесс – электрондық үкіметтің аймақтық шлюзінің автоматтандырылған жұмыс орнына (бұдан әрі – ЭҮАШ АЖО) ЭҮШ арқылы ХҚО операторының электрондық цифрлық қолтаңбасымен куәландырылған (қол қойылған) электрондық (көрсетілетін қызметті алушының сұранысын) жолдауы – 1 (бір) минут ішінде;</w:t>
      </w:r>
      <w:r>
        <w:br/>
      </w:r>
      <w:r>
        <w:rPr>
          <w:rFonts w:ascii="Times New Roman"/>
          <w:b w:val="false"/>
          <w:i w:val="false"/>
          <w:color w:val="000000"/>
          <w:sz w:val="28"/>
        </w:rPr>
        <w:t>
      10. Мемлекеттік қызмет көрсетудің нәтижесін ХҚО арқылы алу процесінің сипаттасы, оның ұзақтығы:</w:t>
      </w:r>
      <w:r>
        <w:br/>
      </w:r>
      <w:r>
        <w:rPr>
          <w:rFonts w:ascii="Times New Roman"/>
          <w:b w:val="false"/>
          <w:i w:val="false"/>
          <w:color w:val="000000"/>
          <w:sz w:val="28"/>
        </w:rPr>
        <w:t>
      1) 6-процесс – электрондық құжаттарын ЭҮАШ АЖО-да тіркеуі - 1 (бір) минут ішінде;</w:t>
      </w:r>
      <w:r>
        <w:br/>
      </w:r>
      <w:r>
        <w:rPr>
          <w:rFonts w:ascii="Times New Roman"/>
          <w:b w:val="false"/>
          <w:i w:val="false"/>
          <w:color w:val="000000"/>
          <w:sz w:val="28"/>
        </w:rPr>
        <w:t>
      2) 2 шарт – көрсетілетін қызметті берушінің көрсетілетін қызметті алушы ұсынған құжаттар топтамасының сәйкестігін тексеруі (өңдеуі) – 1 (бір) минут ішінде;</w:t>
      </w:r>
      <w:r>
        <w:br/>
      </w: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1 (бір) минут ішінде;</w:t>
      </w:r>
      <w:r>
        <w:br/>
      </w:r>
      <w:r>
        <w:rPr>
          <w:rFonts w:ascii="Times New Roman"/>
          <w:b w:val="false"/>
          <w:i w:val="false"/>
          <w:color w:val="000000"/>
          <w:sz w:val="28"/>
        </w:rPr>
        <w:t>
      4) 8-процесс – көрсетілетін қызметті алушы ХҚО операторы арқылы ЭҮАШ АЖО-нда қалыптастырылған мемлекеттік көрсетілетін қызметтің нәтижесін (хабарламаны немесе бас тарту туралы дәлелді жауапты) алуы – 2 (екі) минут ішінде;</w:t>
      </w:r>
      <w:r>
        <w:br/>
      </w:r>
      <w:r>
        <w:rPr>
          <w:rFonts w:ascii="Times New Roman"/>
          <w:b w:val="false"/>
          <w:i w:val="false"/>
          <w:color w:val="000000"/>
          <w:sz w:val="28"/>
        </w:rPr>
        <w:t>
      ХҚО арқылы мемлекеттік қызметті көрсету кезінде іске қосылатын ақпараттық жүйелердің функционалдық өзара іс-қимылдары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берілген.</w:t>
      </w:r>
      <w:r>
        <w:br/>
      </w:r>
      <w:r>
        <w:rPr>
          <w:rFonts w:ascii="Times New Roman"/>
          <w:b w:val="false"/>
          <w:i w:val="false"/>
          <w:color w:val="000000"/>
          <w:sz w:val="28"/>
        </w:rPr>
        <w:t>
</w:t>
      </w:r>
      <w:r>
        <w:rPr>
          <w:rFonts w:ascii="Times New Roman"/>
          <w:b w:val="false"/>
          <w:i w:val="false"/>
          <w:color w:val="0d0d0d"/>
          <w:sz w:val="28"/>
        </w:rPr>
        <w:t>      11. Жүгіну тәртібін және п</w:t>
      </w:r>
      <w:r>
        <w:rPr>
          <w:rFonts w:ascii="Times New Roman"/>
          <w:b w:val="false"/>
          <w:i w:val="false"/>
          <w:color w:val="000000"/>
          <w:sz w:val="28"/>
        </w:rPr>
        <w:t xml:space="preserve">ортал арқылы мемлекеттік қызмет көрсету кезінде көрсетілетін қызметті беруші мен </w:t>
      </w:r>
      <w:r>
        <w:rPr>
          <w:rFonts w:ascii="Times New Roman"/>
          <w:b w:val="false"/>
          <w:i w:val="false"/>
          <w:color w:val="0d0d0d"/>
          <w:sz w:val="28"/>
        </w:rPr>
        <w:t xml:space="preserve">көрсетілетін </w:t>
      </w:r>
      <w:r>
        <w:rPr>
          <w:rFonts w:ascii="Times New Roman"/>
          <w:b w:val="false"/>
          <w:i w:val="false"/>
          <w:color w:val="000000"/>
          <w:sz w:val="28"/>
        </w:rPr>
        <w:t>қызметті алушының рәсімдерінің (іс-қимылдарының) реттілігін сипаттау:</w:t>
      </w:r>
      <w:r>
        <w:br/>
      </w:r>
      <w:r>
        <w:rPr>
          <w:rFonts w:ascii="Times New Roman"/>
          <w:b w:val="false"/>
          <w:i w:val="false"/>
          <w:color w:val="000000"/>
          <w:sz w:val="28"/>
        </w:rPr>
        <w:t>
      1) көрсетілетін қызметті алушы жеке сәйкестендіру нөмірінің (бұдан әрі - ЖСН) және сондай-ақ парольдің (порталда тіркелмеген көрсетілетін қызметті алушылар үшін іске асырылады) көмегімен порталға тіркеледі;</w:t>
      </w:r>
      <w:r>
        <w:br/>
      </w:r>
      <w:r>
        <w:rPr>
          <w:rFonts w:ascii="Times New Roman"/>
          <w:b w:val="false"/>
          <w:i w:val="false"/>
          <w:color w:val="000000"/>
          <w:sz w:val="28"/>
        </w:rPr>
        <w:t>
      2) 1-процесс – көрсетілетін қызметті алу үшін порталда көрсетілетін қызметті алушының ЖСН және паролін (авторизациялау үдерісі) енгізуі;</w:t>
      </w:r>
      <w:r>
        <w:br/>
      </w: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дұрыстығын тексеру;</w:t>
      </w:r>
      <w:r>
        <w:br/>
      </w:r>
      <w:r>
        <w:rPr>
          <w:rFonts w:ascii="Times New Roman"/>
          <w:b w:val="false"/>
          <w:i w:val="false"/>
          <w:color w:val="000000"/>
          <w:sz w:val="28"/>
        </w:rPr>
        <w:t>
      4) 2-процесс - көрсетілетін қызметті алушының мәліметтерінде кемшіліктердің болуына байланысты порталда авторизациялаудан бас тарту туралы дәлелді жауабы жөніндегі хабарламаның қалыптасуы;</w:t>
      </w:r>
      <w:r>
        <w:br/>
      </w:r>
      <w:r>
        <w:rPr>
          <w:rFonts w:ascii="Times New Roman"/>
          <w:b w:val="false"/>
          <w:i w:val="false"/>
          <w:color w:val="000000"/>
          <w:sz w:val="28"/>
        </w:rPr>
        <w:t>
      5) 3-процесс – көрсетілетін қызметті алушы осы Регламентте көрсетілген мемлекеттік көрсетілетін қызметті таңдау, қызметті көрсету үшін экранға сұраныстың нысанын шығару нысанды (мәліметтерді енгізу) және үлгі талаптары мен оның құрылымын ескере отырып, көрсетілетін қызметті алушының нысанды (мәліметтерді енгізу) толтыру, қажетті құжаттардың көшірмелерін электрондық түрде сұраныс нысанына жалғау, сондай-ақ сұранысты куәландыру (қол қою) үшін көрсетілетін қызметті алушы ЭЦҚ тіркеу куәлігін таңдау;</w:t>
      </w:r>
      <w:r>
        <w:br/>
      </w:r>
      <w:r>
        <w:rPr>
          <w:rFonts w:ascii="Times New Roman"/>
          <w:b w:val="false"/>
          <w:i w:val="false"/>
          <w:color w:val="000000"/>
          <w:sz w:val="28"/>
        </w:rPr>
        <w:t>
      6) 2-шарт – порталда ЭЦҚ тіркеу куәлігінің қолданылу мерзімін және қайтарып алынған (күші жойылған) тіркеу куәліктерінің тізімінде жоқтығын, сондай-ақ бірдейлендіру мәліметтерінің (сұраныста көрсетілген ЖСН және ЭЦҚ тіркеу куәлігінде көрсетілген ЖСН арасындағы) сәйкестігін тексеру;</w:t>
      </w:r>
      <w:r>
        <w:br/>
      </w: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туралы дәлелді жауабы жөнінде хабарлама қалыптастыру;</w:t>
      </w:r>
      <w:r>
        <w:br/>
      </w:r>
      <w:r>
        <w:rPr>
          <w:rFonts w:ascii="Times New Roman"/>
          <w:b w:val="false"/>
          <w:i w:val="false"/>
          <w:color w:val="000000"/>
          <w:sz w:val="28"/>
        </w:rPr>
        <w:t>
      8) 5-процесс – көрсетілетін қызметті беруші сұранысты өңдеу үшін ЭҮШ арқылы көрсетілетін қызметті алушымен ЭЦҚ куәландырылған (қол қойылған) электрондық құжаттарын (көрсетілетін қызметті алушының сұранысы) ЭҮАШ АЖО-ға жолдауы;</w:t>
      </w:r>
      <w:r>
        <w:br/>
      </w:r>
      <w:r>
        <w:rPr>
          <w:rFonts w:ascii="Times New Roman"/>
          <w:b w:val="false"/>
          <w:i w:val="false"/>
          <w:color w:val="000000"/>
          <w:sz w:val="28"/>
        </w:rPr>
        <w:t>
      9) 3-шарт – көрсетілетін қызметті беруші көрсетілетін қызметті алушының құжаттарының сәйкестігін тексеруі;</w:t>
      </w:r>
      <w:r>
        <w:br/>
      </w:r>
      <w:r>
        <w:rPr>
          <w:rFonts w:ascii="Times New Roman"/>
          <w:b w:val="false"/>
          <w:i w:val="false"/>
          <w:color w:val="000000"/>
          <w:sz w:val="28"/>
        </w:rPr>
        <w:t>
      10) 6-процесс – көрсетілетін қызметті алушының құжаттар топтамасында кемшіліктердің болуына байланысты сұратылып отырған мемлекеттік көрсетілетін қызметтен бас тарту туралы дәлелді жауабы жөнінде хабарламаны қалыптастыруы;</w:t>
      </w:r>
      <w:r>
        <w:br/>
      </w: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түріндегі хабарлама) алу.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r>
        <w:br/>
      </w:r>
      <w:r>
        <w:rPr>
          <w:rFonts w:ascii="Times New Roman"/>
          <w:b w:val="false"/>
          <w:i w:val="false"/>
          <w:color w:val="000000"/>
          <w:sz w:val="28"/>
        </w:rPr>
        <w:t>
      Портал арқылы мемлекеттік қызмет көрсету кезінде ақпараттық жүйелердің функционалдық өзара іс-қимылдарының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12. Мемлекеттік қызмет көрсету процесінде рәсімдердің (іс-қимылдардың) ретін, көрсетілетін қызметті берушінің құрылымдық бөлімшелердің (қызметкерлердің) және (немесе) рәсімдерінің (іс-қимылдарының) кезекшілігінің толық сипаттамасы, сонымен қатар өзге көрсетілген қызмет берушілермен ХҚО өзара іс-қимыл тәртібінің және мемлекеттік қызмет көрсету процесінде ақпараттық жүйелерді қолдану тәртібінің нақты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13. Мемлекеттік қызмет көрсету мәселелері бойынша көрсетілетін қызметті берушілердің және (немесе) олардың лауазымды адамдарының, ХҚО-ның және (немесе) олардың қызметкерлерінің шешімдеріне, әрекеттеріне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Start w:name="z26" w:id="23"/>
    <w:p>
      <w:pPr>
        <w:spacing w:after="0"/>
        <w:ind w:left="0"/>
        <w:jc w:val="both"/>
      </w:pPr>
      <w:r>
        <w:rPr>
          <w:rFonts w:ascii="Times New Roman"/>
          <w:b w:val="false"/>
          <w:i w:val="false"/>
          <w:color w:val="000000"/>
          <w:sz w:val="28"/>
        </w:rPr>
        <w:t>" 
Жұмыссыз азаматтарға</w:t>
      </w:r>
      <w:r>
        <w:br/>
      </w:r>
      <w:r>
        <w:rPr>
          <w:rFonts w:ascii="Times New Roman"/>
          <w:b w:val="false"/>
          <w:i w:val="false"/>
          <w:color w:val="000000"/>
          <w:sz w:val="28"/>
        </w:rPr>
        <w:t>
анықтамалар беру"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1-қосымша</w:t>
      </w:r>
    </w:p>
    <w:bookmarkEnd w:id="23"/>
    <w:p>
      <w:pPr>
        <w:spacing w:after="0"/>
        <w:ind w:left="0"/>
        <w:jc w:val="left"/>
      </w:pPr>
      <w:r>
        <w:rPr>
          <w:rFonts w:ascii="Times New Roman"/>
          <w:b/>
          <w:i w:val="false"/>
          <w:color w:val="000000"/>
        </w:rPr>
        <w:t xml:space="preserve"> Әр рәсімнің (іс-қимылдың) ұзақтығын</w:t>
      </w:r>
      <w:r>
        <w:br/>
      </w:r>
      <w:r>
        <w:rPr>
          <w:rFonts w:ascii="Times New Roman"/>
          <w:b/>
          <w:i w:val="false"/>
          <w:color w:val="000000"/>
        </w:rPr>
        <w:t>
көрсете отырып, құрылымдық бөлімшелердің</w:t>
      </w:r>
      <w:r>
        <w:br/>
      </w:r>
      <w:r>
        <w:rPr>
          <w:rFonts w:ascii="Times New Roman"/>
          <w:b/>
          <w:i w:val="false"/>
          <w:color w:val="000000"/>
        </w:rPr>
        <w:t>
(қызметкерлердің) арасындағы рәсімдер</w:t>
      </w:r>
      <w:r>
        <w:br/>
      </w:r>
      <w:r>
        <w:rPr>
          <w:rFonts w:ascii="Times New Roman"/>
          <w:b/>
          <w:i w:val="false"/>
          <w:color w:val="000000"/>
        </w:rPr>
        <w:t>
(іс-қимылдар) реттілігін сипаттау</w:t>
      </w:r>
      <w:r>
        <w:br/>
      </w:r>
      <w:r>
        <w:rPr>
          <w:rFonts w:ascii="Times New Roman"/>
          <w:b/>
          <w:i w:val="false"/>
          <w:color w:val="000000"/>
        </w:rPr>
        <w:t>
схемасы</w:t>
      </w:r>
    </w:p>
    <w:p>
      <w:pPr>
        <w:spacing w:after="0"/>
        <w:ind w:left="0"/>
        <w:jc w:val="both"/>
      </w:pPr>
      <w:r>
        <w:drawing>
          <wp:inline distT="0" distB="0" distL="0" distR="0">
            <wp:extent cx="79756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975600" cy="3314700"/>
                    </a:xfrm>
                    <a:prstGeom prst="rect">
                      <a:avLst/>
                    </a:prstGeom>
                  </pic:spPr>
                </pic:pic>
              </a:graphicData>
            </a:graphic>
          </wp:inline>
        </w:drawing>
      </w:r>
    </w:p>
    <w:bookmarkStart w:name="z27" w:id="24"/>
    <w:p>
      <w:pPr>
        <w:spacing w:after="0"/>
        <w:ind w:left="0"/>
        <w:jc w:val="both"/>
      </w:pPr>
      <w:r>
        <w:rPr>
          <w:rFonts w:ascii="Times New Roman"/>
          <w:b w:val="false"/>
          <w:i w:val="false"/>
          <w:color w:val="000000"/>
          <w:sz w:val="28"/>
        </w:rPr>
        <w:t>" 
Жұмыссыз азаматтарға</w:t>
      </w:r>
      <w:r>
        <w:br/>
      </w:r>
      <w:r>
        <w:rPr>
          <w:rFonts w:ascii="Times New Roman"/>
          <w:b w:val="false"/>
          <w:i w:val="false"/>
          <w:color w:val="000000"/>
          <w:sz w:val="28"/>
        </w:rPr>
        <w:t>
анықтамалар беру"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2-қосымша</w:t>
      </w:r>
    </w:p>
    <w:bookmarkEnd w:id="24"/>
    <w:p>
      <w:pPr>
        <w:spacing w:after="0"/>
        <w:ind w:left="0"/>
        <w:jc w:val="left"/>
      </w:pPr>
      <w:r>
        <w:rPr>
          <w:rFonts w:ascii="Times New Roman"/>
          <w:b/>
          <w:i w:val="false"/>
          <w:color w:val="000000"/>
        </w:rPr>
        <w:t xml:space="preserve"> ХҚО арқылы мемлекеттік қызметті көрсету</w:t>
      </w:r>
      <w:r>
        <w:br/>
      </w:r>
      <w:r>
        <w:rPr>
          <w:rFonts w:ascii="Times New Roman"/>
          <w:b/>
          <w:i w:val="false"/>
          <w:color w:val="000000"/>
        </w:rPr>
        <w:t>
кезінде іске қосылатын ақпараттық</w:t>
      </w:r>
      <w:r>
        <w:br/>
      </w:r>
      <w:r>
        <w:rPr>
          <w:rFonts w:ascii="Times New Roman"/>
          <w:b/>
          <w:i w:val="false"/>
          <w:color w:val="000000"/>
        </w:rPr>
        <w:t>
жүйелердің функционалдық өзара</w:t>
      </w:r>
      <w:r>
        <w:br/>
      </w:r>
      <w:r>
        <w:rPr>
          <w:rFonts w:ascii="Times New Roman"/>
          <w:b/>
          <w:i w:val="false"/>
          <w:color w:val="000000"/>
        </w:rPr>
        <w:t>
іс-қимылдарының</w:t>
      </w:r>
      <w:r>
        <w:br/>
      </w:r>
      <w:r>
        <w:rPr>
          <w:rFonts w:ascii="Times New Roman"/>
          <w:b/>
          <w:i w:val="false"/>
          <w:color w:val="000000"/>
        </w:rPr>
        <w:t>
диаграммасы</w:t>
      </w:r>
    </w:p>
    <w:p>
      <w:pPr>
        <w:spacing w:after="0"/>
        <w:ind w:left="0"/>
        <w:jc w:val="both"/>
      </w:pPr>
      <w:r>
        <w:drawing>
          <wp:inline distT="0" distB="0" distL="0" distR="0">
            <wp:extent cx="74930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493000" cy="3860800"/>
                    </a:xfrm>
                    <a:prstGeom prst="rect">
                      <a:avLst/>
                    </a:prstGeom>
                  </pic:spPr>
                </pic:pic>
              </a:graphicData>
            </a:graphic>
          </wp:inline>
        </w:drawing>
      </w:r>
    </w:p>
    <w:bookmarkStart w:name="z28" w:id="25"/>
    <w:p>
      <w:pPr>
        <w:spacing w:after="0"/>
        <w:ind w:left="0"/>
        <w:jc w:val="both"/>
      </w:pPr>
      <w:r>
        <w:rPr>
          <w:rFonts w:ascii="Times New Roman"/>
          <w:b w:val="false"/>
          <w:i w:val="false"/>
          <w:color w:val="000000"/>
          <w:sz w:val="28"/>
        </w:rPr>
        <w:t>" 
Жұмыссыз азаматтарға</w:t>
      </w:r>
      <w:r>
        <w:br/>
      </w:r>
      <w:r>
        <w:rPr>
          <w:rFonts w:ascii="Times New Roman"/>
          <w:b w:val="false"/>
          <w:i w:val="false"/>
          <w:color w:val="000000"/>
          <w:sz w:val="28"/>
        </w:rPr>
        <w:t>
анықтамалар беру"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3-қосымша</w:t>
      </w:r>
    </w:p>
    <w:bookmarkEnd w:id="25"/>
    <w:p>
      <w:pPr>
        <w:spacing w:after="0"/>
        <w:ind w:left="0"/>
        <w:jc w:val="left"/>
      </w:pPr>
      <w:r>
        <w:rPr>
          <w:rFonts w:ascii="Times New Roman"/>
          <w:b/>
          <w:i w:val="false"/>
          <w:color w:val="000000"/>
        </w:rPr>
        <w:t xml:space="preserve"> Портал арқылы мемлекеттік қызмет көрсетуге</w:t>
      </w:r>
      <w:r>
        <w:br/>
      </w:r>
      <w:r>
        <w:rPr>
          <w:rFonts w:ascii="Times New Roman"/>
          <w:b/>
          <w:i w:val="false"/>
          <w:color w:val="000000"/>
        </w:rPr>
        <w:t>
тартылған ақпараттық жүйелердің</w:t>
      </w:r>
      <w:r>
        <w:br/>
      </w:r>
      <w:r>
        <w:rPr>
          <w:rFonts w:ascii="Times New Roman"/>
          <w:b/>
          <w:i w:val="false"/>
          <w:color w:val="000000"/>
        </w:rPr>
        <w:t>
функционалдық өзара іс-қимылдарының</w:t>
      </w:r>
      <w:r>
        <w:br/>
      </w:r>
      <w:r>
        <w:rPr>
          <w:rFonts w:ascii="Times New Roman"/>
          <w:b/>
          <w:i w:val="false"/>
          <w:color w:val="000000"/>
        </w:rPr>
        <w:t>
диаграммасы</w:t>
      </w:r>
    </w:p>
    <w:p>
      <w:pPr>
        <w:spacing w:after="0"/>
        <w:ind w:left="0"/>
        <w:jc w:val="both"/>
      </w:pPr>
      <w:r>
        <w:drawing>
          <wp:inline distT="0" distB="0" distL="0" distR="0">
            <wp:extent cx="74422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442200" cy="3175000"/>
                    </a:xfrm>
                    <a:prstGeom prst="rect">
                      <a:avLst/>
                    </a:prstGeom>
                  </pic:spPr>
                </pic:pic>
              </a:graphicData>
            </a:graphic>
          </wp:inline>
        </w:drawing>
      </w:r>
    </w:p>
    <w:bookmarkStart w:name="z29" w:id="26"/>
    <w:p>
      <w:pPr>
        <w:spacing w:after="0"/>
        <w:ind w:left="0"/>
        <w:jc w:val="both"/>
      </w:pPr>
      <w:r>
        <w:rPr>
          <w:rFonts w:ascii="Times New Roman"/>
          <w:b w:val="false"/>
          <w:i w:val="false"/>
          <w:color w:val="000000"/>
          <w:sz w:val="28"/>
        </w:rPr>
        <w:t>" 
Жұмыссыз азаматтарға</w:t>
      </w:r>
      <w:r>
        <w:br/>
      </w:r>
      <w:r>
        <w:rPr>
          <w:rFonts w:ascii="Times New Roman"/>
          <w:b w:val="false"/>
          <w:i w:val="false"/>
          <w:color w:val="000000"/>
          <w:sz w:val="28"/>
        </w:rPr>
        <w:t>
анықтамалар беру"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4-қосымша</w:t>
      </w:r>
    </w:p>
    <w:bookmarkEnd w:id="26"/>
    <w:p>
      <w:pPr>
        <w:spacing w:after="0"/>
        <w:ind w:left="0"/>
        <w:jc w:val="left"/>
      </w:pPr>
      <w:r>
        <w:rPr>
          <w:rFonts w:ascii="Times New Roman"/>
          <w:b/>
          <w:i w:val="false"/>
          <w:color w:val="000000"/>
        </w:rPr>
        <w:t xml:space="preserve"> "Жұмыссыз азаматтарға анықтамалар беру"</w:t>
      </w:r>
      <w:r>
        <w:br/>
      </w:r>
      <w:r>
        <w:rPr>
          <w:rFonts w:ascii="Times New Roman"/>
          <w:b/>
          <w:i w:val="false"/>
          <w:color w:val="000000"/>
        </w:rPr>
        <w:t>
мемлекеттік қызметін көрсетудің</w:t>
      </w:r>
      <w:r>
        <w:br/>
      </w:r>
      <w:r>
        <w:rPr>
          <w:rFonts w:ascii="Times New Roman"/>
          <w:b/>
          <w:i w:val="false"/>
          <w:color w:val="000000"/>
        </w:rPr>
        <w:t>
бизнес-процестерінің</w:t>
      </w:r>
      <w:r>
        <w:br/>
      </w:r>
      <w:r>
        <w:rPr>
          <w:rFonts w:ascii="Times New Roman"/>
          <w:b/>
          <w:i w:val="false"/>
          <w:color w:val="000000"/>
        </w:rPr>
        <w:t>
анықтамалығы</w:t>
      </w:r>
    </w:p>
    <w:p>
      <w:pPr>
        <w:spacing w:after="0"/>
        <w:ind w:left="0"/>
        <w:jc w:val="both"/>
      </w:pPr>
      <w:r>
        <w:drawing>
          <wp:inline distT="0" distB="0" distL="0" distR="0">
            <wp:extent cx="82042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204200" cy="3835400"/>
                    </a:xfrm>
                    <a:prstGeom prst="rect">
                      <a:avLst/>
                    </a:prstGeom>
                  </pic:spPr>
                </pic:pic>
              </a:graphicData>
            </a:graphic>
          </wp:inline>
        </w:drawing>
      </w:r>
    </w:p>
    <w:p>
      <w:pPr>
        <w:spacing w:after="0"/>
        <w:ind w:left="0"/>
        <w:jc w:val="both"/>
      </w:pPr>
      <w:r>
        <w:drawing>
          <wp:inline distT="0" distB="0" distL="0" distR="0">
            <wp:extent cx="68834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883400" cy="2755900"/>
                    </a:xfrm>
                    <a:prstGeom prst="rect">
                      <a:avLst/>
                    </a:prstGeom>
                  </pic:spPr>
                </pic:pic>
              </a:graphicData>
            </a:graphic>
          </wp:inline>
        </w:drawing>
      </w:r>
    </w:p>
    <w:bookmarkStart w:name="z30" w:id="27"/>
    <w:p>
      <w:pPr>
        <w:spacing w:after="0"/>
        <w:ind w:left="0"/>
        <w:jc w:val="both"/>
      </w:pPr>
      <w:r>
        <w:rPr>
          <w:rFonts w:ascii="Times New Roman"/>
          <w:b w:val="false"/>
          <w:i w:val="false"/>
          <w:color w:val="000000"/>
          <w:sz w:val="28"/>
        </w:rPr>
        <w:t>
Батыс Қазақстан облысы әкімдігінің</w:t>
      </w:r>
      <w:r>
        <w:br/>
      </w:r>
      <w:r>
        <w:rPr>
          <w:rFonts w:ascii="Times New Roman"/>
          <w:b w:val="false"/>
          <w:i w:val="false"/>
          <w:color w:val="000000"/>
          <w:sz w:val="28"/>
        </w:rPr>
        <w:t>
2014 жылғы 1 шілдедегі № 177</w:t>
      </w:r>
      <w:r>
        <w:br/>
      </w:r>
      <w:r>
        <w:rPr>
          <w:rFonts w:ascii="Times New Roman"/>
          <w:b w:val="false"/>
          <w:i w:val="false"/>
          <w:color w:val="000000"/>
          <w:sz w:val="28"/>
        </w:rPr>
        <w:t>
қаулысымен бекітілген</w:t>
      </w:r>
    </w:p>
    <w:bookmarkEnd w:id="27"/>
    <w:p>
      <w:pPr>
        <w:spacing w:after="0"/>
        <w:ind w:left="0"/>
        <w:jc w:val="left"/>
      </w:pPr>
      <w:r>
        <w:rPr>
          <w:rFonts w:ascii="Times New Roman"/>
          <w:b/>
          <w:i w:val="false"/>
          <w:color w:val="000000"/>
        </w:rPr>
        <w:t xml:space="preserve"> "Мүгедектерге протездік-ортопедиялық көмек</w:t>
      </w:r>
      <w:r>
        <w:br/>
      </w:r>
      <w:r>
        <w:rPr>
          <w:rFonts w:ascii="Times New Roman"/>
          <w:b/>
          <w:i w:val="false"/>
          <w:color w:val="000000"/>
        </w:rPr>
        <w:t>
ұсыну үшін оларға құжаттарды ресімдеу"</w:t>
      </w:r>
      <w:r>
        <w:br/>
      </w:r>
      <w:r>
        <w:rPr>
          <w:rFonts w:ascii="Times New Roman"/>
          <w:b/>
          <w:i w:val="false"/>
          <w:color w:val="000000"/>
        </w:rPr>
        <w:t>
мемлекеттік көрсетілетін қызмет</w:t>
      </w:r>
      <w:r>
        <w:br/>
      </w:r>
      <w:r>
        <w:rPr>
          <w:rFonts w:ascii="Times New Roman"/>
          <w:b/>
          <w:i w:val="false"/>
          <w:color w:val="000000"/>
        </w:rPr>
        <w:t>
регламенті</w:t>
      </w:r>
    </w:p>
    <w:bookmarkStart w:name="z31" w:id="28"/>
    <w:p>
      <w:pPr>
        <w:spacing w:after="0"/>
        <w:ind w:left="0"/>
        <w:jc w:val="left"/>
      </w:pPr>
      <w:r>
        <w:rPr>
          <w:rFonts w:ascii="Times New Roman"/>
          <w:b/>
          <w:i w:val="false"/>
          <w:color w:val="000000"/>
        </w:rPr>
        <w:t xml:space="preserve"> 
1. Жалпы ережелер</w:t>
      </w:r>
    </w:p>
    <w:bookmarkEnd w:id="28"/>
    <w:p>
      <w:pPr>
        <w:spacing w:after="0"/>
        <w:ind w:left="0"/>
        <w:jc w:val="both"/>
      </w:pPr>
      <w:r>
        <w:rPr>
          <w:rFonts w:ascii="Times New Roman"/>
          <w:b w:val="false"/>
          <w:i w:val="false"/>
          <w:color w:val="000000"/>
          <w:sz w:val="28"/>
        </w:rPr>
        <w:t>      1. "Мүгедектерге протездік-ортопедиялық көмек ұсыну үшін оларға құжаттарды ресімдеу" мемлекеттік көрсетілетін қызметі (бұдан әрі – мемлекеттік көрсетілетін қызмет).</w:t>
      </w:r>
      <w:r>
        <w:br/>
      </w:r>
      <w:r>
        <w:rPr>
          <w:rFonts w:ascii="Times New Roman"/>
          <w:b w:val="false"/>
          <w:i w:val="false"/>
          <w:color w:val="000000"/>
          <w:sz w:val="28"/>
        </w:rPr>
        <w:t>
      Мемлекеттік көрсетілетін қызмет Батыс Қазақстан облысының аудандар және облыстық маңызы бар қаланың жұмыспен қамту және әлеуметтік бағдарламалар бөлімдерімен (бұдан әрі – көрсетілетін қызметті беруші) Қазақстан Республикасы Үкіметінің 2014 жылғы 11 наурыздағы № 217 "Халықты әлеуметтік қорғау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"Мүгедектерге протездік-ортопедиялық көмек ұсыну үшін оларға құжаттарды ресімдеу" мемлекеттік көрсетілетін қызмет стандартына (бұдан әрі - Стандарт) сәйкес көрсетіледі.</w:t>
      </w:r>
      <w:r>
        <w:br/>
      </w:r>
      <w:r>
        <w:rPr>
          <w:rFonts w:ascii="Times New Roman"/>
          <w:b w:val="false"/>
          <w:i w:val="false"/>
          <w:color w:val="000000"/>
          <w:sz w:val="28"/>
        </w:rPr>
        <w:t>
      2. Өтініштерді қабылдау және мемлекеттік қызмет көрсету нәтижелерін беру көрсетілетін қызметті беруші арқылы жүзеге асырылады.</w:t>
      </w:r>
      <w:r>
        <w:br/>
      </w:r>
      <w:r>
        <w:rPr>
          <w:rFonts w:ascii="Times New Roman"/>
          <w:b w:val="false"/>
          <w:i w:val="false"/>
          <w:color w:val="000000"/>
          <w:sz w:val="28"/>
        </w:rPr>
        <w:t>
      3. Мемлекеттік қызметті көрсету нысаны: қағаз түрінде.</w:t>
      </w:r>
      <w:r>
        <w:br/>
      </w:r>
      <w:r>
        <w:rPr>
          <w:rFonts w:ascii="Times New Roman"/>
          <w:b w:val="false"/>
          <w:i w:val="false"/>
          <w:color w:val="000000"/>
          <w:sz w:val="28"/>
        </w:rPr>
        <w:t>
      4. Мемлекеттік қызметті көрсету нәтижесі - мүгедектерге протездік-ортопедиялық көмек ұсыну мерзімін көрсете отырып құжаттарды ресімдеу туралы хабарлама (бұдан әрі - хабарлама) немесе бас тарту туралы дәлелді жауап.</w:t>
      </w:r>
      <w:r>
        <w:br/>
      </w:r>
      <w:r>
        <w:rPr>
          <w:rFonts w:ascii="Times New Roman"/>
          <w:b w:val="false"/>
          <w:i w:val="false"/>
          <w:color w:val="000000"/>
          <w:sz w:val="28"/>
        </w:rPr>
        <w:t>
      Мемлекеттік қызмет көрсету нәтижесін ұсыну нысаны: қағаз түрінде.</w:t>
      </w:r>
      <w:r>
        <w:br/>
      </w:r>
      <w:r>
        <w:rPr>
          <w:rFonts w:ascii="Times New Roman"/>
          <w:b w:val="false"/>
          <w:i w:val="false"/>
          <w:color w:val="000000"/>
          <w:sz w:val="28"/>
        </w:rPr>
        <w:t>
      5. Мемлекеттік қызметті көрсету мерзімі:</w:t>
      </w:r>
      <w:r>
        <w:br/>
      </w:r>
      <w:r>
        <w:rPr>
          <w:rFonts w:ascii="Times New Roman"/>
          <w:b w:val="false"/>
          <w:i w:val="false"/>
          <w:color w:val="000000"/>
          <w:sz w:val="28"/>
        </w:rPr>
        <w:t>
      1) көрсетілетін қызметті алушы құжаттардың топтамасын көрсетілетін қызметті берушіге тапсырған сәттен бастап 10 жұмыс күні ішінде;</w:t>
      </w:r>
      <w:r>
        <w:br/>
      </w:r>
      <w:r>
        <w:rPr>
          <w:rFonts w:ascii="Times New Roman"/>
          <w:b w:val="false"/>
          <w:i w:val="false"/>
          <w:color w:val="000000"/>
          <w:sz w:val="28"/>
        </w:rPr>
        <w:t>
      2) көрсетілетін қызметті алушы жүгінген күні сол жерде құжаттардың топтамасын тапсыру үшін күтудің рұқсат етілген ең ұзақ уақыты бір көрсетілетін қызметті алушыға қызмет көрсетуге 30 минуттан есептегенде, кезектегі адамдардың санына байланысты болады;</w:t>
      </w:r>
      <w:r>
        <w:br/>
      </w:r>
      <w:r>
        <w:rPr>
          <w:rFonts w:ascii="Times New Roman"/>
          <w:b w:val="false"/>
          <w:i w:val="false"/>
          <w:color w:val="000000"/>
          <w:sz w:val="28"/>
        </w:rPr>
        <w:t>
      3) көрсетілетін қызметті алушыға қызмет көрсетудің рұқсат етілген ең ұзақ уақыты 30 минуттан аспайды.</w:t>
      </w:r>
      <w:r>
        <w:br/>
      </w:r>
      <w:r>
        <w:rPr>
          <w:rFonts w:ascii="Times New Roman"/>
          <w:b w:val="false"/>
          <w:i w:val="false"/>
          <w:color w:val="000000"/>
          <w:sz w:val="28"/>
        </w:rPr>
        <w:t>
      6. Мемлекеттік қызмет тегін көрсетіледі.</w:t>
      </w:r>
    </w:p>
    <w:bookmarkStart w:name="z32" w:id="29"/>
    <w:p>
      <w:pPr>
        <w:spacing w:after="0"/>
        <w:ind w:left="0"/>
        <w:jc w:val="left"/>
      </w:pPr>
      <w:r>
        <w:rPr>
          <w:rFonts w:ascii="Times New Roman"/>
          <w:b/>
          <w:i w:val="false"/>
          <w:color w:val="000000"/>
        </w:rPr>
        <w:t xml:space="preserve"> 
2. Мемлекеттік қызмет көрсету процесінде</w:t>
      </w:r>
      <w:r>
        <w:br/>
      </w:r>
      <w:r>
        <w:rPr>
          <w:rFonts w:ascii="Times New Roman"/>
          <w:b/>
          <w:i w:val="false"/>
          <w:color w:val="000000"/>
        </w:rPr>
        <w:t>
құрылымдық бөлімшелерінің (қызметкерлерінің)</w:t>
      </w:r>
      <w:r>
        <w:br/>
      </w:r>
      <w:r>
        <w:rPr>
          <w:rFonts w:ascii="Times New Roman"/>
          <w:b/>
          <w:i w:val="false"/>
          <w:color w:val="000000"/>
        </w:rPr>
        <w:t>
көрсетілетін қызметті берушінің</w:t>
      </w:r>
      <w:r>
        <w:br/>
      </w:r>
      <w:r>
        <w:rPr>
          <w:rFonts w:ascii="Times New Roman"/>
          <w:b/>
          <w:i w:val="false"/>
          <w:color w:val="000000"/>
        </w:rPr>
        <w:t>
іс-қимыл тәртібін сипаттау</w:t>
      </w:r>
    </w:p>
    <w:bookmarkEnd w:id="29"/>
    <w:p>
      <w:pPr>
        <w:spacing w:after="0"/>
        <w:ind w:left="0"/>
        <w:jc w:val="both"/>
      </w:pPr>
      <w:r>
        <w:rPr>
          <w:rFonts w:ascii="Times New Roman"/>
          <w:b w:val="false"/>
          <w:i w:val="false"/>
          <w:color w:val="000000"/>
          <w:sz w:val="28"/>
        </w:rPr>
        <w:t>      7.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құжаттармен (бұдан әрі - құжаттар) қоса өтініш беруі мемлекеттік қызметті көрсету рәсімдерін (іс-қимыл) бастауға негіз болады.</w:t>
      </w:r>
      <w:r>
        <w:br/>
      </w:r>
      <w:r>
        <w:rPr>
          <w:rFonts w:ascii="Times New Roman"/>
          <w:b w:val="false"/>
          <w:i w:val="false"/>
          <w:color w:val="000000"/>
          <w:sz w:val="28"/>
        </w:rPr>
        <w:t>
      8. Мемлекеттік қызмет көрсету процесінің құрамына кіретін әрбір рәсімнің (іс-қимылдың) мазмұны, оны орындау ұзақтығы:</w:t>
      </w:r>
      <w:r>
        <w:br/>
      </w:r>
      <w:r>
        <w:rPr>
          <w:rFonts w:ascii="Times New Roman"/>
          <w:b w:val="false"/>
          <w:i w:val="false"/>
          <w:color w:val="000000"/>
          <w:sz w:val="28"/>
        </w:rPr>
        <w:t>
      1) көрсетілетін қызметті берушінің кеңсе маманы 30 минут ішінде көрсетілетін қызметті алушыдан алынған құжаттарды қабылдауды және тіркеу журналына тіркеуді жүзеге асырады және оны көрсетілетін қызметті берушінің басшысына қарауға жолдайды.</w:t>
      </w:r>
      <w:r>
        <w:br/>
      </w:r>
      <w:r>
        <w:rPr>
          <w:rFonts w:ascii="Times New Roman"/>
          <w:b w:val="false"/>
          <w:i w:val="false"/>
          <w:color w:val="000000"/>
          <w:sz w:val="28"/>
        </w:rPr>
        <w:t>
      Нәтижесі – тіркеу журналына жазу және көрсетілетін қызметті берушінің басшысына қарауға жолдайды;</w:t>
      </w:r>
      <w:r>
        <w:br/>
      </w:r>
      <w:r>
        <w:rPr>
          <w:rFonts w:ascii="Times New Roman"/>
          <w:b w:val="false"/>
          <w:i w:val="false"/>
          <w:color w:val="000000"/>
          <w:sz w:val="28"/>
        </w:rPr>
        <w:t>
      2) көрсетілетін қызметті берушінің басшысы 1 жұмыс күні ішінде құжаттарды қарайды, көрсетілетін қызметті берушінің жауапты орындаушысын белгілейді.</w:t>
      </w:r>
      <w:r>
        <w:br/>
      </w:r>
      <w:r>
        <w:rPr>
          <w:rFonts w:ascii="Times New Roman"/>
          <w:b w:val="false"/>
          <w:i w:val="false"/>
          <w:color w:val="000000"/>
          <w:sz w:val="28"/>
        </w:rPr>
        <w:t>
      Нәтижесі – жауапты орындаушыны белгілеу;</w:t>
      </w:r>
      <w:r>
        <w:br/>
      </w:r>
      <w:r>
        <w:rPr>
          <w:rFonts w:ascii="Times New Roman"/>
          <w:b w:val="false"/>
          <w:i w:val="false"/>
          <w:color w:val="000000"/>
          <w:sz w:val="28"/>
        </w:rPr>
        <w:t>
      3) көрсетілетін қызметті берушінің жауапты орындаушысы 8 жұмыс күні ішінде құжаттардың толық және дұрыс ресімделгенін тексереді, хабарламаны немесе бас тарту туралы дәлелді жауап дайындайды, көрсетілетін қызметті берушінің басшысына қол қоюға береді.</w:t>
      </w:r>
      <w:r>
        <w:br/>
      </w:r>
      <w:r>
        <w:rPr>
          <w:rFonts w:ascii="Times New Roman"/>
          <w:b w:val="false"/>
          <w:i w:val="false"/>
          <w:color w:val="000000"/>
          <w:sz w:val="28"/>
        </w:rPr>
        <w:t>
      Нәтижесі - хабарламаны немесе бас тарту туралы дәлелді жауапты көрсетілетін қызметті берушінің басшысына қол қоюға жібереді;</w:t>
      </w:r>
      <w:r>
        <w:br/>
      </w:r>
      <w:r>
        <w:rPr>
          <w:rFonts w:ascii="Times New Roman"/>
          <w:b w:val="false"/>
          <w:i w:val="false"/>
          <w:color w:val="000000"/>
          <w:sz w:val="28"/>
        </w:rPr>
        <w:t>
      4) көрсетілетін қызметті берушінің басшысы 1 жұмыс күні ішінде хабарламаға немесе бас тарту туралы дәлелді жауапқа қол қояды және көрсетілетін қызметті берушінің кеңсесіне жібереді.</w:t>
      </w:r>
      <w:r>
        <w:br/>
      </w:r>
      <w:r>
        <w:rPr>
          <w:rFonts w:ascii="Times New Roman"/>
          <w:b w:val="false"/>
          <w:i w:val="false"/>
          <w:color w:val="000000"/>
          <w:sz w:val="28"/>
        </w:rPr>
        <w:t>
      Нәтижесі – хабарлама немесе бас тарту туралы дәлелді жауапты көрсетілетін қызмет берушінің кеңсесіне жібереді;</w:t>
      </w:r>
      <w:r>
        <w:br/>
      </w:r>
      <w:r>
        <w:rPr>
          <w:rFonts w:ascii="Times New Roman"/>
          <w:b w:val="false"/>
          <w:i w:val="false"/>
          <w:color w:val="000000"/>
          <w:sz w:val="28"/>
        </w:rPr>
        <w:t>
      5) көрсетілетін қызметті берушінің кеңсе маманы 30 минут ішінде хабарламаны немесе бас тарту туралы дәлелді жауапты тіркеу журналына тіркейді және мемлекеттік қызмет көрсету нәтижесін көрсетілетін қызметті алушыға береді.</w:t>
      </w:r>
      <w:r>
        <w:br/>
      </w:r>
      <w:r>
        <w:rPr>
          <w:rFonts w:ascii="Times New Roman"/>
          <w:b w:val="false"/>
          <w:i w:val="false"/>
          <w:color w:val="000000"/>
          <w:sz w:val="28"/>
        </w:rPr>
        <w:t>
      Нәтижесі - тіркеу журналына тіркейді және көрсетілетін қызметті алушының мемлекеттік қызметті алғандығы туралы қолы.</w:t>
      </w:r>
    </w:p>
    <w:bookmarkStart w:name="z33" w:id="30"/>
    <w:p>
      <w:pPr>
        <w:spacing w:after="0"/>
        <w:ind w:left="0"/>
        <w:jc w:val="left"/>
      </w:pPr>
      <w:r>
        <w:rPr>
          <w:rFonts w:ascii="Times New Roman"/>
          <w:b/>
          <w:i w:val="false"/>
          <w:color w:val="000000"/>
        </w:rPr>
        <w:t xml:space="preserve"> 
3. Мемлекеттік қызмет көрсету процесінде</w:t>
      </w:r>
      <w:r>
        <w:br/>
      </w:r>
      <w:r>
        <w:rPr>
          <w:rFonts w:ascii="Times New Roman"/>
          <w:b/>
          <w:i w:val="false"/>
          <w:color w:val="000000"/>
        </w:rPr>
        <w:t>
көрсетілетін қызметті берушінің құрылымдық</w:t>
      </w:r>
      <w:r>
        <w:br/>
      </w:r>
      <w:r>
        <w:rPr>
          <w:rFonts w:ascii="Times New Roman"/>
          <w:b/>
          <w:i w:val="false"/>
          <w:color w:val="000000"/>
        </w:rPr>
        <w:t>
бөлімшелерінің (қызметкерлерінің)</w:t>
      </w:r>
      <w:r>
        <w:br/>
      </w:r>
      <w:r>
        <w:rPr>
          <w:rFonts w:ascii="Times New Roman"/>
          <w:b/>
          <w:i w:val="false"/>
          <w:color w:val="000000"/>
        </w:rPr>
        <w:t>
өзара іс-қимыл тәртібін сипаттау</w:t>
      </w:r>
    </w:p>
    <w:bookmarkEnd w:id="30"/>
    <w:p>
      <w:pPr>
        <w:spacing w:after="0"/>
        <w:ind w:left="0"/>
        <w:jc w:val="both"/>
      </w:pPr>
      <w:r>
        <w:rPr>
          <w:rFonts w:ascii="Times New Roman"/>
          <w:b w:val="false"/>
          <w:i w:val="false"/>
          <w:color w:val="000000"/>
          <w:sz w:val="28"/>
        </w:rPr>
        <w:t>      9.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кеңсе маманы;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10. Әрбір рәсімнің (іс-қимылдың) ұзақтығын көрсете отырып, құрылымдық бөлімшелер (қызметкерлер) арасындағы рәсімдердің (іс-қимылдардың) реттілігін сипаттаудың блок-схема</w:t>
      </w:r>
      <w:r>
        <w:rPr>
          <w:rFonts w:ascii="Times New Roman"/>
          <w:b w:val="false"/>
          <w:i w:val="false"/>
          <w:color w:val="0d0d0d"/>
          <w:sz w:val="28"/>
        </w:rPr>
        <w:t xml:space="preserve">сы </w:t>
      </w:r>
      <w:r>
        <w:rPr>
          <w:rFonts w:ascii="Times New Roman"/>
          <w:b w:val="false"/>
          <w:i w:val="false"/>
          <w:color w:val="000000"/>
          <w:sz w:val="28"/>
        </w:rPr>
        <w:t>"Мүгедектерге протездік-ортопедиялық көмек ұсыну үшін оларға құжаттарды ресімдеу" мемлекеттік көрсетілетін қызметі регламентінің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11. Мемлекеттік қызметті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12. Мемлекеттік қызмет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Start w:name="z34" w:id="31"/>
    <w:p>
      <w:pPr>
        <w:spacing w:after="0"/>
        <w:ind w:left="0"/>
        <w:jc w:val="both"/>
      </w:pPr>
      <w:r>
        <w:rPr>
          <w:rFonts w:ascii="Times New Roman"/>
          <w:b w:val="false"/>
          <w:i w:val="false"/>
          <w:color w:val="000000"/>
          <w:sz w:val="28"/>
        </w:rPr>
        <w:t>" 
Мүгедектерге протездік-ортопедиялық</w:t>
      </w:r>
      <w:r>
        <w:br/>
      </w:r>
      <w:r>
        <w:rPr>
          <w:rFonts w:ascii="Times New Roman"/>
          <w:b w:val="false"/>
          <w:i w:val="false"/>
          <w:color w:val="000000"/>
          <w:sz w:val="28"/>
        </w:rPr>
        <w:t>
көмек ұсыну үшін оларға құжаттарды</w:t>
      </w:r>
      <w:r>
        <w:br/>
      </w:r>
      <w:r>
        <w:rPr>
          <w:rFonts w:ascii="Times New Roman"/>
          <w:b w:val="false"/>
          <w:i w:val="false"/>
          <w:color w:val="000000"/>
          <w:sz w:val="28"/>
        </w:rPr>
        <w:t xml:space="preserve">
ресімдеу" </w:t>
      </w:r>
      <w:r>
        <w:rPr>
          <w:rFonts w:ascii="Times New Roman"/>
          <w:b w:val="false"/>
          <w:i w:val="false"/>
          <w:color w:val="0d0d0d"/>
          <w:sz w:val="28"/>
        </w:rPr>
        <w:t>мемлекеттiк көрсетілетін</w:t>
      </w:r>
      <w:r>
        <w:br/>
      </w:r>
      <w:r>
        <w:rPr>
          <w:rFonts w:ascii="Times New Roman"/>
          <w:b w:val="false"/>
          <w:i w:val="false"/>
          <w:color w:val="000000"/>
          <w:sz w:val="28"/>
        </w:rPr>
        <w:t>
</w:t>
      </w:r>
      <w:r>
        <w:rPr>
          <w:rFonts w:ascii="Times New Roman"/>
          <w:b w:val="false"/>
          <w:i w:val="false"/>
          <w:color w:val="0d0d0d"/>
          <w:sz w:val="28"/>
        </w:rPr>
        <w:t>қызмет регламентіне</w:t>
      </w:r>
      <w:r>
        <w:br/>
      </w:r>
      <w:r>
        <w:rPr>
          <w:rFonts w:ascii="Times New Roman"/>
          <w:b w:val="false"/>
          <w:i w:val="false"/>
          <w:color w:val="000000"/>
          <w:sz w:val="28"/>
        </w:rPr>
        <w:t>
</w:t>
      </w:r>
      <w:r>
        <w:rPr>
          <w:rFonts w:ascii="Times New Roman"/>
          <w:b w:val="false"/>
          <w:i w:val="false"/>
          <w:color w:val="0d0d0d"/>
          <w:sz w:val="28"/>
        </w:rPr>
        <w:t>1-қосымша</w:t>
      </w:r>
    </w:p>
    <w:bookmarkEnd w:id="31"/>
    <w:p>
      <w:pPr>
        <w:spacing w:after="0"/>
        <w:ind w:left="0"/>
        <w:jc w:val="left"/>
      </w:pPr>
      <w:r>
        <w:rPr>
          <w:rFonts w:ascii="Times New Roman"/>
          <w:b/>
          <w:i w:val="false"/>
          <w:color w:val="000000"/>
        </w:rPr>
        <w:t xml:space="preserve"> Әрбір рәсімнің (іс-қимылдың) ұзақтығын</w:t>
      </w:r>
      <w:r>
        <w:br/>
      </w:r>
      <w:r>
        <w:rPr>
          <w:rFonts w:ascii="Times New Roman"/>
          <w:b/>
          <w:i w:val="false"/>
          <w:color w:val="000000"/>
        </w:rPr>
        <w:t>
көрсете отырып, құрылымдық бөлімшелер</w:t>
      </w:r>
      <w:r>
        <w:br/>
      </w:r>
      <w:r>
        <w:rPr>
          <w:rFonts w:ascii="Times New Roman"/>
          <w:b/>
          <w:i w:val="false"/>
          <w:color w:val="000000"/>
        </w:rPr>
        <w:t>
(қызметкерлер) арасындағы рәсімдердің</w:t>
      </w:r>
      <w:r>
        <w:br/>
      </w:r>
      <w:r>
        <w:rPr>
          <w:rFonts w:ascii="Times New Roman"/>
          <w:b/>
          <w:i w:val="false"/>
          <w:color w:val="000000"/>
        </w:rPr>
        <w:t>
(іс-қимылдардың) реттілігін сипаттаудың</w:t>
      </w:r>
      <w:r>
        <w:br/>
      </w:r>
      <w:r>
        <w:rPr>
          <w:rFonts w:ascii="Times New Roman"/>
          <w:b/>
          <w:i w:val="false"/>
          <w:color w:val="000000"/>
        </w:rPr>
        <w:t>
блок-схемасы</w:t>
      </w:r>
    </w:p>
    <w:p>
      <w:pPr>
        <w:spacing w:after="0"/>
        <w:ind w:left="0"/>
        <w:jc w:val="both"/>
      </w:pPr>
      <w:r>
        <w:drawing>
          <wp:inline distT="0" distB="0" distL="0" distR="0">
            <wp:extent cx="67183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718300" cy="6121400"/>
                    </a:xfrm>
                    <a:prstGeom prst="rect">
                      <a:avLst/>
                    </a:prstGeom>
                  </pic:spPr>
                </pic:pic>
              </a:graphicData>
            </a:graphic>
          </wp:inline>
        </w:drawing>
      </w:r>
    </w:p>
    <w:bookmarkStart w:name="z35" w:id="32"/>
    <w:p>
      <w:pPr>
        <w:spacing w:after="0"/>
        <w:ind w:left="0"/>
        <w:jc w:val="both"/>
      </w:pPr>
      <w:r>
        <w:rPr>
          <w:rFonts w:ascii="Times New Roman"/>
          <w:b w:val="false"/>
          <w:i w:val="false"/>
          <w:color w:val="000000"/>
          <w:sz w:val="28"/>
        </w:rPr>
        <w:t>" 
Мүгедектерге протездік-ортопедиялық</w:t>
      </w:r>
      <w:r>
        <w:br/>
      </w:r>
      <w:r>
        <w:rPr>
          <w:rFonts w:ascii="Times New Roman"/>
          <w:b w:val="false"/>
          <w:i w:val="false"/>
          <w:color w:val="000000"/>
          <w:sz w:val="28"/>
        </w:rPr>
        <w:t>
көмек ұсыну үшін оларға құжаттарды</w:t>
      </w:r>
      <w:r>
        <w:br/>
      </w:r>
      <w:r>
        <w:rPr>
          <w:rFonts w:ascii="Times New Roman"/>
          <w:b w:val="false"/>
          <w:i w:val="false"/>
          <w:color w:val="000000"/>
          <w:sz w:val="28"/>
        </w:rPr>
        <w:t xml:space="preserve">
ресімдеу" </w:t>
      </w:r>
      <w:r>
        <w:rPr>
          <w:rFonts w:ascii="Times New Roman"/>
          <w:b w:val="false"/>
          <w:i w:val="false"/>
          <w:color w:val="0d0d0d"/>
          <w:sz w:val="28"/>
        </w:rPr>
        <w:t>мемлекеттiк көрсетілетін</w:t>
      </w:r>
      <w:r>
        <w:br/>
      </w:r>
      <w:r>
        <w:rPr>
          <w:rFonts w:ascii="Times New Roman"/>
          <w:b w:val="false"/>
          <w:i w:val="false"/>
          <w:color w:val="000000"/>
          <w:sz w:val="28"/>
        </w:rPr>
        <w:t>
</w:t>
      </w:r>
      <w:r>
        <w:rPr>
          <w:rFonts w:ascii="Times New Roman"/>
          <w:b w:val="false"/>
          <w:i w:val="false"/>
          <w:color w:val="0d0d0d"/>
          <w:sz w:val="28"/>
        </w:rPr>
        <w:t>қызмет регламентіне</w:t>
      </w:r>
      <w:r>
        <w:br/>
      </w:r>
      <w:r>
        <w:rPr>
          <w:rFonts w:ascii="Times New Roman"/>
          <w:b w:val="false"/>
          <w:i w:val="false"/>
          <w:color w:val="000000"/>
          <w:sz w:val="28"/>
        </w:rPr>
        <w:t>
</w:t>
      </w:r>
      <w:r>
        <w:rPr>
          <w:rFonts w:ascii="Times New Roman"/>
          <w:b w:val="false"/>
          <w:i w:val="false"/>
          <w:color w:val="0d0d0d"/>
          <w:sz w:val="28"/>
        </w:rPr>
        <w:t>2-қосымша</w:t>
      </w:r>
    </w:p>
    <w:bookmarkEnd w:id="32"/>
    <w:p>
      <w:pPr>
        <w:spacing w:after="0"/>
        <w:ind w:left="0"/>
        <w:jc w:val="left"/>
      </w:pPr>
      <w:r>
        <w:rPr>
          <w:rFonts w:ascii="Times New Roman"/>
          <w:b/>
          <w:i w:val="false"/>
          <w:color w:val="000000"/>
        </w:rPr>
        <w:t xml:space="preserve"> "Мүгедектерге протездік-ортопедиялық көмек</w:t>
      </w:r>
      <w:r>
        <w:br/>
      </w:r>
      <w:r>
        <w:rPr>
          <w:rFonts w:ascii="Times New Roman"/>
          <w:b/>
          <w:i w:val="false"/>
          <w:color w:val="000000"/>
        </w:rPr>
        <w:t>
ұсыну үшін оларға құжаттарды ресімдеу"</w:t>
      </w:r>
      <w:r>
        <w:br/>
      </w:r>
      <w:r>
        <w:rPr>
          <w:rFonts w:ascii="Times New Roman"/>
          <w:b/>
          <w:i w:val="false"/>
          <w:color w:val="000000"/>
        </w:rPr>
        <w:t>
мемлекеттік қызметін көрсетудің</w:t>
      </w:r>
      <w:r>
        <w:br/>
      </w:r>
      <w:r>
        <w:rPr>
          <w:rFonts w:ascii="Times New Roman"/>
          <w:b/>
          <w:i w:val="false"/>
          <w:color w:val="000000"/>
        </w:rPr>
        <w:t>
бизнес-процестерінің</w:t>
      </w:r>
      <w:r>
        <w:br/>
      </w:r>
      <w:r>
        <w:rPr>
          <w:rFonts w:ascii="Times New Roman"/>
          <w:b/>
          <w:i w:val="false"/>
          <w:color w:val="000000"/>
        </w:rPr>
        <w:t>
анықтамалығы</w:t>
      </w:r>
    </w:p>
    <w:p>
      <w:pPr>
        <w:spacing w:after="0"/>
        <w:ind w:left="0"/>
        <w:jc w:val="both"/>
      </w:pPr>
      <w:r>
        <w:drawing>
          <wp:inline distT="0" distB="0" distL="0" distR="0">
            <wp:extent cx="69088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908800" cy="7404100"/>
                    </a:xfrm>
                    <a:prstGeom prst="rect">
                      <a:avLst/>
                    </a:prstGeom>
                  </pic:spPr>
                </pic:pic>
              </a:graphicData>
            </a:graphic>
          </wp:inline>
        </w:drawing>
      </w:r>
    </w:p>
    <w:p>
      <w:pPr>
        <w:spacing w:after="0"/>
        <w:ind w:left="0"/>
        <w:jc w:val="both"/>
      </w:pPr>
      <w:r>
        <w:drawing>
          <wp:inline distT="0" distB="0" distL="0" distR="0">
            <wp:extent cx="62992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299200" cy="1511300"/>
                    </a:xfrm>
                    <a:prstGeom prst="rect">
                      <a:avLst/>
                    </a:prstGeom>
                  </pic:spPr>
                </pic:pic>
              </a:graphicData>
            </a:graphic>
          </wp:inline>
        </w:drawing>
      </w:r>
    </w:p>
    <w:bookmarkStart w:name="z36" w:id="33"/>
    <w:p>
      <w:pPr>
        <w:spacing w:after="0"/>
        <w:ind w:left="0"/>
        <w:jc w:val="both"/>
      </w:pPr>
      <w:r>
        <w:rPr>
          <w:rFonts w:ascii="Times New Roman"/>
          <w:b w:val="false"/>
          <w:i w:val="false"/>
          <w:color w:val="000000"/>
          <w:sz w:val="28"/>
        </w:rPr>
        <w:t>
Батыс Қазақстан облысы әкімдігінің</w:t>
      </w:r>
      <w:r>
        <w:br/>
      </w:r>
      <w:r>
        <w:rPr>
          <w:rFonts w:ascii="Times New Roman"/>
          <w:b w:val="false"/>
          <w:i w:val="false"/>
          <w:color w:val="000000"/>
          <w:sz w:val="28"/>
        </w:rPr>
        <w:t>
2014 жылғы 1 шілдедегі № 177</w:t>
      </w:r>
      <w:r>
        <w:br/>
      </w:r>
      <w:r>
        <w:rPr>
          <w:rFonts w:ascii="Times New Roman"/>
          <w:b w:val="false"/>
          <w:i w:val="false"/>
          <w:color w:val="000000"/>
          <w:sz w:val="28"/>
        </w:rPr>
        <w:t>
қаулысымен бекітілген</w:t>
      </w:r>
    </w:p>
    <w:bookmarkEnd w:id="33"/>
    <w:p>
      <w:pPr>
        <w:spacing w:after="0"/>
        <w:ind w:left="0"/>
        <w:jc w:val="left"/>
      </w:pPr>
      <w:r>
        <w:rPr>
          <w:rFonts w:ascii="Times New Roman"/>
          <w:b/>
          <w:i w:val="false"/>
          <w:color w:val="000000"/>
        </w:rPr>
        <w:t xml:space="preserve"> "Мүгедектерді сурдо-тифлотехникалық және</w:t>
      </w:r>
      <w:r>
        <w:br/>
      </w:r>
      <w:r>
        <w:rPr>
          <w:rFonts w:ascii="Times New Roman"/>
          <w:b/>
          <w:i w:val="false"/>
          <w:color w:val="000000"/>
        </w:rPr>
        <w:t>
міндетті гигиеналық құралдармен қамтамасыз</w:t>
      </w:r>
      <w:r>
        <w:br/>
      </w:r>
      <w:r>
        <w:rPr>
          <w:rFonts w:ascii="Times New Roman"/>
          <w:b/>
          <w:i w:val="false"/>
          <w:color w:val="000000"/>
        </w:rPr>
        <w:t>
ету үшін оларға құжаттарды ресімдеу"</w:t>
      </w:r>
      <w:r>
        <w:br/>
      </w:r>
      <w:r>
        <w:rPr>
          <w:rFonts w:ascii="Times New Roman"/>
          <w:b/>
          <w:i w:val="false"/>
          <w:color w:val="000000"/>
        </w:rPr>
        <w:t>
мемлекеттік көрсетілетін қызмет</w:t>
      </w:r>
      <w:r>
        <w:br/>
      </w:r>
      <w:r>
        <w:rPr>
          <w:rFonts w:ascii="Times New Roman"/>
          <w:b/>
          <w:i w:val="false"/>
          <w:color w:val="000000"/>
        </w:rPr>
        <w:t>
регламенті</w:t>
      </w:r>
    </w:p>
    <w:bookmarkStart w:name="z37" w:id="34"/>
    <w:p>
      <w:pPr>
        <w:spacing w:after="0"/>
        <w:ind w:left="0"/>
        <w:jc w:val="left"/>
      </w:pPr>
      <w:r>
        <w:rPr>
          <w:rFonts w:ascii="Times New Roman"/>
          <w:b/>
          <w:i w:val="false"/>
          <w:color w:val="000000"/>
        </w:rPr>
        <w:t xml:space="preserve"> 
1. Жалпы ережелер</w:t>
      </w:r>
    </w:p>
    <w:bookmarkEnd w:id="34"/>
    <w:p>
      <w:pPr>
        <w:spacing w:after="0"/>
        <w:ind w:left="0"/>
        <w:jc w:val="both"/>
      </w:pPr>
      <w:r>
        <w:rPr>
          <w:rFonts w:ascii="Times New Roman"/>
          <w:b w:val="false"/>
          <w:i w:val="false"/>
          <w:color w:val="000000"/>
          <w:sz w:val="28"/>
        </w:rPr>
        <w:t>      1. "Мүгедектерді сурдо-тифлотехникалық және міндетті гигиеналық құралдармен қамтамасыз ету үшін оларға құжаттарды ресімдеу" мемлекеттік көрсетілетін қызметі (бұдан әрі – мемлекеттік көрсетілетін қызмет).</w:t>
      </w:r>
      <w:r>
        <w:br/>
      </w:r>
      <w:r>
        <w:rPr>
          <w:rFonts w:ascii="Times New Roman"/>
          <w:b w:val="false"/>
          <w:i w:val="false"/>
          <w:color w:val="000000"/>
          <w:sz w:val="28"/>
        </w:rPr>
        <w:t>
      Мемлекеттік көрсетілетін қызмет Батыс Қазақстан облысының аудандар және облыстық маңызы бар қаланың жұмыспен қамту және әлеуметтік бағдарламалар бөлімдерімен (бұдан әрі – көрсетілетін қызметті беруші) Қазақстан Республикасы Үкіметінің 2014 жылғы 11 наурыздағы № 217 "Халықты әлеуметтік қорғау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"Мүгедектерді сурдо-тифлотехникалық және міндетті гигиеналық құралдармен қамтамасыз ету үшін оларға құжаттарды ресімдеу" мемлекеттік көрсетілетін қызмет стандартына (бұдан әрі - Стандарт) сәйкес көрсетіледі.</w:t>
      </w:r>
      <w:r>
        <w:br/>
      </w:r>
      <w:r>
        <w:rPr>
          <w:rFonts w:ascii="Times New Roman"/>
          <w:b w:val="false"/>
          <w:i w:val="false"/>
          <w:color w:val="000000"/>
          <w:sz w:val="28"/>
        </w:rPr>
        <w:t>
      2. Өтініштерді қабылдау және мемлекеттік қызмет көрсету нәтижелерін беру көрсетілетін қызметті беруші арқылы жүзеге асырылады.</w:t>
      </w:r>
      <w:r>
        <w:br/>
      </w:r>
      <w:r>
        <w:rPr>
          <w:rFonts w:ascii="Times New Roman"/>
          <w:b w:val="false"/>
          <w:i w:val="false"/>
          <w:color w:val="000000"/>
          <w:sz w:val="28"/>
        </w:rPr>
        <w:t>
      3. Мемлекеттік қызметті көрсету нысаны: қағаз түрінде.</w:t>
      </w:r>
      <w:r>
        <w:br/>
      </w:r>
      <w:r>
        <w:rPr>
          <w:rFonts w:ascii="Times New Roman"/>
          <w:b w:val="false"/>
          <w:i w:val="false"/>
          <w:color w:val="000000"/>
          <w:sz w:val="28"/>
        </w:rPr>
        <w:t>
      4. Мемлекеттік қызметті көрсету нәтижесі - мүгедектерге сурдо-тифлотехникалық және міндетті гигиеналық құралдар беру мерзімдері көрсетілген құжаттарды ресімдеу туралы хабарлама (бұдан әрі - хабарлама) немесе бас тарту туралы дәлелді жауап.</w:t>
      </w:r>
      <w:r>
        <w:br/>
      </w:r>
      <w:r>
        <w:rPr>
          <w:rFonts w:ascii="Times New Roman"/>
          <w:b w:val="false"/>
          <w:i w:val="false"/>
          <w:color w:val="000000"/>
          <w:sz w:val="28"/>
        </w:rPr>
        <w:t>
      Мемлекеттік қызмет көрсету нәтижесін ұсыну нысаны: қағаз түрінде.</w:t>
      </w:r>
      <w:r>
        <w:br/>
      </w:r>
      <w:r>
        <w:rPr>
          <w:rFonts w:ascii="Times New Roman"/>
          <w:b w:val="false"/>
          <w:i w:val="false"/>
          <w:color w:val="000000"/>
          <w:sz w:val="28"/>
        </w:rPr>
        <w:t>
      5. Мемлекеттік қызметті көрсету мерзімі:</w:t>
      </w:r>
      <w:r>
        <w:br/>
      </w:r>
      <w:r>
        <w:rPr>
          <w:rFonts w:ascii="Times New Roman"/>
          <w:b w:val="false"/>
          <w:i w:val="false"/>
          <w:color w:val="000000"/>
          <w:sz w:val="28"/>
        </w:rPr>
        <w:t>
      1) көрсетілетін қызметті алушы құжаттардың топтамасын көрсетілетін қызметті берушіге тапсырған сәттен бастап 10 жұмыс күні ішінде;</w:t>
      </w:r>
      <w:r>
        <w:br/>
      </w:r>
      <w:r>
        <w:rPr>
          <w:rFonts w:ascii="Times New Roman"/>
          <w:b w:val="false"/>
          <w:i w:val="false"/>
          <w:color w:val="000000"/>
          <w:sz w:val="28"/>
        </w:rPr>
        <w:t>
      2) көрсетілетін қызметті алушы жүгінген күні сол жерде құжаттардың топтамасын тапсыру үшін күтудің рұқсат етілген ең ұзақ уақыты бір көрсетілетін қызметті алушыға қызмет көрсетуге 30 минуттан есептегенде, кезектегі адамдардың санына байланысты болады;</w:t>
      </w:r>
      <w:r>
        <w:br/>
      </w:r>
      <w:r>
        <w:rPr>
          <w:rFonts w:ascii="Times New Roman"/>
          <w:b w:val="false"/>
          <w:i w:val="false"/>
          <w:color w:val="000000"/>
          <w:sz w:val="28"/>
        </w:rPr>
        <w:t>
      3) көрсетілетін қызметті алушыға қызмет көрсетудің рұқсат етілген ең ұзақ уақыты 30 минуттан аспайды.</w:t>
      </w:r>
      <w:r>
        <w:br/>
      </w:r>
      <w:r>
        <w:rPr>
          <w:rFonts w:ascii="Times New Roman"/>
          <w:b w:val="false"/>
          <w:i w:val="false"/>
          <w:color w:val="000000"/>
          <w:sz w:val="28"/>
        </w:rPr>
        <w:t>
      6. Мемлекеттік қызмет тегін көрсетіледі.</w:t>
      </w:r>
    </w:p>
    <w:bookmarkStart w:name="z38" w:id="35"/>
    <w:p>
      <w:pPr>
        <w:spacing w:after="0"/>
        <w:ind w:left="0"/>
        <w:jc w:val="left"/>
      </w:pPr>
      <w:r>
        <w:rPr>
          <w:rFonts w:ascii="Times New Roman"/>
          <w:b/>
          <w:i w:val="false"/>
          <w:color w:val="000000"/>
        </w:rPr>
        <w:t xml:space="preserve"> 
2. Мемлекеттік қызмет көрсету процесінде</w:t>
      </w:r>
      <w:r>
        <w:br/>
      </w:r>
      <w:r>
        <w:rPr>
          <w:rFonts w:ascii="Times New Roman"/>
          <w:b/>
          <w:i w:val="false"/>
          <w:color w:val="000000"/>
        </w:rPr>
        <w:t>
құрылымдық бөлімшелерінің (қызметкерлерінің)</w:t>
      </w:r>
      <w:r>
        <w:br/>
      </w:r>
      <w:r>
        <w:rPr>
          <w:rFonts w:ascii="Times New Roman"/>
          <w:b/>
          <w:i w:val="false"/>
          <w:color w:val="000000"/>
        </w:rPr>
        <w:t>
көрсетілетін қызметті берушінің</w:t>
      </w:r>
      <w:r>
        <w:br/>
      </w:r>
      <w:r>
        <w:rPr>
          <w:rFonts w:ascii="Times New Roman"/>
          <w:b/>
          <w:i w:val="false"/>
          <w:color w:val="000000"/>
        </w:rPr>
        <w:t>
іс-қимыл тәртібін сипаттау</w:t>
      </w:r>
    </w:p>
    <w:bookmarkEnd w:id="35"/>
    <w:p>
      <w:pPr>
        <w:spacing w:after="0"/>
        <w:ind w:left="0"/>
        <w:jc w:val="both"/>
      </w:pPr>
      <w:r>
        <w:rPr>
          <w:rFonts w:ascii="Times New Roman"/>
          <w:b w:val="false"/>
          <w:i w:val="false"/>
          <w:color w:val="000000"/>
          <w:sz w:val="28"/>
        </w:rPr>
        <w:t>      7. Көрсетілетін қызметті алушының Стандарттың 9-тармағында көрсетілген қажетті құжаттармен (бұдан әрі - құжаттар) қоса өтініш беруі мемлекеттік қызметті көрсету рәсімдерін (іс-қимыл) бастауға негіз болады.</w:t>
      </w:r>
      <w:r>
        <w:br/>
      </w:r>
      <w:r>
        <w:rPr>
          <w:rFonts w:ascii="Times New Roman"/>
          <w:b w:val="false"/>
          <w:i w:val="false"/>
          <w:color w:val="000000"/>
          <w:sz w:val="28"/>
        </w:rPr>
        <w:t>
      8. Мемлекеттік қызмет көрсету процесінің құрамына кіретін әрбір рәсімнің (іс-қимылдың) мазмұны, оны орындау ұзақтығы:</w:t>
      </w:r>
      <w:r>
        <w:br/>
      </w:r>
      <w:r>
        <w:rPr>
          <w:rFonts w:ascii="Times New Roman"/>
          <w:b w:val="false"/>
          <w:i w:val="false"/>
          <w:color w:val="000000"/>
          <w:sz w:val="28"/>
        </w:rPr>
        <w:t>
      1) көрсетілетін қызметті берушінің кеңсе маманы 30 минут ішінде көрсетілетін қызметті алушыдан алынған құжаттарды қабылдауды және тіркеу журналына тіркеуді жүзеге асырады және оны көрсетілетін қызметті берушінің басшысына қарауға жолдайды.</w:t>
      </w:r>
      <w:r>
        <w:br/>
      </w:r>
      <w:r>
        <w:rPr>
          <w:rFonts w:ascii="Times New Roman"/>
          <w:b w:val="false"/>
          <w:i w:val="false"/>
          <w:color w:val="000000"/>
          <w:sz w:val="28"/>
        </w:rPr>
        <w:t>
      Нәтижесі – тіркеу журналына жазу және көрсетілетін қызметті берушінің басшысына қарауға жолдайды;</w:t>
      </w:r>
      <w:r>
        <w:br/>
      </w:r>
      <w:r>
        <w:rPr>
          <w:rFonts w:ascii="Times New Roman"/>
          <w:b w:val="false"/>
          <w:i w:val="false"/>
          <w:color w:val="000000"/>
          <w:sz w:val="28"/>
        </w:rPr>
        <w:t>
      2) көрсетілетін қызметті берушінің басшысы 1 жұмыс күні ішінде құжаттарды қарайды, көрсетілетін қызметті берушінің жауапты орындаушысын белгілейді.</w:t>
      </w:r>
      <w:r>
        <w:br/>
      </w:r>
      <w:r>
        <w:rPr>
          <w:rFonts w:ascii="Times New Roman"/>
          <w:b w:val="false"/>
          <w:i w:val="false"/>
          <w:color w:val="000000"/>
          <w:sz w:val="28"/>
        </w:rPr>
        <w:t>
      Нәтижесі – жауапты орындаушыны белгілеу;</w:t>
      </w:r>
      <w:r>
        <w:br/>
      </w:r>
      <w:r>
        <w:rPr>
          <w:rFonts w:ascii="Times New Roman"/>
          <w:b w:val="false"/>
          <w:i w:val="false"/>
          <w:color w:val="000000"/>
          <w:sz w:val="28"/>
        </w:rPr>
        <w:t>
      3) көрсетілетін қызметті берушінің жауапты орындаушысы 8 жұмыс күні ішінде құжаттардың толық және дұрыс ресімделгенін тексереді, хабарламаны немесе бас тарту туралы дәлелді жауап дайындайды, көрсетілетін қызметті берушінің басшысына қол қоюға береді.</w:t>
      </w:r>
      <w:r>
        <w:br/>
      </w:r>
      <w:r>
        <w:rPr>
          <w:rFonts w:ascii="Times New Roman"/>
          <w:b w:val="false"/>
          <w:i w:val="false"/>
          <w:color w:val="000000"/>
          <w:sz w:val="28"/>
        </w:rPr>
        <w:t>
      Нәтижесі - хабарламаны немесе бас тарту туралы дәлелді жауапты көрсетілетін қызметті берушінің басшысына қол қоюға жібереді;</w:t>
      </w:r>
      <w:r>
        <w:br/>
      </w:r>
      <w:r>
        <w:rPr>
          <w:rFonts w:ascii="Times New Roman"/>
          <w:b w:val="false"/>
          <w:i w:val="false"/>
          <w:color w:val="000000"/>
          <w:sz w:val="28"/>
        </w:rPr>
        <w:t>
      4) көрсетілетін қызметті берушінің басшысы 1 жұмыс күні ішінде хабарламаға немесе бас тарту туралы дәлелді жауапқа қол қояды және көрсетілетін қызметті берушінің кеңсесіне жібереді.</w:t>
      </w:r>
      <w:r>
        <w:br/>
      </w:r>
      <w:r>
        <w:rPr>
          <w:rFonts w:ascii="Times New Roman"/>
          <w:b w:val="false"/>
          <w:i w:val="false"/>
          <w:color w:val="000000"/>
          <w:sz w:val="28"/>
        </w:rPr>
        <w:t>
      Нәтижесі – хабарлама немесе бас тарту туралы дәлелді жауапты көрсетілетін қызмет берушінің кеңсесіне жібереді;</w:t>
      </w:r>
      <w:r>
        <w:br/>
      </w:r>
      <w:r>
        <w:rPr>
          <w:rFonts w:ascii="Times New Roman"/>
          <w:b w:val="false"/>
          <w:i w:val="false"/>
          <w:color w:val="000000"/>
          <w:sz w:val="28"/>
        </w:rPr>
        <w:t>
      5) көрсетілетін қызметті берушінің кеңсе маманы 30 минут ішінде хабарламаны немесе бас тарту туралы дәлелді жауапты тіркеу журналына тіркейді және мемлекеттік қызмет көрсету нәтижесін көрсетілетін қызметті алушыға береді.</w:t>
      </w:r>
      <w:r>
        <w:br/>
      </w:r>
      <w:r>
        <w:rPr>
          <w:rFonts w:ascii="Times New Roman"/>
          <w:b w:val="false"/>
          <w:i w:val="false"/>
          <w:color w:val="000000"/>
          <w:sz w:val="28"/>
        </w:rPr>
        <w:t>
      Нәтижесі - тіркеу журналына тіркейді және көрсетілетін қызметті алушының мемлекеттік қызметті алғандығы туралы қолы.</w:t>
      </w:r>
    </w:p>
    <w:bookmarkStart w:name="z39" w:id="36"/>
    <w:p>
      <w:pPr>
        <w:spacing w:after="0"/>
        <w:ind w:left="0"/>
        <w:jc w:val="left"/>
      </w:pPr>
      <w:r>
        <w:rPr>
          <w:rFonts w:ascii="Times New Roman"/>
          <w:b/>
          <w:i w:val="false"/>
          <w:color w:val="000000"/>
        </w:rPr>
        <w:t xml:space="preserve"> 
3. Мемлекеттік қызмет көрсету процесінде</w:t>
      </w:r>
      <w:r>
        <w:br/>
      </w:r>
      <w:r>
        <w:rPr>
          <w:rFonts w:ascii="Times New Roman"/>
          <w:b/>
          <w:i w:val="false"/>
          <w:color w:val="000000"/>
        </w:rPr>
        <w:t>
көрсетілетін қызметті берушінің құрылымдық</w:t>
      </w:r>
      <w:r>
        <w:br/>
      </w:r>
      <w:r>
        <w:rPr>
          <w:rFonts w:ascii="Times New Roman"/>
          <w:b/>
          <w:i w:val="false"/>
          <w:color w:val="000000"/>
        </w:rPr>
        <w:t>
бөлімшелерінің (қызметкерлерінің)</w:t>
      </w:r>
      <w:r>
        <w:br/>
      </w:r>
      <w:r>
        <w:rPr>
          <w:rFonts w:ascii="Times New Roman"/>
          <w:b/>
          <w:i w:val="false"/>
          <w:color w:val="000000"/>
        </w:rPr>
        <w:t>
өзара іс-қимыл тәртібін сипаттау</w:t>
      </w:r>
    </w:p>
    <w:bookmarkEnd w:id="36"/>
    <w:p>
      <w:pPr>
        <w:spacing w:after="0"/>
        <w:ind w:left="0"/>
        <w:jc w:val="both"/>
      </w:pPr>
      <w:r>
        <w:rPr>
          <w:rFonts w:ascii="Times New Roman"/>
          <w:b w:val="false"/>
          <w:i w:val="false"/>
          <w:color w:val="000000"/>
          <w:sz w:val="28"/>
        </w:rPr>
        <w:t>      9.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кеңсе маманы;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10. Әрбір рәсімнің (іс-қимылдың) ұзақтығын көрсете отырып, құрылымдық бөлімшелер (қызметкерлер) арасындағы рәсімдердің (іс-қимылдардың) реттілігін сипаттаудың блок-схема</w:t>
      </w:r>
      <w:r>
        <w:rPr>
          <w:rFonts w:ascii="Times New Roman"/>
          <w:b w:val="false"/>
          <w:i w:val="false"/>
          <w:color w:val="0d0d0d"/>
          <w:sz w:val="28"/>
        </w:rPr>
        <w:t xml:space="preserve">сы </w:t>
      </w:r>
      <w:r>
        <w:rPr>
          <w:rFonts w:ascii="Times New Roman"/>
          <w:b w:val="false"/>
          <w:i w:val="false"/>
          <w:color w:val="000000"/>
          <w:sz w:val="28"/>
        </w:rPr>
        <w:t>"Мүгедектерді сурдо-тифлотехникалық және міндетті гигиеналық құралдармен қамтамасыз ету үшін оларға құжаттарды ресімдеу" мемлекеттік көрсетілетін қызметі регламентінің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11. Мемлекеттік қызметті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осы регламенттің </w:t>
      </w:r>
      <w:r>
        <w:rPr>
          <w:rFonts w:ascii="Times New Roman"/>
          <w:b w:val="false"/>
          <w:i w:val="false"/>
          <w:color w:val="000000"/>
          <w:sz w:val="28"/>
        </w:rPr>
        <w:t>2 -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12. Мемлекеттік қызмет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Стандарттың </w:t>
      </w:r>
      <w:r>
        <w:rPr>
          <w:rFonts w:ascii="Times New Roman"/>
          <w:b w:val="false"/>
          <w:i w:val="false"/>
          <w:color w:val="000000"/>
          <w:sz w:val="28"/>
        </w:rPr>
        <w:t>3 - бөліміне</w:t>
      </w:r>
      <w:r>
        <w:rPr>
          <w:rFonts w:ascii="Times New Roman"/>
          <w:b w:val="false"/>
          <w:i w:val="false"/>
          <w:color w:val="000000"/>
          <w:sz w:val="28"/>
        </w:rPr>
        <w:t xml:space="preserve"> сәйкес жүзеге асырылады.</w:t>
      </w:r>
    </w:p>
    <w:bookmarkStart w:name="z40" w:id="37"/>
    <w:p>
      <w:pPr>
        <w:spacing w:after="0"/>
        <w:ind w:left="0"/>
        <w:jc w:val="both"/>
      </w:pPr>
      <w:r>
        <w:rPr>
          <w:rFonts w:ascii="Times New Roman"/>
          <w:b w:val="false"/>
          <w:i w:val="false"/>
          <w:color w:val="000000"/>
          <w:sz w:val="28"/>
        </w:rPr>
        <w:t>
"Мүгедектерді сурдо-тифлотехникалық</w:t>
      </w:r>
      <w:r>
        <w:br/>
      </w:r>
      <w:r>
        <w:rPr>
          <w:rFonts w:ascii="Times New Roman"/>
          <w:b w:val="false"/>
          <w:i w:val="false"/>
          <w:color w:val="000000"/>
          <w:sz w:val="28"/>
        </w:rPr>
        <w:t>
және міндетті гигиеналық құралдармен</w:t>
      </w:r>
      <w:r>
        <w:br/>
      </w:r>
      <w:r>
        <w:rPr>
          <w:rFonts w:ascii="Times New Roman"/>
          <w:b w:val="false"/>
          <w:i w:val="false"/>
          <w:color w:val="000000"/>
          <w:sz w:val="28"/>
        </w:rPr>
        <w:t>
қамтамасыз ету үшін оларға құжаттарды</w:t>
      </w:r>
      <w:r>
        <w:br/>
      </w:r>
      <w:r>
        <w:rPr>
          <w:rFonts w:ascii="Times New Roman"/>
          <w:b w:val="false"/>
          <w:i w:val="false"/>
          <w:color w:val="000000"/>
          <w:sz w:val="28"/>
        </w:rPr>
        <w:t xml:space="preserve">
ресімдеу" </w:t>
      </w:r>
      <w:r>
        <w:rPr>
          <w:rFonts w:ascii="Times New Roman"/>
          <w:b w:val="false"/>
          <w:i w:val="false"/>
          <w:color w:val="0d0d0d"/>
          <w:sz w:val="28"/>
        </w:rPr>
        <w:t>мемлекеттiк көрсетілетін</w:t>
      </w:r>
      <w:r>
        <w:br/>
      </w:r>
      <w:r>
        <w:rPr>
          <w:rFonts w:ascii="Times New Roman"/>
          <w:b w:val="false"/>
          <w:i w:val="false"/>
          <w:color w:val="000000"/>
          <w:sz w:val="28"/>
        </w:rPr>
        <w:t>
</w:t>
      </w:r>
      <w:r>
        <w:rPr>
          <w:rFonts w:ascii="Times New Roman"/>
          <w:b w:val="false"/>
          <w:i w:val="false"/>
          <w:color w:val="0d0d0d"/>
          <w:sz w:val="28"/>
        </w:rPr>
        <w:t>қызмет регламентіне</w:t>
      </w:r>
      <w:r>
        <w:br/>
      </w:r>
      <w:r>
        <w:rPr>
          <w:rFonts w:ascii="Times New Roman"/>
          <w:b w:val="false"/>
          <w:i w:val="false"/>
          <w:color w:val="000000"/>
          <w:sz w:val="28"/>
        </w:rPr>
        <w:t>
</w:t>
      </w:r>
      <w:r>
        <w:rPr>
          <w:rFonts w:ascii="Times New Roman"/>
          <w:b w:val="false"/>
          <w:i w:val="false"/>
          <w:color w:val="0d0d0d"/>
          <w:sz w:val="28"/>
        </w:rPr>
        <w:t>1-қосымша</w:t>
      </w:r>
    </w:p>
    <w:bookmarkEnd w:id="37"/>
    <w:p>
      <w:pPr>
        <w:spacing w:after="0"/>
        <w:ind w:left="0"/>
        <w:jc w:val="left"/>
      </w:pPr>
      <w:r>
        <w:rPr>
          <w:rFonts w:ascii="Times New Roman"/>
          <w:b/>
          <w:i w:val="false"/>
          <w:color w:val="000000"/>
        </w:rPr>
        <w:t xml:space="preserve"> Әрбір рәсімнің (іс-қимылдың) ұзақтығын</w:t>
      </w:r>
      <w:r>
        <w:br/>
      </w:r>
      <w:r>
        <w:rPr>
          <w:rFonts w:ascii="Times New Roman"/>
          <w:b/>
          <w:i w:val="false"/>
          <w:color w:val="000000"/>
        </w:rPr>
        <w:t>
көрсете отырып, құрылымдық бөлімшелер</w:t>
      </w:r>
      <w:r>
        <w:br/>
      </w:r>
      <w:r>
        <w:rPr>
          <w:rFonts w:ascii="Times New Roman"/>
          <w:b/>
          <w:i w:val="false"/>
          <w:color w:val="000000"/>
        </w:rPr>
        <w:t>
(қызметкерлер) арасындағы рәсімдердің</w:t>
      </w:r>
      <w:r>
        <w:br/>
      </w:r>
      <w:r>
        <w:rPr>
          <w:rFonts w:ascii="Times New Roman"/>
          <w:b/>
          <w:i w:val="false"/>
          <w:color w:val="000000"/>
        </w:rPr>
        <w:t>
(іс-қимылдардың) реттілігін сипаттаудың</w:t>
      </w:r>
      <w:r>
        <w:br/>
      </w:r>
      <w:r>
        <w:rPr>
          <w:rFonts w:ascii="Times New Roman"/>
          <w:b/>
          <w:i w:val="false"/>
          <w:color w:val="000000"/>
        </w:rPr>
        <w:t>
блок-схемасы</w:t>
      </w:r>
    </w:p>
    <w:p>
      <w:pPr>
        <w:spacing w:after="0"/>
        <w:ind w:left="0"/>
        <w:jc w:val="both"/>
      </w:pPr>
      <w:r>
        <w:drawing>
          <wp:inline distT="0" distB="0" distL="0" distR="0">
            <wp:extent cx="67564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756400" cy="6146800"/>
                    </a:xfrm>
                    <a:prstGeom prst="rect">
                      <a:avLst/>
                    </a:prstGeom>
                  </pic:spPr>
                </pic:pic>
              </a:graphicData>
            </a:graphic>
          </wp:inline>
        </w:drawing>
      </w:r>
    </w:p>
    <w:bookmarkStart w:name="z41" w:id="38"/>
    <w:p>
      <w:pPr>
        <w:spacing w:after="0"/>
        <w:ind w:left="0"/>
        <w:jc w:val="both"/>
      </w:pPr>
      <w:r>
        <w:rPr>
          <w:rFonts w:ascii="Times New Roman"/>
          <w:b w:val="false"/>
          <w:i w:val="false"/>
          <w:color w:val="000000"/>
          <w:sz w:val="28"/>
        </w:rPr>
        <w:t>
"Мүгедектерді сурдо-тифлотехникалық</w:t>
      </w:r>
      <w:r>
        <w:br/>
      </w:r>
      <w:r>
        <w:rPr>
          <w:rFonts w:ascii="Times New Roman"/>
          <w:b w:val="false"/>
          <w:i w:val="false"/>
          <w:color w:val="000000"/>
          <w:sz w:val="28"/>
        </w:rPr>
        <w:t>
және міндетті гигиеналық құралдармен</w:t>
      </w:r>
      <w:r>
        <w:br/>
      </w:r>
      <w:r>
        <w:rPr>
          <w:rFonts w:ascii="Times New Roman"/>
          <w:b w:val="false"/>
          <w:i w:val="false"/>
          <w:color w:val="000000"/>
          <w:sz w:val="28"/>
        </w:rPr>
        <w:t>
қамтамасыз ету үшін оларға құжаттарды</w:t>
      </w:r>
      <w:r>
        <w:br/>
      </w:r>
      <w:r>
        <w:rPr>
          <w:rFonts w:ascii="Times New Roman"/>
          <w:b w:val="false"/>
          <w:i w:val="false"/>
          <w:color w:val="000000"/>
          <w:sz w:val="28"/>
        </w:rPr>
        <w:t xml:space="preserve">
ресімдеу" </w:t>
      </w:r>
      <w:r>
        <w:rPr>
          <w:rFonts w:ascii="Times New Roman"/>
          <w:b w:val="false"/>
          <w:i w:val="false"/>
          <w:color w:val="0d0d0d"/>
          <w:sz w:val="28"/>
        </w:rPr>
        <w:t>мемлекеттiк көрсетілетін</w:t>
      </w:r>
      <w:r>
        <w:br/>
      </w:r>
      <w:r>
        <w:rPr>
          <w:rFonts w:ascii="Times New Roman"/>
          <w:b w:val="false"/>
          <w:i w:val="false"/>
          <w:color w:val="000000"/>
          <w:sz w:val="28"/>
        </w:rPr>
        <w:t>
</w:t>
      </w:r>
      <w:r>
        <w:rPr>
          <w:rFonts w:ascii="Times New Roman"/>
          <w:b w:val="false"/>
          <w:i w:val="false"/>
          <w:color w:val="0d0d0d"/>
          <w:sz w:val="28"/>
        </w:rPr>
        <w:t>қызмет регламентіне</w:t>
      </w:r>
      <w:r>
        <w:br/>
      </w:r>
      <w:r>
        <w:rPr>
          <w:rFonts w:ascii="Times New Roman"/>
          <w:b w:val="false"/>
          <w:i w:val="false"/>
          <w:color w:val="000000"/>
          <w:sz w:val="28"/>
        </w:rPr>
        <w:t>
</w:t>
      </w:r>
      <w:r>
        <w:rPr>
          <w:rFonts w:ascii="Times New Roman"/>
          <w:b w:val="false"/>
          <w:i w:val="false"/>
          <w:color w:val="0d0d0d"/>
          <w:sz w:val="28"/>
        </w:rPr>
        <w:t>2-қосымша</w:t>
      </w:r>
    </w:p>
    <w:bookmarkEnd w:id="38"/>
    <w:p>
      <w:pPr>
        <w:spacing w:after="0"/>
        <w:ind w:left="0"/>
        <w:jc w:val="left"/>
      </w:pPr>
      <w:r>
        <w:rPr>
          <w:rFonts w:ascii="Times New Roman"/>
          <w:b/>
          <w:i w:val="false"/>
          <w:color w:val="000000"/>
        </w:rPr>
        <w:t xml:space="preserve"> "Мүгедектерді сурдо-тифлотехникалық және</w:t>
      </w:r>
      <w:r>
        <w:br/>
      </w:r>
      <w:r>
        <w:rPr>
          <w:rFonts w:ascii="Times New Roman"/>
          <w:b/>
          <w:i w:val="false"/>
          <w:color w:val="000000"/>
        </w:rPr>
        <w:t>
міндетті гигиеналық құралдармен қамтамасыз</w:t>
      </w:r>
      <w:r>
        <w:br/>
      </w:r>
      <w:r>
        <w:rPr>
          <w:rFonts w:ascii="Times New Roman"/>
          <w:b/>
          <w:i w:val="false"/>
          <w:color w:val="000000"/>
        </w:rPr>
        <w:t>
ету үшін оларға құжаттарды ресімдеу"</w:t>
      </w:r>
      <w:r>
        <w:br/>
      </w:r>
      <w:r>
        <w:rPr>
          <w:rFonts w:ascii="Times New Roman"/>
          <w:b/>
          <w:i w:val="false"/>
          <w:color w:val="000000"/>
        </w:rPr>
        <w:t>
мемлекеттік қызметін көрсетудің</w:t>
      </w:r>
      <w:r>
        <w:br/>
      </w:r>
      <w:r>
        <w:rPr>
          <w:rFonts w:ascii="Times New Roman"/>
          <w:b/>
          <w:i w:val="false"/>
          <w:color w:val="000000"/>
        </w:rPr>
        <w:t>
бизнес процестерінің</w:t>
      </w:r>
      <w:r>
        <w:br/>
      </w:r>
      <w:r>
        <w:rPr>
          <w:rFonts w:ascii="Times New Roman"/>
          <w:b/>
          <w:i w:val="false"/>
          <w:color w:val="000000"/>
        </w:rPr>
        <w:t>
анықтамалығы</w:t>
      </w:r>
    </w:p>
    <w:p>
      <w:pPr>
        <w:spacing w:after="0"/>
        <w:ind w:left="0"/>
        <w:jc w:val="both"/>
      </w:pPr>
      <w:r>
        <w:drawing>
          <wp:inline distT="0" distB="0" distL="0" distR="0">
            <wp:extent cx="67564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756400" cy="7404100"/>
                    </a:xfrm>
                    <a:prstGeom prst="rect">
                      <a:avLst/>
                    </a:prstGeom>
                  </pic:spPr>
                </pic:pic>
              </a:graphicData>
            </a:graphic>
          </wp:inline>
        </w:drawing>
      </w:r>
    </w:p>
    <w:p>
      <w:pPr>
        <w:spacing w:after="0"/>
        <w:ind w:left="0"/>
        <w:jc w:val="both"/>
      </w:pPr>
      <w:r>
        <w:drawing>
          <wp:inline distT="0" distB="0" distL="0" distR="0">
            <wp:extent cx="63754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375400" cy="1587500"/>
                    </a:xfrm>
                    <a:prstGeom prst="rect">
                      <a:avLst/>
                    </a:prstGeom>
                  </pic:spPr>
                </pic:pic>
              </a:graphicData>
            </a:graphic>
          </wp:inline>
        </w:drawing>
      </w:r>
    </w:p>
    <w:bookmarkStart w:name="z42" w:id="39"/>
    <w:p>
      <w:pPr>
        <w:spacing w:after="0"/>
        <w:ind w:left="0"/>
        <w:jc w:val="both"/>
      </w:pPr>
      <w:r>
        <w:rPr>
          <w:rFonts w:ascii="Times New Roman"/>
          <w:b w:val="false"/>
          <w:i w:val="false"/>
          <w:color w:val="000000"/>
          <w:sz w:val="28"/>
        </w:rPr>
        <w:t>
Батыс Қазақстан облысы әкімдігінің</w:t>
      </w:r>
      <w:r>
        <w:br/>
      </w:r>
      <w:r>
        <w:rPr>
          <w:rFonts w:ascii="Times New Roman"/>
          <w:b w:val="false"/>
          <w:i w:val="false"/>
          <w:color w:val="000000"/>
          <w:sz w:val="28"/>
        </w:rPr>
        <w:t>
2014 жылғы 1 шілдедегі № 177</w:t>
      </w:r>
      <w:r>
        <w:br/>
      </w:r>
      <w:r>
        <w:rPr>
          <w:rFonts w:ascii="Times New Roman"/>
          <w:b w:val="false"/>
          <w:i w:val="false"/>
          <w:color w:val="000000"/>
          <w:sz w:val="28"/>
        </w:rPr>
        <w:t>
қаулысымен бекітілген</w:t>
      </w:r>
    </w:p>
    <w:bookmarkEnd w:id="39"/>
    <w:p>
      <w:pPr>
        <w:spacing w:after="0"/>
        <w:ind w:left="0"/>
        <w:jc w:val="left"/>
      </w:pPr>
      <w:r>
        <w:rPr>
          <w:rFonts w:ascii="Times New Roman"/>
          <w:b/>
          <w:i w:val="false"/>
          <w:color w:val="000000"/>
        </w:rPr>
        <w:t xml:space="preserve"> "Он сегіз жасқа дейінгі балаларға</w:t>
      </w:r>
      <w:r>
        <w:br/>
      </w:r>
      <w:r>
        <w:rPr>
          <w:rFonts w:ascii="Times New Roman"/>
          <w:b/>
          <w:i w:val="false"/>
          <w:color w:val="000000"/>
        </w:rPr>
        <w:t>
мемлекеттік жәрдемақы тағайындау"</w:t>
      </w:r>
      <w:r>
        <w:br/>
      </w:r>
      <w:r>
        <w:rPr>
          <w:rFonts w:ascii="Times New Roman"/>
          <w:b/>
          <w:i w:val="false"/>
          <w:color w:val="000000"/>
        </w:rPr>
        <w:t>
мемлекеттік көрсетілетін қызмет</w:t>
      </w:r>
      <w:r>
        <w:br/>
      </w:r>
      <w:r>
        <w:rPr>
          <w:rFonts w:ascii="Times New Roman"/>
          <w:b/>
          <w:i w:val="false"/>
          <w:color w:val="000000"/>
        </w:rPr>
        <w:t>
регламенті</w:t>
      </w:r>
    </w:p>
    <w:bookmarkStart w:name="z43" w:id="40"/>
    <w:p>
      <w:pPr>
        <w:spacing w:after="0"/>
        <w:ind w:left="0"/>
        <w:jc w:val="left"/>
      </w:pPr>
      <w:r>
        <w:rPr>
          <w:rFonts w:ascii="Times New Roman"/>
          <w:b/>
          <w:i w:val="false"/>
          <w:color w:val="000000"/>
        </w:rPr>
        <w:t xml:space="preserve"> 
1. Жалпы ережелер</w:t>
      </w:r>
    </w:p>
    <w:bookmarkEnd w:id="40"/>
    <w:p>
      <w:pPr>
        <w:spacing w:after="0"/>
        <w:ind w:left="0"/>
        <w:jc w:val="both"/>
      </w:pPr>
      <w:r>
        <w:rPr>
          <w:rFonts w:ascii="Times New Roman"/>
          <w:b w:val="false"/>
          <w:i w:val="false"/>
          <w:color w:val="000000"/>
          <w:sz w:val="28"/>
        </w:rPr>
        <w:t>      1. "Он сегіз жасқа дейінгі балаларға мемлекеттік жәрдемақы тағайындау" мемлекеттік көрсетілетін қызметі (бұдан әрі – мемлекеттік көрсетілетін қызмет).</w:t>
      </w:r>
      <w:r>
        <w:br/>
      </w:r>
      <w:r>
        <w:rPr>
          <w:rFonts w:ascii="Times New Roman"/>
          <w:b w:val="false"/>
          <w:i w:val="false"/>
          <w:color w:val="000000"/>
          <w:sz w:val="28"/>
        </w:rPr>
        <w:t>
      Мемлекеттік көрсетілетін қызмет Батыс Қазақстан облысының аудандар және облыстық маңызы бар қаланың жұмыспен қамту және әлеуметтік бағдарламалар бөлімдерімен (бұдан әрі – көрсетілетін қызметті беруші) Қазақстан Республикасы Үкіметінің 2014 жылғы 11 наурыздағы № 217 "Халықты әлеуметтік қорғау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"Он сегіз жасқа дейінгі балаларға мемлекеттік жәрдемақы тағайындау" мемлекеттік көрсетілетін қызмет стандартына (бұдан әрі – Стандарт) сәйкес көрсетіледі.</w:t>
      </w:r>
      <w:r>
        <w:br/>
      </w:r>
      <w:r>
        <w:rPr>
          <w:rFonts w:ascii="Times New Roman"/>
          <w:b w:val="false"/>
          <w:i w:val="false"/>
          <w:color w:val="000000"/>
          <w:sz w:val="28"/>
        </w:rPr>
        <w:t>
      Өтініштерді қабылдау және мемлекеттік қызметті көрсету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3) ауыл, ауылдық округтің әкімі (бұдан әрі – ауылдық округ әкімі) арқылы жүзеге асырылады.</w:t>
      </w:r>
      <w:r>
        <w:br/>
      </w:r>
      <w:r>
        <w:rPr>
          <w:rFonts w:ascii="Times New Roman"/>
          <w:b w:val="false"/>
          <w:i w:val="false"/>
          <w:color w:val="000000"/>
          <w:sz w:val="28"/>
        </w:rPr>
        <w:t>
      2. Мемлекеттік көрсетілетін қызмет нысаны: қағаз түрінде.</w:t>
      </w:r>
      <w:r>
        <w:br/>
      </w: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3. Мемлекеттік қызметті көрсету нәтижесі – тағайындау туралы хабарлама (бұдан әрі – хабарлама) немесе мемлекеттік қызмет көрсетуден бас тарту туралы дәлелді жауап (бұдан әрі – бас тарту туралы дәлелді жауап).</w:t>
      </w:r>
      <w:r>
        <w:br/>
      </w:r>
      <w:r>
        <w:rPr>
          <w:rFonts w:ascii="Times New Roman"/>
          <w:b w:val="false"/>
          <w:i w:val="false"/>
          <w:color w:val="000000"/>
          <w:sz w:val="28"/>
        </w:rPr>
        <w:t>
      Мемлекеттік қызметті көрсету нәтижесін ұсыну нысаны: қағаз түрінде.</w:t>
      </w:r>
    </w:p>
    <w:bookmarkStart w:name="z44" w:id="41"/>
    <w:p>
      <w:pPr>
        <w:spacing w:after="0"/>
        <w:ind w:left="0"/>
        <w:jc w:val="left"/>
      </w:pPr>
      <w:r>
        <w:rPr>
          <w:rFonts w:ascii="Times New Roman"/>
          <w:b/>
          <w:i w:val="false"/>
          <w:color w:val="000000"/>
        </w:rPr>
        <w:t xml:space="preserve"> 
2. Мемлекеттік қызмет көрсету процесінде</w:t>
      </w:r>
      <w:r>
        <w:br/>
      </w:r>
      <w:r>
        <w:rPr>
          <w:rFonts w:ascii="Times New Roman"/>
          <w:b/>
          <w:i w:val="false"/>
          <w:color w:val="000000"/>
        </w:rPr>
        <w:t>
құрылымдық бөлімшелер (қызметкерлер) мен</w:t>
      </w:r>
      <w:r>
        <w:br/>
      </w:r>
      <w:r>
        <w:rPr>
          <w:rFonts w:ascii="Times New Roman"/>
          <w:b/>
          <w:i w:val="false"/>
          <w:color w:val="000000"/>
        </w:rPr>
        <w:t>
көрсетілетін қызметті берушінің</w:t>
      </w:r>
      <w:r>
        <w:br/>
      </w:r>
      <w:r>
        <w:rPr>
          <w:rFonts w:ascii="Times New Roman"/>
          <w:b/>
          <w:i w:val="false"/>
          <w:color w:val="000000"/>
        </w:rPr>
        <w:t>
іс-қимыл тәртібін сипаттау</w:t>
      </w:r>
    </w:p>
    <w:bookmarkEnd w:id="41"/>
    <w:p>
      <w:pPr>
        <w:spacing w:after="0"/>
        <w:ind w:left="0"/>
        <w:jc w:val="both"/>
      </w:pPr>
      <w:r>
        <w:rPr>
          <w:rFonts w:ascii="Times New Roman"/>
          <w:b w:val="false"/>
          <w:i w:val="false"/>
          <w:color w:val="000000"/>
          <w:sz w:val="28"/>
        </w:rPr>
        <w:t>      4. Мемлекеттік қызметті көрсету бойынша рәсімді (іс-қимылды) бастау үшін негіздеме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көрсетілетін қызметті берушіге жүгінген кезде:</w:t>
      </w:r>
      <w:r>
        <w:br/>
      </w:r>
      <w:r>
        <w:rPr>
          <w:rFonts w:ascii="Times New Roman"/>
          <w:b w:val="false"/>
          <w:i w:val="false"/>
          <w:color w:val="000000"/>
          <w:sz w:val="28"/>
        </w:rPr>
        <w:t>
      1) көрсетілетін қызметті берушінің кеңсе маманы көрсетілетін қызметті алушы Стандарттың </w:t>
      </w:r>
      <w:r>
        <w:rPr>
          <w:rFonts w:ascii="Times New Roman"/>
          <w:b w:val="false"/>
          <w:i w:val="false"/>
          <w:color w:val="000000"/>
          <w:sz w:val="28"/>
        </w:rPr>
        <w:t>9 - тармағында</w:t>
      </w:r>
      <w:r>
        <w:rPr>
          <w:rFonts w:ascii="Times New Roman"/>
          <w:b w:val="false"/>
          <w:i w:val="false"/>
          <w:color w:val="000000"/>
          <w:sz w:val="28"/>
        </w:rPr>
        <w:t xml:space="preserve"> көрсетілген қажетті құжаттарды (бұдан әрі - құжаттар) тапсырған кезден бастап 30 (отыз) минут ішінде оларды қабылдауды және тіркеу журналына тіркеуді жүзеге асырады.</w:t>
      </w:r>
      <w:r>
        <w:br/>
      </w:r>
      <w:r>
        <w:rPr>
          <w:rFonts w:ascii="Times New Roman"/>
          <w:b w:val="false"/>
          <w:i w:val="false"/>
          <w:color w:val="000000"/>
          <w:sz w:val="28"/>
        </w:rPr>
        <w:t>
      Нәтижесі – құжаттарды көрсетілетін қызметті берушінің басшысына бұрыштама қоюға жолдайды;</w:t>
      </w:r>
      <w:r>
        <w:br/>
      </w:r>
      <w:r>
        <w:rPr>
          <w:rFonts w:ascii="Times New Roman"/>
          <w:b w:val="false"/>
          <w:i w:val="false"/>
          <w:color w:val="000000"/>
          <w:sz w:val="28"/>
        </w:rPr>
        <w:t>
      2) көрсетілетін қызметті берушінің басшысы 1 (бір) жұмыс күні ішінде құжаттармен танысады және көрсетілетін қызметті берушінің жауапты орындаушысын анықтайды.</w:t>
      </w:r>
      <w:r>
        <w:br/>
      </w:r>
      <w:r>
        <w:rPr>
          <w:rFonts w:ascii="Times New Roman"/>
          <w:b w:val="false"/>
          <w:i w:val="false"/>
          <w:color w:val="000000"/>
          <w:sz w:val="28"/>
        </w:rPr>
        <w:t>
      Нәтижесі – құжаттарды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келіп түскен құжаттарды 5 (бес) жұмыс күні ішінде қарайды, хабарламаны немесе бас тарту туралы дәлелді жауапты дайындайды және көрсетілетін қызметті берушінің басшысына қол қою үшін жібереді.</w:t>
      </w:r>
      <w:r>
        <w:br/>
      </w:r>
      <w:r>
        <w:rPr>
          <w:rFonts w:ascii="Times New Roman"/>
          <w:b w:val="false"/>
          <w:i w:val="false"/>
          <w:color w:val="000000"/>
          <w:sz w:val="28"/>
        </w:rPr>
        <w:t>
      Нәтижесі – хабарламаны немесе бас тарту туралы дәлелді жауапты көрсетілетін қызметті берушінің басшысына қол қою үшін жолдайды;</w:t>
      </w:r>
      <w:r>
        <w:br/>
      </w:r>
      <w:r>
        <w:rPr>
          <w:rFonts w:ascii="Times New Roman"/>
          <w:b w:val="false"/>
          <w:i w:val="false"/>
          <w:color w:val="000000"/>
          <w:sz w:val="28"/>
        </w:rPr>
        <w:t>
      4) көрсетілетін қызметті берушінің басшысы 1 (бір) жұмыс күні ішінде хабарламаға немесе бас тарту туралы дәлелді жауапқа қол қояды.</w:t>
      </w:r>
      <w:r>
        <w:br/>
      </w:r>
      <w:r>
        <w:rPr>
          <w:rFonts w:ascii="Times New Roman"/>
          <w:b w:val="false"/>
          <w:i w:val="false"/>
          <w:color w:val="000000"/>
          <w:sz w:val="28"/>
        </w:rPr>
        <w:t>
      Нәтижесі – қол қойылған хабарламаны немесе бас тарту туралы дәлелді жауапты көрсетілетін қызметті берушінің кеңсесіне жолдайды;</w:t>
      </w:r>
      <w:r>
        <w:br/>
      </w:r>
      <w:r>
        <w:rPr>
          <w:rFonts w:ascii="Times New Roman"/>
          <w:b w:val="false"/>
          <w:i w:val="false"/>
          <w:color w:val="000000"/>
          <w:sz w:val="28"/>
        </w:rPr>
        <w:t>
      5) көрсетілетін қызметті берушінің кеңсе маманы 30 (отыз) минут ішінде хабарламаны немесе бас тарту туралы дәлелді жауапты тіркейді және көрсетілетін қызметті алушыға береді.</w:t>
      </w:r>
      <w:r>
        <w:br/>
      </w:r>
      <w:r>
        <w:rPr>
          <w:rFonts w:ascii="Times New Roman"/>
          <w:b w:val="false"/>
          <w:i w:val="false"/>
          <w:color w:val="000000"/>
          <w:sz w:val="28"/>
        </w:rPr>
        <w:t>
      Нәтижесі - хабарламаны немесе бас тарту туралы дәлелді жауапты көрсетілетін қызметті алушыға береді;</w:t>
      </w:r>
      <w:r>
        <w:br/>
      </w:r>
      <w:r>
        <w:rPr>
          <w:rFonts w:ascii="Times New Roman"/>
          <w:b w:val="false"/>
          <w:i w:val="false"/>
          <w:color w:val="000000"/>
          <w:sz w:val="28"/>
        </w:rPr>
        <w:t>
      ауылдық округ әкіміне жүгінген кезде:</w:t>
      </w:r>
      <w:r>
        <w:br/>
      </w:r>
      <w:r>
        <w:rPr>
          <w:rFonts w:ascii="Times New Roman"/>
          <w:b w:val="false"/>
          <w:i w:val="false"/>
          <w:color w:val="000000"/>
          <w:sz w:val="28"/>
        </w:rPr>
        <w:t>
      1) ауылдық округ әкімінің маманы көрсетілетін қызметті алушы қажетті құжаттарды тапсырған кезден бастап 30 (отыз) минут ішінде оларды қабылдауды және тіркеу журналына тіркеуді жүзеге асырады.</w:t>
      </w:r>
      <w:r>
        <w:br/>
      </w:r>
      <w:r>
        <w:rPr>
          <w:rFonts w:ascii="Times New Roman"/>
          <w:b w:val="false"/>
          <w:i w:val="false"/>
          <w:color w:val="000000"/>
          <w:sz w:val="28"/>
        </w:rPr>
        <w:t>
      Нәтижесі – құжаттарды ауылдық округ әкіміне бұрыштама қоюға жолдайды;</w:t>
      </w:r>
      <w:r>
        <w:br/>
      </w:r>
      <w:r>
        <w:rPr>
          <w:rFonts w:ascii="Times New Roman"/>
          <w:b w:val="false"/>
          <w:i w:val="false"/>
          <w:color w:val="000000"/>
          <w:sz w:val="28"/>
        </w:rPr>
        <w:t>
      2) ауылдық округ әкімі 1 (бір) жұмыс күні ішінде құжаттармен танысады және ауылдық округ әкімінің жауапты орындаушысын анықтайды.</w:t>
      </w:r>
      <w:r>
        <w:br/>
      </w:r>
      <w:r>
        <w:rPr>
          <w:rFonts w:ascii="Times New Roman"/>
          <w:b w:val="false"/>
          <w:i w:val="false"/>
          <w:color w:val="000000"/>
          <w:sz w:val="28"/>
        </w:rPr>
        <w:t>
      Нәтижесі – құжаттарды ауылдық округ әкімінің жауапты орындаушысына жолдайды;</w:t>
      </w:r>
      <w:r>
        <w:br/>
      </w:r>
      <w:r>
        <w:rPr>
          <w:rFonts w:ascii="Times New Roman"/>
          <w:b w:val="false"/>
          <w:i w:val="false"/>
          <w:color w:val="000000"/>
          <w:sz w:val="28"/>
        </w:rPr>
        <w:t>
      3) ауылдық округ әкімінің жауапты орындаушысы келіп түскен құжаттарды 5 (бес) жұмыс күні ішінде қарайды және көрсетілетін қызметті алушының құжаттарымен қоса көрсетілетін қызметті берушіге жолдау үшін ілеспе хатты дайындайды.</w:t>
      </w:r>
      <w:r>
        <w:br/>
      </w:r>
      <w:r>
        <w:rPr>
          <w:rFonts w:ascii="Times New Roman"/>
          <w:b w:val="false"/>
          <w:i w:val="false"/>
          <w:color w:val="000000"/>
          <w:sz w:val="28"/>
        </w:rPr>
        <w:t>
      Нәтижесі – көрсетілетін қызметті берушіге жолдау үшін көрсетілетін қызметті алушының құжаттарымен қоса ілеспе хаттың жобасын ауылдық округ әкіміне қол қоюға жолдайды;</w:t>
      </w:r>
      <w:r>
        <w:br/>
      </w:r>
      <w:r>
        <w:rPr>
          <w:rFonts w:ascii="Times New Roman"/>
          <w:b w:val="false"/>
          <w:i w:val="false"/>
          <w:color w:val="000000"/>
          <w:sz w:val="28"/>
        </w:rPr>
        <w:t>
      4) ауылдық округ әкімі 1 (бір) жұмыс күні ішінде көрсетілетін қызметті алушының құжаттарымен қоса ілеспе хатқа қол қояды.</w:t>
      </w:r>
      <w:r>
        <w:br/>
      </w:r>
      <w:r>
        <w:rPr>
          <w:rFonts w:ascii="Times New Roman"/>
          <w:b w:val="false"/>
          <w:i w:val="false"/>
          <w:color w:val="000000"/>
          <w:sz w:val="28"/>
        </w:rPr>
        <w:t>
      Нәтижесі – қол қойылған ілеспе хатты көрсетілетін қызметті алушының құжаттарымен қоса көрсетілетін қызметті берушіге жолдайды;</w:t>
      </w:r>
      <w:r>
        <w:br/>
      </w:r>
      <w:r>
        <w:rPr>
          <w:rFonts w:ascii="Times New Roman"/>
          <w:b w:val="false"/>
          <w:i w:val="false"/>
          <w:color w:val="000000"/>
          <w:sz w:val="28"/>
        </w:rPr>
        <w:t>
      5) көрсетілетін қызметті берушінің кеңсе маманы 30 (отыз) минут ішінде көрсетілетін қызметті алушының құжаттарымен қоса ілеспе хатты қабылдауды және тіркеу журналына тіркеуді жүзеге асырады.</w:t>
      </w:r>
      <w:r>
        <w:br/>
      </w:r>
      <w:r>
        <w:rPr>
          <w:rFonts w:ascii="Times New Roman"/>
          <w:b w:val="false"/>
          <w:i w:val="false"/>
          <w:color w:val="000000"/>
          <w:sz w:val="28"/>
        </w:rPr>
        <w:t>
      Нәтижесі – құжаттарды көрсетілетін қызметті берушінің басшысына бұрыштама қоюға жолдайды;</w:t>
      </w:r>
      <w:r>
        <w:br/>
      </w:r>
      <w:r>
        <w:rPr>
          <w:rFonts w:ascii="Times New Roman"/>
          <w:b w:val="false"/>
          <w:i w:val="false"/>
          <w:color w:val="000000"/>
          <w:sz w:val="28"/>
        </w:rPr>
        <w:t>
      6) көрсетілетін қызметті берушінің басшысы 1 (бір) жұмыс күні ішінде құжаттармен танысады және көрсетілетін қызметті берушінің жауапты орындаушысын белгілейді.</w:t>
      </w:r>
      <w:r>
        <w:br/>
      </w:r>
      <w:r>
        <w:rPr>
          <w:rFonts w:ascii="Times New Roman"/>
          <w:b w:val="false"/>
          <w:i w:val="false"/>
          <w:color w:val="000000"/>
          <w:sz w:val="28"/>
        </w:rPr>
        <w:t>
      Нәтижесі – құжаттарды көрсетілетін қызметті берушінің жауапты орындаушысына жолдайды;</w:t>
      </w:r>
      <w:r>
        <w:br/>
      </w:r>
      <w:r>
        <w:rPr>
          <w:rFonts w:ascii="Times New Roman"/>
          <w:b w:val="false"/>
          <w:i w:val="false"/>
          <w:color w:val="000000"/>
          <w:sz w:val="28"/>
        </w:rPr>
        <w:t>
      7) көрсетілетін қызметті берушінің жауапты орындаушысы келіп түскен құжаттарды 5 (бес) жұмыс күні ішінде қарайды, хабарламаны немесе бас тарту туралы дәлелді жауапты дайындайды және көрсетілетін қызметті берушінің басшысына қол қою үшін жолдайды.</w:t>
      </w:r>
      <w:r>
        <w:br/>
      </w:r>
      <w:r>
        <w:rPr>
          <w:rFonts w:ascii="Times New Roman"/>
          <w:b w:val="false"/>
          <w:i w:val="false"/>
          <w:color w:val="000000"/>
          <w:sz w:val="28"/>
        </w:rPr>
        <w:t>
      Нәтижесі – хабарламаны немесе бас тарту туралы дәлелді жауапты көрсетілетін қызметті берушінің басшысына қол қою үшін жолдайды;</w:t>
      </w:r>
      <w:r>
        <w:br/>
      </w:r>
      <w:r>
        <w:rPr>
          <w:rFonts w:ascii="Times New Roman"/>
          <w:b w:val="false"/>
          <w:i w:val="false"/>
          <w:color w:val="000000"/>
          <w:sz w:val="28"/>
        </w:rPr>
        <w:t>
      8) көрсетілетін қызметті берушінің басшысы 1 (бір) жұмыс күні ішінде хабарламаға немесе бас тарту туралы дәлелді жауапқа қол қояды.</w:t>
      </w:r>
      <w:r>
        <w:br/>
      </w:r>
      <w:r>
        <w:rPr>
          <w:rFonts w:ascii="Times New Roman"/>
          <w:b w:val="false"/>
          <w:i w:val="false"/>
          <w:color w:val="000000"/>
          <w:sz w:val="28"/>
        </w:rPr>
        <w:t>
      Нәтижесі – қол қойылған хабарламаны немесе бас тарту туралы дәлелді жауапты көрсетілетін қызметті берушінің кеңсесіне жолдайды;</w:t>
      </w:r>
      <w:r>
        <w:br/>
      </w:r>
      <w:r>
        <w:rPr>
          <w:rFonts w:ascii="Times New Roman"/>
          <w:b w:val="false"/>
          <w:i w:val="false"/>
          <w:color w:val="000000"/>
          <w:sz w:val="28"/>
        </w:rPr>
        <w:t>
      9) көрсетілетін қызметті берушінің кеңсе маманы 30 (отыз) минут ішінде хабарламаны немесе бас тарту туралы дәлелді жауапты тіркеу журналына тіркейді және ауылдық округ әкіміне жолдайды.</w:t>
      </w:r>
      <w:r>
        <w:br/>
      </w:r>
      <w:r>
        <w:rPr>
          <w:rFonts w:ascii="Times New Roman"/>
          <w:b w:val="false"/>
          <w:i w:val="false"/>
          <w:color w:val="000000"/>
          <w:sz w:val="28"/>
        </w:rPr>
        <w:t>
      Нәтижесі – хабарламаны немесе бас тарту туралы дәлелді жауапты ауылдық округ әкіміне жолдайды;</w:t>
      </w:r>
      <w:r>
        <w:br/>
      </w:r>
      <w:r>
        <w:rPr>
          <w:rFonts w:ascii="Times New Roman"/>
          <w:b w:val="false"/>
          <w:i w:val="false"/>
          <w:color w:val="000000"/>
          <w:sz w:val="28"/>
        </w:rPr>
        <w:t>
      10) ауылдық округ әкімі 1 (бір) жұмыс күні ішінде хабарламаны немесе бас тарту туралы дәлелді жауапты көрсетілетін қызметті алушыға береді.</w:t>
      </w:r>
      <w:r>
        <w:br/>
      </w:r>
      <w:r>
        <w:rPr>
          <w:rFonts w:ascii="Times New Roman"/>
          <w:b w:val="false"/>
          <w:i w:val="false"/>
          <w:color w:val="000000"/>
          <w:sz w:val="28"/>
        </w:rPr>
        <w:t>
      Нәтижесі - хабарламаны немесе бас тарту туралы дәлелді жауапты көрсетілетін қызметті алушыға беру.</w:t>
      </w:r>
    </w:p>
    <w:bookmarkStart w:name="z45" w:id="42"/>
    <w:p>
      <w:pPr>
        <w:spacing w:after="0"/>
        <w:ind w:left="0"/>
        <w:jc w:val="left"/>
      </w:pPr>
      <w:r>
        <w:rPr>
          <w:rFonts w:ascii="Times New Roman"/>
          <w:b/>
          <w:i w:val="false"/>
          <w:color w:val="000000"/>
        </w:rPr>
        <w:t xml:space="preserve"> 
3. Мемлекеттік қызмет көрсету процесінде</w:t>
      </w:r>
      <w:r>
        <w:br/>
      </w:r>
      <w:r>
        <w:rPr>
          <w:rFonts w:ascii="Times New Roman"/>
          <w:b/>
          <w:i w:val="false"/>
          <w:color w:val="000000"/>
        </w:rPr>
        <w:t>
құрылымдық бөлімшелер (қызметкерлер) мен</w:t>
      </w:r>
      <w:r>
        <w:br/>
      </w:r>
      <w:r>
        <w:rPr>
          <w:rFonts w:ascii="Times New Roman"/>
          <w:b/>
          <w:i w:val="false"/>
          <w:color w:val="000000"/>
        </w:rPr>
        <w:t>
көрсетілетін қызметті берушінің өзара</w:t>
      </w:r>
      <w:r>
        <w:br/>
      </w:r>
      <w:r>
        <w:rPr>
          <w:rFonts w:ascii="Times New Roman"/>
          <w:b/>
          <w:i w:val="false"/>
          <w:color w:val="000000"/>
        </w:rPr>
        <w:t>
іс-қимыл тәртібін сипаттау</w:t>
      </w:r>
    </w:p>
    <w:bookmarkEnd w:id="42"/>
    <w:p>
      <w:pPr>
        <w:spacing w:after="0"/>
        <w:ind w:left="0"/>
        <w:jc w:val="both"/>
      </w:pPr>
      <w:r>
        <w:rPr>
          <w:rFonts w:ascii="Times New Roman"/>
          <w:b w:val="false"/>
          <w:i w:val="false"/>
          <w:color w:val="000000"/>
          <w:sz w:val="28"/>
        </w:rPr>
        <w:t>      6. Мемлекеттік көрсетілетін қызмет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кеңсе маманы;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4) ауылдық округ әкімінің маманы;</w:t>
      </w:r>
      <w:r>
        <w:br/>
      </w:r>
      <w:r>
        <w:rPr>
          <w:rFonts w:ascii="Times New Roman"/>
          <w:b w:val="false"/>
          <w:i w:val="false"/>
          <w:color w:val="000000"/>
          <w:sz w:val="28"/>
        </w:rPr>
        <w:t>
      5) ауылдық округ әкімі;</w:t>
      </w:r>
      <w:r>
        <w:br/>
      </w:r>
      <w:r>
        <w:rPr>
          <w:rFonts w:ascii="Times New Roman"/>
          <w:b w:val="false"/>
          <w:i w:val="false"/>
          <w:color w:val="000000"/>
          <w:sz w:val="28"/>
        </w:rPr>
        <w:t>
      6) ауылдық округ әкімінің жауапты орындаушысы.</w:t>
      </w:r>
      <w:r>
        <w:br/>
      </w:r>
      <w:r>
        <w:rPr>
          <w:rFonts w:ascii="Times New Roman"/>
          <w:b w:val="false"/>
          <w:i w:val="false"/>
          <w:color w:val="000000"/>
          <w:sz w:val="28"/>
        </w:rPr>
        <w:t>
      7. Әрбір рәсімнің (іс-қимылдың) ұзақтығын көрсете отырып, құрылымдық бөлімшелер арасындағы өзара іс-қимылдың рәсімдер реттілігін сипаттау көрсетілетін қызметті берушіге жүгінген кезде "Он сегіз жасқа дейінгі балаларға мемлекеттік жәрдемақы тағайындау" (бұдан әрі - Регламент) мемлекеттік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ауылдық округ әкіміне жүгінген кезде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көрсетілген.</w:t>
      </w:r>
    </w:p>
    <w:bookmarkStart w:name="z46" w:id="43"/>
    <w:p>
      <w:pPr>
        <w:spacing w:after="0"/>
        <w:ind w:left="0"/>
        <w:jc w:val="left"/>
      </w:pPr>
      <w:r>
        <w:rPr>
          <w:rFonts w:ascii="Times New Roman"/>
          <w:b/>
          <w:i w:val="false"/>
          <w:color w:val="000000"/>
        </w:rPr>
        <w:t xml:space="preserve"> 
4. ХҚО және (немесе) өзге де көрсетілетін</w:t>
      </w:r>
      <w:r>
        <w:br/>
      </w:r>
      <w:r>
        <w:rPr>
          <w:rFonts w:ascii="Times New Roman"/>
          <w:b/>
          <w:i w:val="false"/>
          <w:color w:val="000000"/>
        </w:rPr>
        <w:t>
қызметті берушілермен өзара іс - қимыл</w:t>
      </w:r>
      <w:r>
        <w:br/>
      </w:r>
      <w:r>
        <w:rPr>
          <w:rFonts w:ascii="Times New Roman"/>
          <w:b/>
          <w:i w:val="false"/>
          <w:color w:val="000000"/>
        </w:rPr>
        <w:t>
тәртібін, сондай - ақ мемлекеттік қызмет</w:t>
      </w:r>
      <w:r>
        <w:br/>
      </w:r>
      <w:r>
        <w:rPr>
          <w:rFonts w:ascii="Times New Roman"/>
          <w:b/>
          <w:i w:val="false"/>
          <w:color w:val="000000"/>
        </w:rPr>
        <w:t>
көрсету процесінде ақпараттық жүйелерді</w:t>
      </w:r>
      <w:r>
        <w:br/>
      </w:r>
      <w:r>
        <w:rPr>
          <w:rFonts w:ascii="Times New Roman"/>
          <w:b/>
          <w:i w:val="false"/>
          <w:color w:val="000000"/>
        </w:rPr>
        <w:t>
пайдалану тәртібін сипаттау</w:t>
      </w:r>
    </w:p>
    <w:bookmarkEnd w:id="43"/>
    <w:p>
      <w:pPr>
        <w:spacing w:after="0"/>
        <w:ind w:left="0"/>
        <w:jc w:val="both"/>
      </w:pPr>
      <w:r>
        <w:rPr>
          <w:rFonts w:ascii="Times New Roman"/>
          <w:b w:val="false"/>
          <w:i w:val="false"/>
          <w:color w:val="0d0d0d"/>
          <w:sz w:val="28"/>
        </w:rPr>
        <w:t xml:space="preserve">      8. </w:t>
      </w:r>
      <w:r>
        <w:rPr>
          <w:rFonts w:ascii="Times New Roman"/>
          <w:b w:val="false"/>
          <w:i w:val="false"/>
          <w:color w:val="000000"/>
          <w:sz w:val="28"/>
        </w:rPr>
        <w:t>ХҚО на жүгіну тетігінің сипаттамасы, өтінішті өңдеудің ұзақтығы:</w:t>
      </w:r>
      <w:r>
        <w:br/>
      </w:r>
      <w:r>
        <w:rPr>
          <w:rFonts w:ascii="Times New Roman"/>
          <w:b w:val="false"/>
          <w:i w:val="false"/>
          <w:color w:val="000000"/>
          <w:sz w:val="28"/>
        </w:rPr>
        <w:t>
      1) көрсетілетін қызметті алушы қажетті құжаттарды және өтінішті ХҚО қызметкеріне береді, ол электрондық кезек ретімен "кедергісіз" қызмет көрсету арқылы операциялық залда жүзеге асырылады - 2(екі) минут ішінде;</w:t>
      </w:r>
      <w:r>
        <w:br/>
      </w:r>
      <w:r>
        <w:rPr>
          <w:rFonts w:ascii="Times New Roman"/>
          <w:b w:val="false"/>
          <w:i w:val="false"/>
          <w:color w:val="000000"/>
          <w:sz w:val="28"/>
        </w:rPr>
        <w:t>
      2) 1-процесс – мемлекеттік көрсетілетін қызметті көрсету үшін ХҚО-ның қызметкері ХҚО ЫАЖ АЖО логинді және парольді (авторизациялау үдерісі) енгізуі - 1 (бір) минут ішінде;</w:t>
      </w:r>
      <w:r>
        <w:br/>
      </w:r>
      <w:r>
        <w:rPr>
          <w:rFonts w:ascii="Times New Roman"/>
          <w:b w:val="false"/>
          <w:i w:val="false"/>
          <w:color w:val="000000"/>
          <w:sz w:val="28"/>
        </w:rPr>
        <w:t>
      3) 2-процесс – ХҚО-ның қызметкері мемлекеттік көрсетілетін қызметті таңдауы, экранға мемлекеттік қызметті көрсету үшін сұраныс нысаны шығуы және ХҚО қызметкері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- 2 минут (екі) ішінде;</w:t>
      </w:r>
      <w:r>
        <w:br/>
      </w: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жолдауы - 2 (екі) минут ішінде;</w:t>
      </w:r>
      <w:r>
        <w:br/>
      </w:r>
      <w:r>
        <w:rPr>
          <w:rFonts w:ascii="Times New Roman"/>
          <w:b w:val="false"/>
          <w:i w:val="false"/>
          <w:color w:val="000000"/>
          <w:sz w:val="28"/>
        </w:rPr>
        <w:t>
      5) 1 шарт - ЖТ МДҚ-нда көрсетілетін қызметті алушы мәліметтерінің және БНАЖ-де сенімхат мәліметтерінің бар болуын тексеруі - 1 (бір) минут ішінде;</w:t>
      </w:r>
      <w:r>
        <w:br/>
      </w:r>
      <w:r>
        <w:rPr>
          <w:rFonts w:ascii="Times New Roman"/>
          <w:b w:val="false"/>
          <w:i w:val="false"/>
          <w:color w:val="000000"/>
          <w:sz w:val="28"/>
        </w:rPr>
        <w:t>
      6) 4-процесс – ЖТ МДҚ-нда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 минут ішінде;</w:t>
      </w:r>
      <w:r>
        <w:br/>
      </w:r>
      <w:r>
        <w:rPr>
          <w:rFonts w:ascii="Times New Roman"/>
          <w:b w:val="false"/>
          <w:i w:val="false"/>
          <w:color w:val="000000"/>
          <w:sz w:val="28"/>
        </w:rPr>
        <w:t>
      7) 5-процесс – электрондық үкіметтің аймақтық шлюзінің автоматтандырылған жұмыс орнына (бұдан әрі – ЭҮАШ АЖО) ЭҮШ арқылы ХҚО қызметкерінің электрондық цифрлық қолтаңбасымен куәландырылған (қол қойылған) электрондық құжаттарды (көрсетілетін қызметті алушының сұранысын) жолдауы - 1 (бір) минут ішінде;</w:t>
      </w:r>
      <w:r>
        <w:br/>
      </w:r>
      <w:r>
        <w:rPr>
          <w:rFonts w:ascii="Times New Roman"/>
          <w:b w:val="false"/>
          <w:i w:val="false"/>
          <w:color w:val="000000"/>
          <w:sz w:val="28"/>
        </w:rPr>
        <w:t xml:space="preserve">
      9. Мемлекеттік қызмет көрсетудің нәтижесін ХҚО арқылы алу процесінің сипаттасы, оның ұзақтығы: </w:t>
      </w:r>
      <w:r>
        <w:br/>
      </w:r>
      <w:r>
        <w:rPr>
          <w:rFonts w:ascii="Times New Roman"/>
          <w:b w:val="false"/>
          <w:i w:val="false"/>
          <w:color w:val="000000"/>
          <w:sz w:val="28"/>
        </w:rPr>
        <w:t>
      1) 6-процесс – электрондық құжаттарын ЭҮАШ АЖО-да тіркеуі - 1 (бір) минут ішінде;</w:t>
      </w:r>
      <w:r>
        <w:br/>
      </w:r>
      <w:r>
        <w:rPr>
          <w:rFonts w:ascii="Times New Roman"/>
          <w:b w:val="false"/>
          <w:i w:val="false"/>
          <w:color w:val="000000"/>
          <w:sz w:val="28"/>
        </w:rPr>
        <w:t>
      2) 2 шарт – көрсетілетін қызметті берушінің көрсетілетін қызметті алушы ұсынған құжаттарының сәйкестігін тексеруі (өңдеуі) - 1 (бір) минут ішінде;</w:t>
      </w:r>
      <w:r>
        <w:br/>
      </w: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- 1 (бір) минут ішінде;</w:t>
      </w:r>
      <w:r>
        <w:br/>
      </w:r>
      <w:r>
        <w:rPr>
          <w:rFonts w:ascii="Times New Roman"/>
          <w:b w:val="false"/>
          <w:i w:val="false"/>
          <w:color w:val="000000"/>
          <w:sz w:val="28"/>
        </w:rPr>
        <w:t>
      4) 8-процесс – көрсетілетін қызметті алушы ХҚО қызметкері арқылы ЭҮАШ АЖО-нда қалыптастырылған мемлекеттік көрсетілетін қызметтің нәтижесін (хабарламаны немесе бас тарту туралы дәлелді жауапты) алуы – 2 (екі) минут ішінде.</w:t>
      </w:r>
      <w:r>
        <w:br/>
      </w:r>
      <w:r>
        <w:rPr>
          <w:rFonts w:ascii="Times New Roman"/>
          <w:b w:val="false"/>
          <w:i w:val="false"/>
          <w:color w:val="000000"/>
          <w:sz w:val="28"/>
        </w:rPr>
        <w:t>
      ХҚО арқылы мемлекеттік қызметті көрсету кезінде іске қосылатын ақпараттық жүйелердің функционалдық өзара іс-қимылдары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берілген.</w:t>
      </w:r>
      <w:r>
        <w:br/>
      </w:r>
      <w:r>
        <w:rPr>
          <w:rFonts w:ascii="Times New Roman"/>
          <w:b w:val="false"/>
          <w:i w:val="false"/>
          <w:color w:val="000000"/>
          <w:sz w:val="28"/>
        </w:rPr>
        <w:t>
      10. Мемлекеттік қызмет көрсету процесінде рәсімдердің (іс-қимылдардың) ретін, көрсетілетін қызметті берушінің құрылымдық бөлімшелердің (қызметкерлердің) және (немесе) рәсімдерінің (іс-қимылдарының) кезекшілігінің толық сипаттамасы, сонымен қатар өзге көрсетілген қызмет берушілермен ХҚО өзара іс-қимыл тәртібінің және мемлекеттік қызмет көрсету процесінде ақпараттық жүйелерді қолдану тәртібінің нақты сипаттамасы көрсетілетін қызметті берушіге жүгінген кезде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ауылдық округ әкіміне жүгінген кезде </w:t>
      </w:r>
      <w:r>
        <w:rPr>
          <w:rFonts w:ascii="Times New Roman"/>
          <w:b w:val="false"/>
          <w:i w:val="false"/>
          <w:color w:val="000000"/>
          <w:sz w:val="28"/>
        </w:rPr>
        <w:t>5-қосымшасына</w:t>
      </w:r>
      <w:r>
        <w:rPr>
          <w:rFonts w:ascii="Times New Roman"/>
          <w:b w:val="false"/>
          <w:i w:val="false"/>
          <w:color w:val="000000"/>
          <w:sz w:val="28"/>
        </w:rPr>
        <w:t xml:space="preserve"> сәйкес көрсетілген.</w:t>
      </w:r>
      <w:r>
        <w:br/>
      </w:r>
      <w:r>
        <w:rPr>
          <w:rFonts w:ascii="Times New Roman"/>
          <w:b w:val="false"/>
          <w:i w:val="false"/>
          <w:color w:val="000000"/>
          <w:sz w:val="28"/>
        </w:rPr>
        <w:t>
      11. Мемлекеттік қызметті көрсету мәселелері бойынша көрсетілетін қызметті берушінің және (немесе) олардың лауазымды адамдарының, ХҚО-ның және (немесе) олардың қызметкерлерінің шешімдеріне, әрекетіне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Start w:name="z47" w:id="44"/>
    <w:p>
      <w:pPr>
        <w:spacing w:after="0"/>
        <w:ind w:left="0"/>
        <w:jc w:val="both"/>
      </w:pPr>
      <w:r>
        <w:rPr>
          <w:rFonts w:ascii="Times New Roman"/>
          <w:b w:val="false"/>
          <w:i w:val="false"/>
          <w:color w:val="000000"/>
          <w:sz w:val="28"/>
        </w:rPr>
        <w:t>" 
Он сегіз жасқа дейінгі балаларға</w:t>
      </w:r>
      <w:r>
        <w:br/>
      </w:r>
      <w:r>
        <w:rPr>
          <w:rFonts w:ascii="Times New Roman"/>
          <w:b w:val="false"/>
          <w:i w:val="false"/>
          <w:color w:val="000000"/>
          <w:sz w:val="28"/>
        </w:rPr>
        <w:t>
мемлекеттік жәрдемақы тағайындау"</w:t>
      </w:r>
      <w:r>
        <w:br/>
      </w:r>
      <w:r>
        <w:rPr>
          <w:rFonts w:ascii="Times New Roman"/>
          <w:b w:val="false"/>
          <w:i w:val="false"/>
          <w:color w:val="000000"/>
          <w:sz w:val="28"/>
        </w:rPr>
        <w:t>
</w:t>
      </w:r>
      <w:r>
        <w:rPr>
          <w:rFonts w:ascii="Times New Roman"/>
          <w:b w:val="false"/>
          <w:i w:val="false"/>
          <w:color w:val="0d0d0d"/>
          <w:sz w:val="28"/>
        </w:rPr>
        <w:t>мемлекеттiк көрсетілетін қызмет</w:t>
      </w:r>
      <w:r>
        <w:br/>
      </w:r>
      <w:r>
        <w:rPr>
          <w:rFonts w:ascii="Times New Roman"/>
          <w:b w:val="false"/>
          <w:i w:val="false"/>
          <w:color w:val="000000"/>
          <w:sz w:val="28"/>
        </w:rPr>
        <w:t>
</w:t>
      </w:r>
      <w:r>
        <w:rPr>
          <w:rFonts w:ascii="Times New Roman"/>
          <w:b w:val="false"/>
          <w:i w:val="false"/>
          <w:color w:val="0d0d0d"/>
          <w:sz w:val="28"/>
        </w:rPr>
        <w:t>Регламентіне</w:t>
      </w:r>
      <w:r>
        <w:br/>
      </w:r>
      <w:r>
        <w:rPr>
          <w:rFonts w:ascii="Times New Roman"/>
          <w:b w:val="false"/>
          <w:i w:val="false"/>
          <w:color w:val="000000"/>
          <w:sz w:val="28"/>
        </w:rPr>
        <w:t>
</w:t>
      </w:r>
      <w:r>
        <w:rPr>
          <w:rFonts w:ascii="Times New Roman"/>
          <w:b w:val="false"/>
          <w:i w:val="false"/>
          <w:color w:val="0d0d0d"/>
          <w:sz w:val="28"/>
        </w:rPr>
        <w:t>1-қосымша</w:t>
      </w:r>
    </w:p>
    <w:bookmarkEnd w:id="44"/>
    <w:p>
      <w:pPr>
        <w:spacing w:after="0"/>
        <w:ind w:left="0"/>
        <w:jc w:val="left"/>
      </w:pPr>
      <w:r>
        <w:rPr>
          <w:rFonts w:ascii="Times New Roman"/>
          <w:b/>
          <w:i w:val="false"/>
          <w:color w:val="000000"/>
        </w:rPr>
        <w:t xml:space="preserve"> Көрсетілетін қызметті берушіге жүгінген</w:t>
      </w:r>
      <w:r>
        <w:br/>
      </w:r>
      <w:r>
        <w:rPr>
          <w:rFonts w:ascii="Times New Roman"/>
          <w:b/>
          <w:i w:val="false"/>
          <w:color w:val="000000"/>
        </w:rPr>
        <w:t>
кезде әрбір рәсімнің (іс-қимылдың) ұзақтығын</w:t>
      </w:r>
      <w:r>
        <w:br/>
      </w:r>
      <w:r>
        <w:rPr>
          <w:rFonts w:ascii="Times New Roman"/>
          <w:b/>
          <w:i w:val="false"/>
          <w:color w:val="000000"/>
        </w:rPr>
        <w:t>
көрсете отырып, құрылымдық бөлімшелердің</w:t>
      </w:r>
      <w:r>
        <w:br/>
      </w:r>
      <w:r>
        <w:rPr>
          <w:rFonts w:ascii="Times New Roman"/>
          <w:b/>
          <w:i w:val="false"/>
          <w:color w:val="000000"/>
        </w:rPr>
        <w:t>
(қызметкерлердің) арасындағы рәсімдер</w:t>
      </w:r>
      <w:r>
        <w:br/>
      </w:r>
      <w:r>
        <w:rPr>
          <w:rFonts w:ascii="Times New Roman"/>
          <w:b/>
          <w:i w:val="false"/>
          <w:color w:val="000000"/>
        </w:rPr>
        <w:t>
(іс-қимылдар) реттілігін сипаттау</w:t>
      </w:r>
      <w:r>
        <w:br/>
      </w:r>
      <w:r>
        <w:rPr>
          <w:rFonts w:ascii="Times New Roman"/>
          <w:b/>
          <w:i w:val="false"/>
          <w:color w:val="000000"/>
        </w:rPr>
        <w:t>
схемасы</w:t>
      </w:r>
    </w:p>
    <w:p>
      <w:pPr>
        <w:spacing w:after="0"/>
        <w:ind w:left="0"/>
        <w:jc w:val="both"/>
      </w:pPr>
      <w:r>
        <w:drawing>
          <wp:inline distT="0" distB="0" distL="0" distR="0">
            <wp:extent cx="84709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8470900" cy="3517900"/>
                    </a:xfrm>
                    <a:prstGeom prst="rect">
                      <a:avLst/>
                    </a:prstGeom>
                  </pic:spPr>
                </pic:pic>
              </a:graphicData>
            </a:graphic>
          </wp:inline>
        </w:drawing>
      </w:r>
    </w:p>
    <w:bookmarkStart w:name="z48" w:id="45"/>
    <w:p>
      <w:pPr>
        <w:spacing w:after="0"/>
        <w:ind w:left="0"/>
        <w:jc w:val="both"/>
      </w:pPr>
      <w:r>
        <w:rPr>
          <w:rFonts w:ascii="Times New Roman"/>
          <w:b w:val="false"/>
          <w:i w:val="false"/>
          <w:color w:val="000000"/>
          <w:sz w:val="28"/>
        </w:rPr>
        <w:t>" 
Он сегіз жасқа дейінгі балаларға</w:t>
      </w:r>
      <w:r>
        <w:br/>
      </w:r>
      <w:r>
        <w:rPr>
          <w:rFonts w:ascii="Times New Roman"/>
          <w:b w:val="false"/>
          <w:i w:val="false"/>
          <w:color w:val="000000"/>
          <w:sz w:val="28"/>
        </w:rPr>
        <w:t>
мемлекеттік жәрдемақы тағайындау"</w:t>
      </w:r>
      <w:r>
        <w:br/>
      </w:r>
      <w:r>
        <w:rPr>
          <w:rFonts w:ascii="Times New Roman"/>
          <w:b w:val="false"/>
          <w:i w:val="false"/>
          <w:color w:val="000000"/>
          <w:sz w:val="28"/>
        </w:rPr>
        <w:t>
</w:t>
      </w:r>
      <w:r>
        <w:rPr>
          <w:rFonts w:ascii="Times New Roman"/>
          <w:b w:val="false"/>
          <w:i w:val="false"/>
          <w:color w:val="0d0d0d"/>
          <w:sz w:val="28"/>
        </w:rPr>
        <w:t>мемлекеттiк көрсетілетін қызмет</w:t>
      </w:r>
      <w:r>
        <w:br/>
      </w:r>
      <w:r>
        <w:rPr>
          <w:rFonts w:ascii="Times New Roman"/>
          <w:b w:val="false"/>
          <w:i w:val="false"/>
          <w:color w:val="000000"/>
          <w:sz w:val="28"/>
        </w:rPr>
        <w:t>
</w:t>
      </w:r>
      <w:r>
        <w:rPr>
          <w:rFonts w:ascii="Times New Roman"/>
          <w:b w:val="false"/>
          <w:i w:val="false"/>
          <w:color w:val="0d0d0d"/>
          <w:sz w:val="28"/>
        </w:rPr>
        <w:t>Регламентіне</w:t>
      </w:r>
      <w:r>
        <w:br/>
      </w:r>
      <w:r>
        <w:rPr>
          <w:rFonts w:ascii="Times New Roman"/>
          <w:b w:val="false"/>
          <w:i w:val="false"/>
          <w:color w:val="000000"/>
          <w:sz w:val="28"/>
        </w:rPr>
        <w:t>
</w:t>
      </w:r>
      <w:r>
        <w:rPr>
          <w:rFonts w:ascii="Times New Roman"/>
          <w:b w:val="false"/>
          <w:i w:val="false"/>
          <w:color w:val="0d0d0d"/>
          <w:sz w:val="28"/>
        </w:rPr>
        <w:t>2-қосымша</w:t>
      </w:r>
    </w:p>
    <w:bookmarkEnd w:id="45"/>
    <w:p>
      <w:pPr>
        <w:spacing w:after="0"/>
        <w:ind w:left="0"/>
        <w:jc w:val="left"/>
      </w:pPr>
      <w:r>
        <w:rPr>
          <w:rFonts w:ascii="Times New Roman"/>
          <w:b/>
          <w:i w:val="false"/>
          <w:color w:val="000000"/>
        </w:rPr>
        <w:t xml:space="preserve"> Ауылдық округ әкіміне жүгінген кезде</w:t>
      </w:r>
      <w:r>
        <w:br/>
      </w:r>
      <w:r>
        <w:rPr>
          <w:rFonts w:ascii="Times New Roman"/>
          <w:b/>
          <w:i w:val="false"/>
          <w:color w:val="000000"/>
        </w:rPr>
        <w:t>
әрбір рәсімнің (іс-қимылдың) ұзақтығын</w:t>
      </w:r>
      <w:r>
        <w:br/>
      </w:r>
      <w:r>
        <w:rPr>
          <w:rFonts w:ascii="Times New Roman"/>
          <w:b/>
          <w:i w:val="false"/>
          <w:color w:val="000000"/>
        </w:rPr>
        <w:t>
көрсете отырып, құрылымдық бөлімшелердің</w:t>
      </w:r>
      <w:r>
        <w:br/>
      </w:r>
      <w:r>
        <w:rPr>
          <w:rFonts w:ascii="Times New Roman"/>
          <w:b/>
          <w:i w:val="false"/>
          <w:color w:val="000000"/>
        </w:rPr>
        <w:t>
(қызметкерлердің) арасындағы рәсімдер</w:t>
      </w:r>
      <w:r>
        <w:br/>
      </w:r>
      <w:r>
        <w:rPr>
          <w:rFonts w:ascii="Times New Roman"/>
          <w:b/>
          <w:i w:val="false"/>
          <w:color w:val="000000"/>
        </w:rPr>
        <w:t>
(іс-қимылдар) реттілігін сипаттау</w:t>
      </w:r>
      <w:r>
        <w:br/>
      </w:r>
      <w:r>
        <w:rPr>
          <w:rFonts w:ascii="Times New Roman"/>
          <w:b/>
          <w:i w:val="false"/>
          <w:color w:val="000000"/>
        </w:rPr>
        <w:t>
схемасы</w:t>
      </w:r>
    </w:p>
    <w:p>
      <w:pPr>
        <w:spacing w:after="0"/>
        <w:ind w:left="0"/>
        <w:jc w:val="both"/>
      </w:pPr>
      <w:r>
        <w:drawing>
          <wp:inline distT="0" distB="0" distL="0" distR="0">
            <wp:extent cx="81407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8140700" cy="4038600"/>
                    </a:xfrm>
                    <a:prstGeom prst="rect">
                      <a:avLst/>
                    </a:prstGeom>
                  </pic:spPr>
                </pic:pic>
              </a:graphicData>
            </a:graphic>
          </wp:inline>
        </w:drawing>
      </w:r>
    </w:p>
    <w:bookmarkStart w:name="z49" w:id="46"/>
    <w:p>
      <w:pPr>
        <w:spacing w:after="0"/>
        <w:ind w:left="0"/>
        <w:jc w:val="both"/>
      </w:pPr>
      <w:r>
        <w:rPr>
          <w:rFonts w:ascii="Times New Roman"/>
          <w:b w:val="false"/>
          <w:i w:val="false"/>
          <w:color w:val="000000"/>
          <w:sz w:val="28"/>
        </w:rPr>
        <w:t>" 
Он сегіз жасқа дейінгі балаларға</w:t>
      </w:r>
      <w:r>
        <w:br/>
      </w:r>
      <w:r>
        <w:rPr>
          <w:rFonts w:ascii="Times New Roman"/>
          <w:b w:val="false"/>
          <w:i w:val="false"/>
          <w:color w:val="000000"/>
          <w:sz w:val="28"/>
        </w:rPr>
        <w:t>
мемлекеттік жәрдемақы тағайындау"</w:t>
      </w:r>
      <w:r>
        <w:br/>
      </w:r>
      <w:r>
        <w:rPr>
          <w:rFonts w:ascii="Times New Roman"/>
          <w:b w:val="false"/>
          <w:i w:val="false"/>
          <w:color w:val="000000"/>
          <w:sz w:val="28"/>
        </w:rPr>
        <w:t>
</w:t>
      </w:r>
      <w:r>
        <w:rPr>
          <w:rFonts w:ascii="Times New Roman"/>
          <w:b w:val="false"/>
          <w:i w:val="false"/>
          <w:color w:val="0d0d0d"/>
          <w:sz w:val="28"/>
        </w:rPr>
        <w:t>мемлекеттiк көрсетілетін қызмет</w:t>
      </w:r>
      <w:r>
        <w:br/>
      </w:r>
      <w:r>
        <w:rPr>
          <w:rFonts w:ascii="Times New Roman"/>
          <w:b w:val="false"/>
          <w:i w:val="false"/>
          <w:color w:val="000000"/>
          <w:sz w:val="28"/>
        </w:rPr>
        <w:t>
</w:t>
      </w:r>
      <w:r>
        <w:rPr>
          <w:rFonts w:ascii="Times New Roman"/>
          <w:b w:val="false"/>
          <w:i w:val="false"/>
          <w:color w:val="0d0d0d"/>
          <w:sz w:val="28"/>
        </w:rPr>
        <w:t>Регламентіне</w:t>
      </w:r>
      <w:r>
        <w:br/>
      </w:r>
      <w:r>
        <w:rPr>
          <w:rFonts w:ascii="Times New Roman"/>
          <w:b w:val="false"/>
          <w:i w:val="false"/>
          <w:color w:val="000000"/>
          <w:sz w:val="28"/>
        </w:rPr>
        <w:t>
</w:t>
      </w:r>
      <w:r>
        <w:rPr>
          <w:rFonts w:ascii="Times New Roman"/>
          <w:b w:val="false"/>
          <w:i w:val="false"/>
          <w:color w:val="0d0d0d"/>
          <w:sz w:val="28"/>
        </w:rPr>
        <w:t>3-қосымша</w:t>
      </w:r>
    </w:p>
    <w:bookmarkEnd w:id="46"/>
    <w:p>
      <w:pPr>
        <w:spacing w:after="0"/>
        <w:ind w:left="0"/>
        <w:jc w:val="left"/>
      </w:pPr>
      <w:r>
        <w:rPr>
          <w:rFonts w:ascii="Times New Roman"/>
          <w:b/>
          <w:i w:val="false"/>
          <w:color w:val="000000"/>
        </w:rPr>
        <w:t xml:space="preserve"> ХҚО арқылы мемлекеттік қызметті көрсету</w:t>
      </w:r>
      <w:r>
        <w:br/>
      </w:r>
      <w:r>
        <w:rPr>
          <w:rFonts w:ascii="Times New Roman"/>
          <w:b/>
          <w:i w:val="false"/>
          <w:color w:val="000000"/>
        </w:rPr>
        <w:t>
кезінде іске қосылатын ақпараттық жүйелердің</w:t>
      </w:r>
      <w:r>
        <w:br/>
      </w:r>
      <w:r>
        <w:rPr>
          <w:rFonts w:ascii="Times New Roman"/>
          <w:b/>
          <w:i w:val="false"/>
          <w:color w:val="000000"/>
        </w:rPr>
        <w:t>
функционалдық өзара іс-қимылдарының</w:t>
      </w:r>
      <w:r>
        <w:br/>
      </w:r>
      <w:r>
        <w:rPr>
          <w:rFonts w:ascii="Times New Roman"/>
          <w:b/>
          <w:i w:val="false"/>
          <w:color w:val="000000"/>
        </w:rPr>
        <w:t>
диаграммасы</w:t>
      </w:r>
    </w:p>
    <w:p>
      <w:pPr>
        <w:spacing w:after="0"/>
        <w:ind w:left="0"/>
        <w:jc w:val="both"/>
      </w:pPr>
      <w:r>
        <w:drawing>
          <wp:inline distT="0" distB="0" distL="0" distR="0">
            <wp:extent cx="7175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175500" cy="3810000"/>
                    </a:xfrm>
                    <a:prstGeom prst="rect">
                      <a:avLst/>
                    </a:prstGeom>
                  </pic:spPr>
                </pic:pic>
              </a:graphicData>
            </a:graphic>
          </wp:inline>
        </w:drawing>
      </w:r>
    </w:p>
    <w:bookmarkStart w:name="z50" w:id="47"/>
    <w:p>
      <w:pPr>
        <w:spacing w:after="0"/>
        <w:ind w:left="0"/>
        <w:jc w:val="both"/>
      </w:pPr>
      <w:r>
        <w:rPr>
          <w:rFonts w:ascii="Times New Roman"/>
          <w:b w:val="false"/>
          <w:i w:val="false"/>
          <w:color w:val="000000"/>
          <w:sz w:val="28"/>
        </w:rPr>
        <w:t>" 
Он сегіз жасқа дейінгі балаларға</w:t>
      </w:r>
      <w:r>
        <w:br/>
      </w:r>
      <w:r>
        <w:rPr>
          <w:rFonts w:ascii="Times New Roman"/>
          <w:b w:val="false"/>
          <w:i w:val="false"/>
          <w:color w:val="000000"/>
          <w:sz w:val="28"/>
        </w:rPr>
        <w:t>
мемлекеттік жәрдемақы тағайындау"</w:t>
      </w:r>
      <w:r>
        <w:br/>
      </w:r>
      <w:r>
        <w:rPr>
          <w:rFonts w:ascii="Times New Roman"/>
          <w:b w:val="false"/>
          <w:i w:val="false"/>
          <w:color w:val="000000"/>
          <w:sz w:val="28"/>
        </w:rPr>
        <w:t>
</w:t>
      </w:r>
      <w:r>
        <w:rPr>
          <w:rFonts w:ascii="Times New Roman"/>
          <w:b w:val="false"/>
          <w:i w:val="false"/>
          <w:color w:val="0d0d0d"/>
          <w:sz w:val="28"/>
        </w:rPr>
        <w:t>мемлекеттiк көрсетілетін қызмет</w:t>
      </w:r>
      <w:r>
        <w:br/>
      </w:r>
      <w:r>
        <w:rPr>
          <w:rFonts w:ascii="Times New Roman"/>
          <w:b w:val="false"/>
          <w:i w:val="false"/>
          <w:color w:val="000000"/>
          <w:sz w:val="28"/>
        </w:rPr>
        <w:t>
</w:t>
      </w:r>
      <w:r>
        <w:rPr>
          <w:rFonts w:ascii="Times New Roman"/>
          <w:b w:val="false"/>
          <w:i w:val="false"/>
          <w:color w:val="0d0d0d"/>
          <w:sz w:val="28"/>
        </w:rPr>
        <w:t>Регламентіне</w:t>
      </w:r>
      <w:r>
        <w:br/>
      </w:r>
      <w:r>
        <w:rPr>
          <w:rFonts w:ascii="Times New Roman"/>
          <w:b w:val="false"/>
          <w:i w:val="false"/>
          <w:color w:val="000000"/>
          <w:sz w:val="28"/>
        </w:rPr>
        <w:t>
</w:t>
      </w:r>
      <w:r>
        <w:rPr>
          <w:rFonts w:ascii="Times New Roman"/>
          <w:b w:val="false"/>
          <w:i w:val="false"/>
          <w:color w:val="0d0d0d"/>
          <w:sz w:val="28"/>
        </w:rPr>
        <w:t>4-қосымша</w:t>
      </w:r>
    </w:p>
    <w:bookmarkEnd w:id="47"/>
    <w:p>
      <w:pPr>
        <w:spacing w:after="0"/>
        <w:ind w:left="0"/>
        <w:jc w:val="left"/>
      </w:pPr>
      <w:r>
        <w:rPr>
          <w:rFonts w:ascii="Times New Roman"/>
          <w:b/>
          <w:i w:val="false"/>
          <w:color w:val="000000"/>
        </w:rPr>
        <w:t xml:space="preserve"> Көрсетілетін қызметті берушіге жүгінген кезде</w:t>
      </w:r>
      <w:r>
        <w:br/>
      </w:r>
      <w:r>
        <w:rPr>
          <w:rFonts w:ascii="Times New Roman"/>
          <w:b/>
          <w:i w:val="false"/>
          <w:color w:val="000000"/>
        </w:rPr>
        <w:t>
"Он сегіз жасқа дейінгі балаларға</w:t>
      </w:r>
      <w:r>
        <w:br/>
      </w:r>
      <w:r>
        <w:rPr>
          <w:rFonts w:ascii="Times New Roman"/>
          <w:b/>
          <w:i w:val="false"/>
          <w:color w:val="000000"/>
        </w:rPr>
        <w:t>
мемлекеттік жәрдемақы тағайындау"</w:t>
      </w:r>
      <w:r>
        <w:br/>
      </w:r>
      <w:r>
        <w:rPr>
          <w:rFonts w:ascii="Times New Roman"/>
          <w:b/>
          <w:i w:val="false"/>
          <w:color w:val="000000"/>
        </w:rPr>
        <w:t>
мемлекеттік қызмет көрсетудің</w:t>
      </w:r>
      <w:r>
        <w:br/>
      </w:r>
      <w:r>
        <w:rPr>
          <w:rFonts w:ascii="Times New Roman"/>
          <w:b/>
          <w:i w:val="false"/>
          <w:color w:val="000000"/>
        </w:rPr>
        <w:t>
бизнес-процестерінің</w:t>
      </w:r>
      <w:r>
        <w:br/>
      </w:r>
      <w:r>
        <w:rPr>
          <w:rFonts w:ascii="Times New Roman"/>
          <w:b/>
          <w:i w:val="false"/>
          <w:color w:val="000000"/>
        </w:rPr>
        <w:t>
анықтамалығы</w:t>
      </w:r>
    </w:p>
    <w:p>
      <w:pPr>
        <w:spacing w:after="0"/>
        <w:ind w:left="0"/>
        <w:jc w:val="both"/>
      </w:pPr>
      <w:r>
        <w:drawing>
          <wp:inline distT="0" distB="0" distL="0" distR="0">
            <wp:extent cx="75184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518400" cy="3238500"/>
                    </a:xfrm>
                    <a:prstGeom prst="rect">
                      <a:avLst/>
                    </a:prstGeom>
                  </pic:spPr>
                </pic:pic>
              </a:graphicData>
            </a:graphic>
          </wp:inline>
        </w:drawing>
      </w:r>
    </w:p>
    <w:p>
      <w:pPr>
        <w:spacing w:after="0"/>
        <w:ind w:left="0"/>
        <w:jc w:val="both"/>
      </w:pPr>
      <w:r>
        <w:drawing>
          <wp:inline distT="0" distB="0" distL="0" distR="0">
            <wp:extent cx="76835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683500" cy="3162300"/>
                    </a:xfrm>
                    <a:prstGeom prst="rect">
                      <a:avLst/>
                    </a:prstGeom>
                  </pic:spPr>
                </pic:pic>
              </a:graphicData>
            </a:graphic>
          </wp:inline>
        </w:drawing>
      </w:r>
    </w:p>
    <w:bookmarkStart w:name="z51" w:id="48"/>
    <w:p>
      <w:pPr>
        <w:spacing w:after="0"/>
        <w:ind w:left="0"/>
        <w:jc w:val="both"/>
      </w:pPr>
      <w:r>
        <w:rPr>
          <w:rFonts w:ascii="Times New Roman"/>
          <w:b w:val="false"/>
          <w:i w:val="false"/>
          <w:color w:val="000000"/>
          <w:sz w:val="28"/>
        </w:rPr>
        <w:t>" 
Он сегіз жасқа дейінгі балаларға</w:t>
      </w:r>
      <w:r>
        <w:br/>
      </w:r>
      <w:r>
        <w:rPr>
          <w:rFonts w:ascii="Times New Roman"/>
          <w:b w:val="false"/>
          <w:i w:val="false"/>
          <w:color w:val="000000"/>
          <w:sz w:val="28"/>
        </w:rPr>
        <w:t>
мемлекеттік жәрдемақы тағайындау"</w:t>
      </w:r>
      <w:r>
        <w:br/>
      </w:r>
      <w:r>
        <w:rPr>
          <w:rFonts w:ascii="Times New Roman"/>
          <w:b w:val="false"/>
          <w:i w:val="false"/>
          <w:color w:val="000000"/>
          <w:sz w:val="28"/>
        </w:rPr>
        <w:t>
</w:t>
      </w:r>
      <w:r>
        <w:rPr>
          <w:rFonts w:ascii="Times New Roman"/>
          <w:b w:val="false"/>
          <w:i w:val="false"/>
          <w:color w:val="0d0d0d"/>
          <w:sz w:val="28"/>
        </w:rPr>
        <w:t>мемлекеттiк көрсетілетін қызмет</w:t>
      </w:r>
      <w:r>
        <w:br/>
      </w:r>
      <w:r>
        <w:rPr>
          <w:rFonts w:ascii="Times New Roman"/>
          <w:b w:val="false"/>
          <w:i w:val="false"/>
          <w:color w:val="000000"/>
          <w:sz w:val="28"/>
        </w:rPr>
        <w:t>
</w:t>
      </w:r>
      <w:r>
        <w:rPr>
          <w:rFonts w:ascii="Times New Roman"/>
          <w:b w:val="false"/>
          <w:i w:val="false"/>
          <w:color w:val="0d0d0d"/>
          <w:sz w:val="28"/>
        </w:rPr>
        <w:t>Регламентіне</w:t>
      </w:r>
      <w:r>
        <w:br/>
      </w:r>
      <w:r>
        <w:rPr>
          <w:rFonts w:ascii="Times New Roman"/>
          <w:b w:val="false"/>
          <w:i w:val="false"/>
          <w:color w:val="000000"/>
          <w:sz w:val="28"/>
        </w:rPr>
        <w:t>
</w:t>
      </w:r>
      <w:r>
        <w:rPr>
          <w:rFonts w:ascii="Times New Roman"/>
          <w:b w:val="false"/>
          <w:i w:val="false"/>
          <w:color w:val="0d0d0d"/>
          <w:sz w:val="28"/>
        </w:rPr>
        <w:t>5-қосымша</w:t>
      </w:r>
    </w:p>
    <w:bookmarkEnd w:id="48"/>
    <w:p>
      <w:pPr>
        <w:spacing w:after="0"/>
        <w:ind w:left="0"/>
        <w:jc w:val="left"/>
      </w:pPr>
      <w:r>
        <w:rPr>
          <w:rFonts w:ascii="Times New Roman"/>
          <w:b/>
          <w:i w:val="false"/>
          <w:color w:val="000000"/>
        </w:rPr>
        <w:t xml:space="preserve"> Ауылдық округ әкіміне жүгінген кезде</w:t>
      </w:r>
      <w:r>
        <w:br/>
      </w:r>
      <w:r>
        <w:rPr>
          <w:rFonts w:ascii="Times New Roman"/>
          <w:b/>
          <w:i w:val="false"/>
          <w:color w:val="000000"/>
        </w:rPr>
        <w:t>
"Он сегіз жасқа дейінгі балаларға</w:t>
      </w:r>
      <w:r>
        <w:br/>
      </w:r>
      <w:r>
        <w:rPr>
          <w:rFonts w:ascii="Times New Roman"/>
          <w:b/>
          <w:i w:val="false"/>
          <w:color w:val="000000"/>
        </w:rPr>
        <w:t>
мемлекеттік жәрдемақы тағайындау"</w:t>
      </w:r>
      <w:r>
        <w:br/>
      </w:r>
      <w:r>
        <w:rPr>
          <w:rFonts w:ascii="Times New Roman"/>
          <w:b/>
          <w:i w:val="false"/>
          <w:color w:val="000000"/>
        </w:rPr>
        <w:t>
мемлекеттік қызмет көрсетудің</w:t>
      </w:r>
      <w:r>
        <w:br/>
      </w:r>
      <w:r>
        <w:rPr>
          <w:rFonts w:ascii="Times New Roman"/>
          <w:b/>
          <w:i w:val="false"/>
          <w:color w:val="000000"/>
        </w:rPr>
        <w:t>
бизнес-процестерінің</w:t>
      </w:r>
      <w:r>
        <w:br/>
      </w:r>
      <w:r>
        <w:rPr>
          <w:rFonts w:ascii="Times New Roman"/>
          <w:b/>
          <w:i w:val="false"/>
          <w:color w:val="000000"/>
        </w:rPr>
        <w:t>
анықтамалығы</w:t>
      </w:r>
    </w:p>
    <w:p>
      <w:pPr>
        <w:spacing w:after="0"/>
        <w:ind w:left="0"/>
        <w:jc w:val="both"/>
      </w:pPr>
      <w:r>
        <w:drawing>
          <wp:inline distT="0" distB="0" distL="0" distR="0">
            <wp:extent cx="75057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505700" cy="3784600"/>
                    </a:xfrm>
                    <a:prstGeom prst="rect">
                      <a:avLst/>
                    </a:prstGeom>
                  </pic:spPr>
                </pic:pic>
              </a:graphicData>
            </a:graphic>
          </wp:inline>
        </w:drawing>
      </w:r>
    </w:p>
    <w:p>
      <w:pPr>
        <w:spacing w:after="0"/>
        <w:ind w:left="0"/>
        <w:jc w:val="both"/>
      </w:pPr>
      <w:r>
        <w:drawing>
          <wp:inline distT="0" distB="0" distL="0" distR="0">
            <wp:extent cx="69469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946900" cy="4114800"/>
                    </a:xfrm>
                    <a:prstGeom prst="rect">
                      <a:avLst/>
                    </a:prstGeom>
                  </pic:spPr>
                </pic:pic>
              </a:graphicData>
            </a:graphic>
          </wp:inline>
        </w:drawing>
      </w:r>
    </w:p>
    <w:p>
      <w:pPr>
        <w:spacing w:after="0"/>
        <w:ind w:left="0"/>
        <w:jc w:val="both"/>
      </w:pPr>
      <w:r>
        <w:drawing>
          <wp:inline distT="0" distB="0" distL="0" distR="0">
            <wp:extent cx="76581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658100" cy="3314700"/>
                    </a:xfrm>
                    <a:prstGeom prst="rect">
                      <a:avLst/>
                    </a:prstGeom>
                  </pic:spPr>
                </pic:pic>
              </a:graphicData>
            </a:graphic>
          </wp:inline>
        </w:drawing>
      </w:r>
    </w:p>
    <w:bookmarkStart w:name="z52" w:id="49"/>
    <w:p>
      <w:pPr>
        <w:spacing w:after="0"/>
        <w:ind w:left="0"/>
        <w:jc w:val="both"/>
      </w:pPr>
      <w:r>
        <w:rPr>
          <w:rFonts w:ascii="Times New Roman"/>
          <w:b w:val="false"/>
          <w:i w:val="false"/>
          <w:color w:val="000000"/>
          <w:sz w:val="28"/>
        </w:rPr>
        <w:t>
Батыс Қазақстан облысы әкімдігінің</w:t>
      </w:r>
      <w:r>
        <w:br/>
      </w:r>
      <w:r>
        <w:rPr>
          <w:rFonts w:ascii="Times New Roman"/>
          <w:b w:val="false"/>
          <w:i w:val="false"/>
          <w:color w:val="000000"/>
          <w:sz w:val="28"/>
        </w:rPr>
        <w:t>
2014 жылғы 1 шілдедегі № 177</w:t>
      </w:r>
      <w:r>
        <w:br/>
      </w:r>
      <w:r>
        <w:rPr>
          <w:rFonts w:ascii="Times New Roman"/>
          <w:b w:val="false"/>
          <w:i w:val="false"/>
          <w:color w:val="000000"/>
          <w:sz w:val="28"/>
        </w:rPr>
        <w:t>
қаулысымен бекітілген</w:t>
      </w:r>
    </w:p>
    <w:bookmarkEnd w:id="49"/>
    <w:p>
      <w:pPr>
        <w:spacing w:after="0"/>
        <w:ind w:left="0"/>
        <w:jc w:val="left"/>
      </w:pPr>
      <w:r>
        <w:rPr>
          <w:rFonts w:ascii="Times New Roman"/>
          <w:b/>
          <w:i w:val="false"/>
          <w:color w:val="000000"/>
        </w:rPr>
        <w:t xml:space="preserve"> "Мемлекеттік атаулы әлеуметтік көмек тағайындау"</w:t>
      </w:r>
      <w:r>
        <w:br/>
      </w:r>
      <w:r>
        <w:rPr>
          <w:rFonts w:ascii="Times New Roman"/>
          <w:b/>
          <w:i w:val="false"/>
          <w:color w:val="000000"/>
        </w:rPr>
        <w:t>
мемлекеттік көрсетілетін қызмет</w:t>
      </w:r>
      <w:r>
        <w:br/>
      </w:r>
      <w:r>
        <w:rPr>
          <w:rFonts w:ascii="Times New Roman"/>
          <w:b/>
          <w:i w:val="false"/>
          <w:color w:val="000000"/>
        </w:rPr>
        <w:t>
регламенті</w:t>
      </w:r>
    </w:p>
    <w:bookmarkStart w:name="z53" w:id="50"/>
    <w:p>
      <w:pPr>
        <w:spacing w:after="0"/>
        <w:ind w:left="0"/>
        <w:jc w:val="left"/>
      </w:pPr>
      <w:r>
        <w:rPr>
          <w:rFonts w:ascii="Times New Roman"/>
          <w:b/>
          <w:i w:val="false"/>
          <w:color w:val="000000"/>
        </w:rPr>
        <w:t xml:space="preserve"> 
1. Жалпы ережелер</w:t>
      </w:r>
    </w:p>
    <w:bookmarkEnd w:id="50"/>
    <w:p>
      <w:pPr>
        <w:spacing w:after="0"/>
        <w:ind w:left="0"/>
        <w:jc w:val="both"/>
      </w:pPr>
      <w:r>
        <w:rPr>
          <w:rFonts w:ascii="Times New Roman"/>
          <w:b w:val="false"/>
          <w:i w:val="false"/>
          <w:color w:val="000000"/>
          <w:sz w:val="28"/>
        </w:rPr>
        <w:t>      1. "Мемлекеттік атаулы әлеуметтік көмек тағайындау" мемлекеттік көрсетілетін қызметі (бұдан әрі – мемлекеттік көрсетілетін қызмет).</w:t>
      </w:r>
      <w:r>
        <w:br/>
      </w:r>
      <w:r>
        <w:rPr>
          <w:rFonts w:ascii="Times New Roman"/>
          <w:b w:val="false"/>
          <w:i w:val="false"/>
          <w:color w:val="000000"/>
          <w:sz w:val="28"/>
        </w:rPr>
        <w:t>
      Мемлекеттік көрсетілетін қызмет Батыс Қазақстан облысының аудандар және облыстық маңызы бар қаланың жұмыспен қамту және әлеуметтік бағдарламалар бөлімдерімен (бұдан әрі – көрсетілетін қызметті беруші) Қазақстан Республикасы Үкіметінің 2014 жылғы 11 наурыздағы № 217 "Халықты әлеуметтік қорғау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"Мемлекеттік атаулы әлеуметтік көмек тағайындау" мемлекеттік көрсетілетін қызмет стандартына (бұдан әрі – Стандарт) сәйкес көрсетіледі.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3) тұрғылықты жері бойынша көрсетілетін қызметті беруші болмаған жағдайда - ауыл, ауылдық округтің әкімі (бұдан әрі – ауылдық округ әкімі) арқылы жүзеге асырылады.</w:t>
      </w:r>
      <w:r>
        <w:br/>
      </w:r>
      <w:r>
        <w:rPr>
          <w:rFonts w:ascii="Times New Roman"/>
          <w:b w:val="false"/>
          <w:i w:val="false"/>
          <w:color w:val="000000"/>
          <w:sz w:val="28"/>
        </w:rPr>
        <w:t>
      2. Мемлекеттік көрсетілетін қызмет нысаны: қағаз түрінде.</w:t>
      </w:r>
      <w:r>
        <w:br/>
      </w: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3. Мемлекеттік қызметті көрсету нәтижесі - мемлекеттік атаулы әлеуметтік көмек тағайындау туралы хабарлама (бұдан әрі – хабарлама)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жағдайда және негіздер бойынша мемлекеттік қызмет көрсетуден бас тарту туралы дәлелді жауап (бұдан әрі – бас тарту туралы дәлелді жауап).</w:t>
      </w:r>
      <w:r>
        <w:br/>
      </w:r>
      <w:r>
        <w:rPr>
          <w:rFonts w:ascii="Times New Roman"/>
          <w:b w:val="false"/>
          <w:i w:val="false"/>
          <w:color w:val="000000"/>
          <w:sz w:val="28"/>
        </w:rPr>
        <w:t>
      Мемлекеттік қызметті көрсету нәтижесін ұсыну нысаны: қағаз түрінде.</w:t>
      </w:r>
    </w:p>
    <w:bookmarkStart w:name="z54" w:id="51"/>
    <w:p>
      <w:pPr>
        <w:spacing w:after="0"/>
        <w:ind w:left="0"/>
        <w:jc w:val="left"/>
      </w:pPr>
      <w:r>
        <w:rPr>
          <w:rFonts w:ascii="Times New Roman"/>
          <w:b/>
          <w:i w:val="false"/>
          <w:color w:val="000000"/>
        </w:rPr>
        <w:t xml:space="preserve"> 
2. Мемлекеттік қызмет көрсету процесінде</w:t>
      </w:r>
      <w:r>
        <w:br/>
      </w:r>
      <w:r>
        <w:rPr>
          <w:rFonts w:ascii="Times New Roman"/>
          <w:b/>
          <w:i w:val="false"/>
          <w:color w:val="000000"/>
        </w:rPr>
        <w:t>
құрылымдық бөлімшелер (қызметкерлер) мен</w:t>
      </w:r>
      <w:r>
        <w:br/>
      </w:r>
      <w:r>
        <w:rPr>
          <w:rFonts w:ascii="Times New Roman"/>
          <w:b/>
          <w:i w:val="false"/>
          <w:color w:val="000000"/>
        </w:rPr>
        <w:t>
көрсетілетін қызметті берушінің</w:t>
      </w:r>
      <w:r>
        <w:br/>
      </w:r>
      <w:r>
        <w:rPr>
          <w:rFonts w:ascii="Times New Roman"/>
          <w:b/>
          <w:i w:val="false"/>
          <w:color w:val="000000"/>
        </w:rPr>
        <w:t>
іс-қимыл тәртібін сипаттау</w:t>
      </w:r>
    </w:p>
    <w:bookmarkEnd w:id="51"/>
    <w:p>
      <w:pPr>
        <w:spacing w:after="0"/>
        <w:ind w:left="0"/>
        <w:jc w:val="both"/>
      </w:pPr>
      <w:r>
        <w:rPr>
          <w:rFonts w:ascii="Times New Roman"/>
          <w:b w:val="false"/>
          <w:i w:val="false"/>
          <w:color w:val="000000"/>
          <w:sz w:val="28"/>
        </w:rPr>
        <w:t>      4. Мемлекеттік қызметті көрсету бойынша рәсімді (іс-қимылды) бастау үшін негіздеме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нысан бойынша өтініш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көрсетілетін қызметті берушіге жүгінген кезде:</w:t>
      </w:r>
      <w:r>
        <w:br/>
      </w:r>
      <w:r>
        <w:rPr>
          <w:rFonts w:ascii="Times New Roman"/>
          <w:b w:val="false"/>
          <w:i w:val="false"/>
          <w:color w:val="000000"/>
          <w:sz w:val="28"/>
        </w:rPr>
        <w:t>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(бұдан әрі - құжаттар) тапсырған кезден бастап 15 (он бес) минут ішінде оларды қабылдауды және тіркеу журналына тіркеуді жүзеге асырады.</w:t>
      </w:r>
      <w:r>
        <w:br/>
      </w:r>
      <w:r>
        <w:rPr>
          <w:rFonts w:ascii="Times New Roman"/>
          <w:b w:val="false"/>
          <w:i w:val="false"/>
          <w:color w:val="000000"/>
          <w:sz w:val="28"/>
        </w:rPr>
        <w:t>
      Нәтижесі – құжаттарды көрсетілетін қызметті берушінің басшысына бұрыштама қоюға жолдайды;</w:t>
      </w:r>
      <w:r>
        <w:br/>
      </w:r>
      <w:r>
        <w:rPr>
          <w:rFonts w:ascii="Times New Roman"/>
          <w:b w:val="false"/>
          <w:i w:val="false"/>
          <w:color w:val="000000"/>
          <w:sz w:val="28"/>
        </w:rPr>
        <w:t>
      2) көрсетілетін қызметті берушінің басшысы 1 (бір) жұмыс күні ішінде құжаттармен танысады және көрсетілетін қызметті берушінің жауапты орындаушысын анықтайды.</w:t>
      </w:r>
      <w:r>
        <w:br/>
      </w:r>
      <w:r>
        <w:rPr>
          <w:rFonts w:ascii="Times New Roman"/>
          <w:b w:val="false"/>
          <w:i w:val="false"/>
          <w:color w:val="000000"/>
          <w:sz w:val="28"/>
        </w:rPr>
        <w:t>
      Нәтижесі – құжаттарды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келіп түскен құжаттарды 5 (бес) жұмыс күні ішінде қарайды, хабарламаны немесе бас тарту туралы дәлелді жауапты дайындайды және көрсетілетін қызметті берушінің басшысына қол қою үшін жібереді.</w:t>
      </w:r>
      <w:r>
        <w:br/>
      </w:r>
      <w:r>
        <w:rPr>
          <w:rFonts w:ascii="Times New Roman"/>
          <w:b w:val="false"/>
          <w:i w:val="false"/>
          <w:color w:val="000000"/>
          <w:sz w:val="28"/>
        </w:rPr>
        <w:t>
      Нәтижесі – хабарламаны немесе бас тарту туралы дәлелді жауапты көрсетілетін қызметті берушінің басшысына қол қою үшін жолдайды;</w:t>
      </w:r>
      <w:r>
        <w:br/>
      </w:r>
      <w:r>
        <w:rPr>
          <w:rFonts w:ascii="Times New Roman"/>
          <w:b w:val="false"/>
          <w:i w:val="false"/>
          <w:color w:val="000000"/>
          <w:sz w:val="28"/>
        </w:rPr>
        <w:t>
      4) көрсетілетін қызметті берушінің басшысы 1 (бір) жұмыс күні ішінде хабарламаға немесе бас тарту туралы дәлелді жауапқа қол қояды.</w:t>
      </w:r>
      <w:r>
        <w:br/>
      </w:r>
      <w:r>
        <w:rPr>
          <w:rFonts w:ascii="Times New Roman"/>
          <w:b w:val="false"/>
          <w:i w:val="false"/>
          <w:color w:val="000000"/>
          <w:sz w:val="28"/>
        </w:rPr>
        <w:t>
      Нәтижесі – қол қойылған хабарламаны немесе бас тарту туралы дәлелді жауапты көрсетілетін қызметті берушінің кеңсесіне жолдайды;</w:t>
      </w:r>
      <w:r>
        <w:br/>
      </w:r>
      <w:r>
        <w:rPr>
          <w:rFonts w:ascii="Times New Roman"/>
          <w:b w:val="false"/>
          <w:i w:val="false"/>
          <w:color w:val="000000"/>
          <w:sz w:val="28"/>
        </w:rPr>
        <w:t>
      5) көрсетілетін қызметті берушінің кеңсе маманы 15 (он бес) минут ішінде хабарламаны немесе бас тарту туралы дәлелді жауапты тіркеу журналына тіркейді және көрсетілетін қызметті алушыға береді.</w:t>
      </w:r>
      <w:r>
        <w:br/>
      </w:r>
      <w:r>
        <w:rPr>
          <w:rFonts w:ascii="Times New Roman"/>
          <w:b w:val="false"/>
          <w:i w:val="false"/>
          <w:color w:val="000000"/>
          <w:sz w:val="28"/>
        </w:rPr>
        <w:t>
      Нәтижесі - хабарламаны немесе бас тарту туралы дәлелді жауапты көрсетілетін қызметті алушыға береді;</w:t>
      </w:r>
      <w:r>
        <w:br/>
      </w:r>
      <w:r>
        <w:rPr>
          <w:rFonts w:ascii="Times New Roman"/>
          <w:b w:val="false"/>
          <w:i w:val="false"/>
          <w:color w:val="000000"/>
          <w:sz w:val="28"/>
        </w:rPr>
        <w:t>
      ауылдық округ әкіміне жүгінген кезде:</w:t>
      </w:r>
      <w:r>
        <w:br/>
      </w:r>
      <w:r>
        <w:rPr>
          <w:rFonts w:ascii="Times New Roman"/>
          <w:b w:val="false"/>
          <w:i w:val="false"/>
          <w:color w:val="000000"/>
          <w:sz w:val="28"/>
        </w:rPr>
        <w:t>
      1) ауылдық округ әкімінің маманы көрсетілетін қызметті алушы қажетті құжаттарды тапсырған кезден бастап 15 (он бес) минут ішінде оларды қабылдауды және тіркеу журналына тіркеуді жүзеге асырады.</w:t>
      </w:r>
      <w:r>
        <w:br/>
      </w:r>
      <w:r>
        <w:rPr>
          <w:rFonts w:ascii="Times New Roman"/>
          <w:b w:val="false"/>
          <w:i w:val="false"/>
          <w:color w:val="000000"/>
          <w:sz w:val="28"/>
        </w:rPr>
        <w:t>
      Нәтижесі – құжаттарды ауылдық округ әкіміне бұрыштама қоюға жолдайды;</w:t>
      </w:r>
      <w:r>
        <w:br/>
      </w:r>
      <w:r>
        <w:rPr>
          <w:rFonts w:ascii="Times New Roman"/>
          <w:b w:val="false"/>
          <w:i w:val="false"/>
          <w:color w:val="000000"/>
          <w:sz w:val="28"/>
        </w:rPr>
        <w:t>
      2) ауылдық округ әкімі 1 (бір) жұмыс күні ішінде құжаттармен танысады және ауылдық округ әкімінің жауапты орындаушысын анықтайды.</w:t>
      </w:r>
      <w:r>
        <w:br/>
      </w:r>
      <w:r>
        <w:rPr>
          <w:rFonts w:ascii="Times New Roman"/>
          <w:b w:val="false"/>
          <w:i w:val="false"/>
          <w:color w:val="000000"/>
          <w:sz w:val="28"/>
        </w:rPr>
        <w:t>
      Нәтижесі – құжаттарды ауылдық округ әкімінің жауапты орындаушысына жолдайды;</w:t>
      </w:r>
      <w:r>
        <w:br/>
      </w:r>
      <w:r>
        <w:rPr>
          <w:rFonts w:ascii="Times New Roman"/>
          <w:b w:val="false"/>
          <w:i w:val="false"/>
          <w:color w:val="000000"/>
          <w:sz w:val="28"/>
        </w:rPr>
        <w:t>
      3) ауылдық округ әкімінің жауапты орындаушысы келіп түскен құжаттарды 5 (бес) жұмыс күні ішінде қарайды және көрсетілетін қызметті алушының құжаттарымен қоса көрсетілетін қызметті берушіге жолдау үшін ілеспе хатты дайындайды.</w:t>
      </w:r>
      <w:r>
        <w:br/>
      </w:r>
      <w:r>
        <w:rPr>
          <w:rFonts w:ascii="Times New Roman"/>
          <w:b w:val="false"/>
          <w:i w:val="false"/>
          <w:color w:val="000000"/>
          <w:sz w:val="28"/>
        </w:rPr>
        <w:t>
      Нәтижесі – көрсетілетін қызметті берушіге жолдау үшін көрсетілетін қызметті алушының құжаттарымен қоса ілеспе хаттың жобасын ауылдық округ әкіміне қол қоюға жолдайды;</w:t>
      </w:r>
      <w:r>
        <w:br/>
      </w:r>
      <w:r>
        <w:rPr>
          <w:rFonts w:ascii="Times New Roman"/>
          <w:b w:val="false"/>
          <w:i w:val="false"/>
          <w:color w:val="000000"/>
          <w:sz w:val="28"/>
        </w:rPr>
        <w:t>
      4) ауылдық округ әкімі 1 (бір) жұмыс күні ішінде көрсетілетін қызметті алушының құжаттарымен қоса ілеспе хатқа қол қояды.</w:t>
      </w:r>
      <w:r>
        <w:br/>
      </w:r>
      <w:r>
        <w:rPr>
          <w:rFonts w:ascii="Times New Roman"/>
          <w:b w:val="false"/>
          <w:i w:val="false"/>
          <w:color w:val="000000"/>
          <w:sz w:val="28"/>
        </w:rPr>
        <w:t>
      Нәтижесі – қол қойылған ілеспе хатты көрсетілетін қызметті алушының құжаттарымен қоса көрсетілетін қызметті берушіге жолдайды;</w:t>
      </w:r>
      <w:r>
        <w:br/>
      </w:r>
      <w:r>
        <w:rPr>
          <w:rFonts w:ascii="Times New Roman"/>
          <w:b w:val="false"/>
          <w:i w:val="false"/>
          <w:color w:val="000000"/>
          <w:sz w:val="28"/>
        </w:rPr>
        <w:t>
      5) көрсетілетін қызметті берушінің кеңсе маманы 15 (он бес) минут ішінде көрсетілетін қызметті алушының құжаттарымен қоса ілеспе хатты қабылдауды және тіркеу журналына тіркеуді жүзеге асырады.</w:t>
      </w:r>
      <w:r>
        <w:br/>
      </w:r>
      <w:r>
        <w:rPr>
          <w:rFonts w:ascii="Times New Roman"/>
          <w:b w:val="false"/>
          <w:i w:val="false"/>
          <w:color w:val="000000"/>
          <w:sz w:val="28"/>
        </w:rPr>
        <w:t>
      Нәтижесі – құжаттарды көрсетілетін қызметті берушінің басшысына бұрыштама қоюға жолдайды;</w:t>
      </w:r>
      <w:r>
        <w:br/>
      </w:r>
      <w:r>
        <w:rPr>
          <w:rFonts w:ascii="Times New Roman"/>
          <w:b w:val="false"/>
          <w:i w:val="false"/>
          <w:color w:val="000000"/>
          <w:sz w:val="28"/>
        </w:rPr>
        <w:t>
      6) көрсетілетін қызметті берушінің басшысы 1 (бір) жұмыс күні ішінде құжаттармен танысады және көрсетілетін қызметті берушінің жауапты орындаушысын белгілейді.</w:t>
      </w:r>
      <w:r>
        <w:br/>
      </w:r>
      <w:r>
        <w:rPr>
          <w:rFonts w:ascii="Times New Roman"/>
          <w:b w:val="false"/>
          <w:i w:val="false"/>
          <w:color w:val="000000"/>
          <w:sz w:val="28"/>
        </w:rPr>
        <w:t>
      Нәтижесі – құжаттарды көрсетілетін қызметті берушінің жауапты орындаушысына жолдайды;</w:t>
      </w:r>
      <w:r>
        <w:br/>
      </w:r>
      <w:r>
        <w:rPr>
          <w:rFonts w:ascii="Times New Roman"/>
          <w:b w:val="false"/>
          <w:i w:val="false"/>
          <w:color w:val="000000"/>
          <w:sz w:val="28"/>
        </w:rPr>
        <w:t>
      7) көрсетілетін қызметті берушінің жауапты орындаушысы келіп түскен құжаттарды 5 (бес) жұмыс күні ішінде қарайды, хабарламаны немесе бас тарту туралы дәлелді жауапты дайындайды және көрсетілетін қызметті берушінің басшысына қол қою үшін жолдайды.</w:t>
      </w:r>
      <w:r>
        <w:br/>
      </w:r>
      <w:r>
        <w:rPr>
          <w:rFonts w:ascii="Times New Roman"/>
          <w:b w:val="false"/>
          <w:i w:val="false"/>
          <w:color w:val="000000"/>
          <w:sz w:val="28"/>
        </w:rPr>
        <w:t>
      Нәтижесі – хабарламаны немесе бас тарту туралы дәлелді жауапты көрсетілетін қызметті берушінің басшысына қол қою үшін жолдайды;</w:t>
      </w:r>
      <w:r>
        <w:br/>
      </w:r>
      <w:r>
        <w:rPr>
          <w:rFonts w:ascii="Times New Roman"/>
          <w:b w:val="false"/>
          <w:i w:val="false"/>
          <w:color w:val="000000"/>
          <w:sz w:val="28"/>
        </w:rPr>
        <w:t>
      8) көрсетілетін қызметті берушінің басшысы 1 (бір) жұмыс күні ішінде хабарламаға немесе бас тарту туралы дәлелді жауапқа қол қояды.</w:t>
      </w:r>
      <w:r>
        <w:br/>
      </w:r>
      <w:r>
        <w:rPr>
          <w:rFonts w:ascii="Times New Roman"/>
          <w:b w:val="false"/>
          <w:i w:val="false"/>
          <w:color w:val="000000"/>
          <w:sz w:val="28"/>
        </w:rPr>
        <w:t>
      Нәтижесі – қол қойылған хабарламаны немесе бас тарту туралы дәлелді жауапты көрсетілетін қызметті берушінің кеңсесіне жолдайды;</w:t>
      </w:r>
      <w:r>
        <w:br/>
      </w:r>
      <w:r>
        <w:rPr>
          <w:rFonts w:ascii="Times New Roman"/>
          <w:b w:val="false"/>
          <w:i w:val="false"/>
          <w:color w:val="000000"/>
          <w:sz w:val="28"/>
        </w:rPr>
        <w:t>
      9) көрсетілетін қызметті берушінің кеңсе маманы 15 (он бес) минут ішінде хабарламаны немесе бас тарту туралы дәлелді жауапты тіркеу журналына тіркейді және ауылдық округ әкіміне жолдайды.</w:t>
      </w:r>
      <w:r>
        <w:br/>
      </w:r>
      <w:r>
        <w:rPr>
          <w:rFonts w:ascii="Times New Roman"/>
          <w:b w:val="false"/>
          <w:i w:val="false"/>
          <w:color w:val="000000"/>
          <w:sz w:val="28"/>
        </w:rPr>
        <w:t>
      Нәтижесі – хабарламаны немесе бас тарту туралы дәлелді жауапты ауылдық округ әкіміне жолдайды;</w:t>
      </w:r>
      <w:r>
        <w:br/>
      </w:r>
      <w:r>
        <w:rPr>
          <w:rFonts w:ascii="Times New Roman"/>
          <w:b w:val="false"/>
          <w:i w:val="false"/>
          <w:color w:val="000000"/>
          <w:sz w:val="28"/>
        </w:rPr>
        <w:t>
      10) ауылдық округ әкімі 1 (бір) жұмыс күні ішінде хабарламаны немесе бас тарту туралы дәлелді жауапты көрсетілетін қызметті алушыға береді.</w:t>
      </w:r>
      <w:r>
        <w:br/>
      </w:r>
      <w:r>
        <w:rPr>
          <w:rFonts w:ascii="Times New Roman"/>
          <w:b w:val="false"/>
          <w:i w:val="false"/>
          <w:color w:val="000000"/>
          <w:sz w:val="28"/>
        </w:rPr>
        <w:t>
      Нәтижесі - хабарламаны немесе бас тарту туралы дәлелді жауапты көрсетілетін қызметті алушыға беру.</w:t>
      </w:r>
    </w:p>
    <w:bookmarkStart w:name="z55" w:id="52"/>
    <w:p>
      <w:pPr>
        <w:spacing w:after="0"/>
        <w:ind w:left="0"/>
        <w:jc w:val="left"/>
      </w:pPr>
      <w:r>
        <w:rPr>
          <w:rFonts w:ascii="Times New Roman"/>
          <w:b/>
          <w:i w:val="false"/>
          <w:color w:val="000000"/>
        </w:rPr>
        <w:t xml:space="preserve"> 
3. Мемлекеттік қызмет көрсету процесінде</w:t>
      </w:r>
      <w:r>
        <w:br/>
      </w:r>
      <w:r>
        <w:rPr>
          <w:rFonts w:ascii="Times New Roman"/>
          <w:b/>
          <w:i w:val="false"/>
          <w:color w:val="000000"/>
        </w:rPr>
        <w:t>
құрылымдық бөлімшелер (қызметкерлер) мен</w:t>
      </w:r>
      <w:r>
        <w:br/>
      </w:r>
      <w:r>
        <w:rPr>
          <w:rFonts w:ascii="Times New Roman"/>
          <w:b/>
          <w:i w:val="false"/>
          <w:color w:val="000000"/>
        </w:rPr>
        <w:t>
көрсетілетін қызметті берушінің өзара</w:t>
      </w:r>
      <w:r>
        <w:br/>
      </w:r>
      <w:r>
        <w:rPr>
          <w:rFonts w:ascii="Times New Roman"/>
          <w:b/>
          <w:i w:val="false"/>
          <w:color w:val="000000"/>
        </w:rPr>
        <w:t>
іс-қимыл тәртібін сипаттау</w:t>
      </w:r>
    </w:p>
    <w:bookmarkEnd w:id="52"/>
    <w:p>
      <w:pPr>
        <w:spacing w:after="0"/>
        <w:ind w:left="0"/>
        <w:jc w:val="both"/>
      </w:pPr>
      <w:r>
        <w:rPr>
          <w:rFonts w:ascii="Times New Roman"/>
          <w:b w:val="false"/>
          <w:i w:val="false"/>
          <w:color w:val="000000"/>
          <w:sz w:val="28"/>
        </w:rPr>
        <w:t>      6. Мемлекеттік көрсетілетін қызмет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кеңсе маманы;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4) ауылдық округ әкімінің маманы;</w:t>
      </w:r>
      <w:r>
        <w:br/>
      </w:r>
      <w:r>
        <w:rPr>
          <w:rFonts w:ascii="Times New Roman"/>
          <w:b w:val="false"/>
          <w:i w:val="false"/>
          <w:color w:val="000000"/>
          <w:sz w:val="28"/>
        </w:rPr>
        <w:t>
      5) ауылдық округ әкімі;</w:t>
      </w:r>
      <w:r>
        <w:br/>
      </w:r>
      <w:r>
        <w:rPr>
          <w:rFonts w:ascii="Times New Roman"/>
          <w:b w:val="false"/>
          <w:i w:val="false"/>
          <w:color w:val="000000"/>
          <w:sz w:val="28"/>
        </w:rPr>
        <w:t>
      6) ауылдық округ әкімінің жауапты орындаушысы.</w:t>
      </w:r>
      <w:r>
        <w:br/>
      </w:r>
      <w:r>
        <w:rPr>
          <w:rFonts w:ascii="Times New Roman"/>
          <w:b w:val="false"/>
          <w:i w:val="false"/>
          <w:color w:val="000000"/>
          <w:sz w:val="28"/>
        </w:rPr>
        <w:t>
      7. Әрбір рәсімнің (іс-қимылдың) ұзақтығын көрсете отырып, құрылымдық бөлімшелер арасындағы өзара іс-қимылдың рәсімдер реттілігін сипаттау көрсетілетін қызметті берушіге жүгінген кезде "Мемлекеттік атаулы әлеуметтік көмек тағайындау" (бұдан әрі - Регламент) мемлекеттік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ауылдық округ әкіміне жүгінген кезде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көрсетілген.</w:t>
      </w:r>
    </w:p>
    <w:bookmarkStart w:name="z56" w:id="53"/>
    <w:p>
      <w:pPr>
        <w:spacing w:after="0"/>
        <w:ind w:left="0"/>
        <w:jc w:val="left"/>
      </w:pPr>
      <w:r>
        <w:rPr>
          <w:rFonts w:ascii="Times New Roman"/>
          <w:b/>
          <w:i w:val="false"/>
          <w:color w:val="000000"/>
        </w:rPr>
        <w:t xml:space="preserve"> 
4. ХҚО және (немесе) өзге де көрсетілетін</w:t>
      </w:r>
      <w:r>
        <w:br/>
      </w:r>
      <w:r>
        <w:rPr>
          <w:rFonts w:ascii="Times New Roman"/>
          <w:b/>
          <w:i w:val="false"/>
          <w:color w:val="000000"/>
        </w:rPr>
        <w:t>
қызметті берушілермен өзара іс-қимыл тәртібін,</w:t>
      </w:r>
      <w:r>
        <w:br/>
      </w:r>
      <w:r>
        <w:rPr>
          <w:rFonts w:ascii="Times New Roman"/>
          <w:b/>
          <w:i w:val="false"/>
          <w:color w:val="000000"/>
        </w:rPr>
        <w:t>
сондай-ақ мемлекеттік қызмет көрсету</w:t>
      </w:r>
      <w:r>
        <w:br/>
      </w:r>
      <w:r>
        <w:rPr>
          <w:rFonts w:ascii="Times New Roman"/>
          <w:b/>
          <w:i w:val="false"/>
          <w:color w:val="000000"/>
        </w:rPr>
        <w:t>
процесінде ақпараттық жүйелерді</w:t>
      </w:r>
      <w:r>
        <w:br/>
      </w:r>
      <w:r>
        <w:rPr>
          <w:rFonts w:ascii="Times New Roman"/>
          <w:b/>
          <w:i w:val="false"/>
          <w:color w:val="000000"/>
        </w:rPr>
        <w:t>
пайдалану тәртібін сипаттау</w:t>
      </w:r>
    </w:p>
    <w:bookmarkEnd w:id="53"/>
    <w:p>
      <w:pPr>
        <w:spacing w:after="0"/>
        <w:ind w:left="0"/>
        <w:jc w:val="both"/>
      </w:pPr>
      <w:r>
        <w:rPr>
          <w:rFonts w:ascii="Times New Roman"/>
          <w:b w:val="false"/>
          <w:i w:val="false"/>
          <w:color w:val="0d0d0d"/>
          <w:sz w:val="28"/>
        </w:rPr>
        <w:t xml:space="preserve">      8. </w:t>
      </w:r>
      <w:r>
        <w:rPr>
          <w:rFonts w:ascii="Times New Roman"/>
          <w:b w:val="false"/>
          <w:i w:val="false"/>
          <w:color w:val="000000"/>
          <w:sz w:val="28"/>
        </w:rPr>
        <w:t>ХҚО на жүгіну тетігінің сипаттамасы, өтінішті өңдеудің ұзақтығы:</w:t>
      </w:r>
      <w:r>
        <w:br/>
      </w:r>
      <w:r>
        <w:rPr>
          <w:rFonts w:ascii="Times New Roman"/>
          <w:b w:val="false"/>
          <w:i w:val="false"/>
          <w:color w:val="000000"/>
          <w:sz w:val="28"/>
        </w:rPr>
        <w:t>
      1) көрсетілетін қызметті алушы қажетті құжаттарды және өтінішті ХҚО қызметкеріне береді, ол электрондық кезек ретімен "кедергісіз" қызмет көрсету арқылы операциялық залда жүзеге асырылады – 2 (екі) минут ішінде;</w:t>
      </w:r>
      <w:r>
        <w:br/>
      </w:r>
      <w:r>
        <w:rPr>
          <w:rFonts w:ascii="Times New Roman"/>
          <w:b w:val="false"/>
          <w:i w:val="false"/>
          <w:color w:val="000000"/>
          <w:sz w:val="28"/>
        </w:rPr>
        <w:t>
      2) 1-процесс – мемлекеттік көрсетілетін қызметті көрсету үшін ХҚО-ның қызметкері ХҚО ЫАЖ АЖО логинді және парольді (авторизациялау үдерісі) енгізуі - 1 (бір) минут ішінде;</w:t>
      </w:r>
      <w:r>
        <w:br/>
      </w:r>
      <w:r>
        <w:rPr>
          <w:rFonts w:ascii="Times New Roman"/>
          <w:b w:val="false"/>
          <w:i w:val="false"/>
          <w:color w:val="000000"/>
          <w:sz w:val="28"/>
        </w:rPr>
        <w:t>
      3) 2-процесс – ХҚО-ның қызметкері мемлекеттік көрсетілетін қызметті таңдауы, экранға мемлекеттік қызметті көрсету үшін сұраныс нысаны шығуы және ХҚО қызметкері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- 2 (екі) минут ішінде;</w:t>
      </w:r>
      <w:r>
        <w:br/>
      </w: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БНАЖ)–көрсетілетін қызметті алушы өкілінің сенімхат мәліметтері туралы сұрау жолдауы - 2 (екі) минут ішінде;</w:t>
      </w:r>
      <w:r>
        <w:br/>
      </w:r>
      <w:r>
        <w:rPr>
          <w:rFonts w:ascii="Times New Roman"/>
          <w:b w:val="false"/>
          <w:i w:val="false"/>
          <w:color w:val="000000"/>
          <w:sz w:val="28"/>
        </w:rPr>
        <w:t>
      5) 1 шарт - ЖТ МДҚ-нда көрсетілетін қызметті алушы мәліметтерінің және БНАЖ-де сенімхат мәліметтерінің бар болуын тексеруі - 1 (бір) минут ішінде;</w:t>
      </w:r>
      <w:r>
        <w:br/>
      </w:r>
      <w:r>
        <w:rPr>
          <w:rFonts w:ascii="Times New Roman"/>
          <w:b w:val="false"/>
          <w:i w:val="false"/>
          <w:color w:val="000000"/>
          <w:sz w:val="28"/>
        </w:rPr>
        <w:t>
      6) 4-процесс – ЖТ МДҚ-нда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 минут ішінде;</w:t>
      </w:r>
      <w:r>
        <w:br/>
      </w:r>
      <w:r>
        <w:rPr>
          <w:rFonts w:ascii="Times New Roman"/>
          <w:b w:val="false"/>
          <w:i w:val="false"/>
          <w:color w:val="000000"/>
          <w:sz w:val="28"/>
        </w:rPr>
        <w:t>
      7) 5-процесс – электрондық үкіметтің аймақтық шлюзінің автоматтандырылған жұмыс орнына (бұдан әрі – ЭҮАШ АЖО) ЭҮШ арқылы ХҚО қызметкерінің электрондық цифрлық қолтаңбасымен куәландырылған (қол қойылған) электрондық құжаттарды (көрсетілетін қызметті алушының сұранысын) жолдауы - 1 (бір) минут ішінде;</w:t>
      </w:r>
      <w:r>
        <w:br/>
      </w:r>
      <w:r>
        <w:rPr>
          <w:rFonts w:ascii="Times New Roman"/>
          <w:b w:val="false"/>
          <w:i w:val="false"/>
          <w:color w:val="000000"/>
          <w:sz w:val="28"/>
        </w:rPr>
        <w:t>
      9. Мемлекеттік қызмет көрсетудің нәтижесін ХҚО арқылы алу процесінің сипаттасы, оның ұзақтығы:</w:t>
      </w:r>
      <w:r>
        <w:br/>
      </w:r>
      <w:r>
        <w:rPr>
          <w:rFonts w:ascii="Times New Roman"/>
          <w:b w:val="false"/>
          <w:i w:val="false"/>
          <w:color w:val="000000"/>
          <w:sz w:val="28"/>
        </w:rPr>
        <w:t>
      1) 6-процесс – электрондық құжаттарын ЭҮАШ АЖО-да тіркеуі - 1 (бір) минут ішінде;</w:t>
      </w:r>
      <w:r>
        <w:br/>
      </w:r>
      <w:r>
        <w:rPr>
          <w:rFonts w:ascii="Times New Roman"/>
          <w:b w:val="false"/>
          <w:i w:val="false"/>
          <w:color w:val="000000"/>
          <w:sz w:val="28"/>
        </w:rPr>
        <w:t>
      2) 2 шарт – көрсетілетін қызметті берушінің көрсетілетін қызметті алушы ұсынған құжаттарының сәйкестігін тексеруі (өңдеуі) - 1 (бір) минут ішінде;</w:t>
      </w:r>
      <w:r>
        <w:br/>
      </w: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- 1 (бір) минут ішінде;</w:t>
      </w:r>
      <w:r>
        <w:br/>
      </w:r>
      <w:r>
        <w:rPr>
          <w:rFonts w:ascii="Times New Roman"/>
          <w:b w:val="false"/>
          <w:i w:val="false"/>
          <w:color w:val="000000"/>
          <w:sz w:val="28"/>
        </w:rPr>
        <w:t>
      4) 8-процесс – көрсетілетін қызметті алушы ХҚО қызметкері арқылы ЭҮАШ АЖО-нда қалыптастырылған мемлекеттік көрсетілетін қызметтің нәтижесін (хабарламаны немесе бас тарту туралы дәлелді жауапты) алуы – 2 (екі) минут ішінде.</w:t>
      </w:r>
      <w:r>
        <w:br/>
      </w:r>
      <w:r>
        <w:rPr>
          <w:rFonts w:ascii="Times New Roman"/>
          <w:b w:val="false"/>
          <w:i w:val="false"/>
          <w:color w:val="000000"/>
          <w:sz w:val="28"/>
        </w:rPr>
        <w:t>
      ХҚО арқылы мемлекеттік қызметті көрсету кезінде іске қосылатын ақпараттық жүйелердің функционалдық өзара іс-қимылдары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берілген.</w:t>
      </w:r>
      <w:r>
        <w:br/>
      </w:r>
      <w:r>
        <w:rPr>
          <w:rFonts w:ascii="Times New Roman"/>
          <w:b w:val="false"/>
          <w:i w:val="false"/>
          <w:color w:val="000000"/>
          <w:sz w:val="28"/>
        </w:rPr>
        <w:t>
      10. Мемлекеттік қызмет көрсету процесінде рәсімдердің (іс-қимылдардың) ретін, көрсетілетін қызметті берушінің құрылымдық бөлімшелердің (қызметкерлердің) және (немесе) рәсімдерінің (іс-қимылдарының) кезекшілігінің толық сипаттамасы, сонымен қатар өзге көрсетілген қызмет берушілермен ХҚО өзара іс-қимыл тәртібінің және мемлекеттік қызмет көрсету процесінде ақпараттық жүйелерді қолдану тәртібінің нақты сипаттамасы көрсетілетін қызметті берушіге жүгінген кезде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ауылдық округ әкіміне жүгінген кезде </w:t>
      </w:r>
      <w:r>
        <w:rPr>
          <w:rFonts w:ascii="Times New Roman"/>
          <w:b w:val="false"/>
          <w:i w:val="false"/>
          <w:color w:val="000000"/>
          <w:sz w:val="28"/>
        </w:rPr>
        <w:t>5-қосымшасына</w:t>
      </w:r>
      <w:r>
        <w:rPr>
          <w:rFonts w:ascii="Times New Roman"/>
          <w:b w:val="false"/>
          <w:i w:val="false"/>
          <w:color w:val="000000"/>
          <w:sz w:val="28"/>
        </w:rPr>
        <w:t xml:space="preserve"> сәйкес көрсетілген.</w:t>
      </w:r>
      <w:r>
        <w:br/>
      </w:r>
      <w:r>
        <w:rPr>
          <w:rFonts w:ascii="Times New Roman"/>
          <w:b w:val="false"/>
          <w:i w:val="false"/>
          <w:color w:val="000000"/>
          <w:sz w:val="28"/>
        </w:rPr>
        <w:t>
      11. Мемлекеттік қызметті көрсету мәселелері бойынша көрсетілетін қызметті берушінің және (немесе) олардың лауазымды адамдарының, ХҚО-ның және (немесе) олардың қызметкерлерінің шешімдеріне, әрекетіне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Start w:name="z57" w:id="54"/>
    <w:p>
      <w:pPr>
        <w:spacing w:after="0"/>
        <w:ind w:left="0"/>
        <w:jc w:val="both"/>
      </w:pPr>
      <w:r>
        <w:rPr>
          <w:rFonts w:ascii="Times New Roman"/>
          <w:b w:val="false"/>
          <w:i w:val="false"/>
          <w:color w:val="000000"/>
          <w:sz w:val="28"/>
        </w:rPr>
        <w:t>" 
Мемлекеттік атаулы</w:t>
      </w:r>
      <w:r>
        <w:br/>
      </w:r>
      <w:r>
        <w:rPr>
          <w:rFonts w:ascii="Times New Roman"/>
          <w:b w:val="false"/>
          <w:i w:val="false"/>
          <w:color w:val="000000"/>
          <w:sz w:val="28"/>
        </w:rPr>
        <w:t>
әлеуметтік көмек тағайындау"</w:t>
      </w:r>
      <w:r>
        <w:br/>
      </w:r>
      <w:r>
        <w:rPr>
          <w:rFonts w:ascii="Times New Roman"/>
          <w:b w:val="false"/>
          <w:i w:val="false"/>
          <w:color w:val="000000"/>
          <w:sz w:val="28"/>
        </w:rPr>
        <w:t>
</w:t>
      </w:r>
      <w:r>
        <w:rPr>
          <w:rFonts w:ascii="Times New Roman"/>
          <w:b w:val="false"/>
          <w:i w:val="false"/>
          <w:color w:val="0d0d0d"/>
          <w:sz w:val="28"/>
        </w:rPr>
        <w:t>мемлекеттiк көрсетілетін</w:t>
      </w:r>
      <w:r>
        <w:br/>
      </w:r>
      <w:r>
        <w:rPr>
          <w:rFonts w:ascii="Times New Roman"/>
          <w:b w:val="false"/>
          <w:i w:val="false"/>
          <w:color w:val="000000"/>
          <w:sz w:val="28"/>
        </w:rPr>
        <w:t>
</w:t>
      </w:r>
      <w:r>
        <w:rPr>
          <w:rFonts w:ascii="Times New Roman"/>
          <w:b w:val="false"/>
          <w:i w:val="false"/>
          <w:color w:val="0d0d0d"/>
          <w:sz w:val="28"/>
        </w:rPr>
        <w:t>қызмет Регламентіне</w:t>
      </w:r>
      <w:r>
        <w:br/>
      </w:r>
      <w:r>
        <w:rPr>
          <w:rFonts w:ascii="Times New Roman"/>
          <w:b w:val="false"/>
          <w:i w:val="false"/>
          <w:color w:val="000000"/>
          <w:sz w:val="28"/>
        </w:rPr>
        <w:t>
</w:t>
      </w:r>
      <w:r>
        <w:rPr>
          <w:rFonts w:ascii="Times New Roman"/>
          <w:b w:val="false"/>
          <w:i w:val="false"/>
          <w:color w:val="0d0d0d"/>
          <w:sz w:val="28"/>
        </w:rPr>
        <w:t>1-қосымша</w:t>
      </w:r>
    </w:p>
    <w:bookmarkEnd w:id="54"/>
    <w:p>
      <w:pPr>
        <w:spacing w:after="0"/>
        <w:ind w:left="0"/>
        <w:jc w:val="left"/>
      </w:pPr>
      <w:r>
        <w:rPr>
          <w:rFonts w:ascii="Times New Roman"/>
          <w:b/>
          <w:i w:val="false"/>
          <w:color w:val="000000"/>
        </w:rPr>
        <w:t xml:space="preserve"> Көрсетілетін қызметті берушіге жүгінген</w:t>
      </w:r>
      <w:r>
        <w:br/>
      </w:r>
      <w:r>
        <w:rPr>
          <w:rFonts w:ascii="Times New Roman"/>
          <w:b/>
          <w:i w:val="false"/>
          <w:color w:val="000000"/>
        </w:rPr>
        <w:t>
кезде әрбір рәсімнің (іс-қимылдың)</w:t>
      </w:r>
      <w:r>
        <w:br/>
      </w:r>
      <w:r>
        <w:rPr>
          <w:rFonts w:ascii="Times New Roman"/>
          <w:b/>
          <w:i w:val="false"/>
          <w:color w:val="000000"/>
        </w:rPr>
        <w:t>
ұзақтығын көрсете отырып, құрылымдық</w:t>
      </w:r>
      <w:r>
        <w:br/>
      </w:r>
      <w:r>
        <w:rPr>
          <w:rFonts w:ascii="Times New Roman"/>
          <w:b/>
          <w:i w:val="false"/>
          <w:color w:val="000000"/>
        </w:rPr>
        <w:t>
бөлімшелердің (қызметкерлердің) арасындағы</w:t>
      </w:r>
      <w:r>
        <w:br/>
      </w:r>
      <w:r>
        <w:rPr>
          <w:rFonts w:ascii="Times New Roman"/>
          <w:b/>
          <w:i w:val="false"/>
          <w:color w:val="000000"/>
        </w:rPr>
        <w:t>
рәсімдер (іс-қимылдар) реттілігін сипаттау</w:t>
      </w:r>
      <w:r>
        <w:br/>
      </w:r>
      <w:r>
        <w:rPr>
          <w:rFonts w:ascii="Times New Roman"/>
          <w:b/>
          <w:i w:val="false"/>
          <w:color w:val="000000"/>
        </w:rPr>
        <w:t>
схемасы</w:t>
      </w:r>
    </w:p>
    <w:p>
      <w:pPr>
        <w:spacing w:after="0"/>
        <w:ind w:left="0"/>
        <w:jc w:val="both"/>
      </w:pPr>
      <w:r>
        <w:drawing>
          <wp:inline distT="0" distB="0" distL="0" distR="0">
            <wp:extent cx="76962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696200" cy="3530600"/>
                    </a:xfrm>
                    <a:prstGeom prst="rect">
                      <a:avLst/>
                    </a:prstGeom>
                  </pic:spPr>
                </pic:pic>
              </a:graphicData>
            </a:graphic>
          </wp:inline>
        </w:drawing>
      </w:r>
    </w:p>
    <w:bookmarkStart w:name="z58" w:id="55"/>
    <w:p>
      <w:pPr>
        <w:spacing w:after="0"/>
        <w:ind w:left="0"/>
        <w:jc w:val="both"/>
      </w:pPr>
      <w:r>
        <w:rPr>
          <w:rFonts w:ascii="Times New Roman"/>
          <w:b w:val="false"/>
          <w:i w:val="false"/>
          <w:color w:val="000000"/>
          <w:sz w:val="28"/>
        </w:rPr>
        <w:t>" 
Мемлекеттік атаулы</w:t>
      </w:r>
      <w:r>
        <w:br/>
      </w:r>
      <w:r>
        <w:rPr>
          <w:rFonts w:ascii="Times New Roman"/>
          <w:b w:val="false"/>
          <w:i w:val="false"/>
          <w:color w:val="000000"/>
          <w:sz w:val="28"/>
        </w:rPr>
        <w:t>
әлеуметтік көмек тағайындау"</w:t>
      </w:r>
      <w:r>
        <w:br/>
      </w:r>
      <w:r>
        <w:rPr>
          <w:rFonts w:ascii="Times New Roman"/>
          <w:b w:val="false"/>
          <w:i w:val="false"/>
          <w:color w:val="000000"/>
          <w:sz w:val="28"/>
        </w:rPr>
        <w:t>
</w:t>
      </w:r>
      <w:r>
        <w:rPr>
          <w:rFonts w:ascii="Times New Roman"/>
          <w:b w:val="false"/>
          <w:i w:val="false"/>
          <w:color w:val="0d0d0d"/>
          <w:sz w:val="28"/>
        </w:rPr>
        <w:t>мемлекеттiк көрсетілетін</w:t>
      </w:r>
      <w:r>
        <w:br/>
      </w:r>
      <w:r>
        <w:rPr>
          <w:rFonts w:ascii="Times New Roman"/>
          <w:b w:val="false"/>
          <w:i w:val="false"/>
          <w:color w:val="000000"/>
          <w:sz w:val="28"/>
        </w:rPr>
        <w:t>
</w:t>
      </w:r>
      <w:r>
        <w:rPr>
          <w:rFonts w:ascii="Times New Roman"/>
          <w:b w:val="false"/>
          <w:i w:val="false"/>
          <w:color w:val="0d0d0d"/>
          <w:sz w:val="28"/>
        </w:rPr>
        <w:t>қызмет Регламентіне</w:t>
      </w:r>
      <w:r>
        <w:br/>
      </w:r>
      <w:r>
        <w:rPr>
          <w:rFonts w:ascii="Times New Roman"/>
          <w:b w:val="false"/>
          <w:i w:val="false"/>
          <w:color w:val="000000"/>
          <w:sz w:val="28"/>
        </w:rPr>
        <w:t>
</w:t>
      </w:r>
      <w:r>
        <w:rPr>
          <w:rFonts w:ascii="Times New Roman"/>
          <w:b w:val="false"/>
          <w:i w:val="false"/>
          <w:color w:val="0d0d0d"/>
          <w:sz w:val="28"/>
        </w:rPr>
        <w:t>2-қосымша</w:t>
      </w:r>
    </w:p>
    <w:bookmarkEnd w:id="55"/>
    <w:p>
      <w:pPr>
        <w:spacing w:after="0"/>
        <w:ind w:left="0"/>
        <w:jc w:val="left"/>
      </w:pPr>
      <w:r>
        <w:rPr>
          <w:rFonts w:ascii="Times New Roman"/>
          <w:b/>
          <w:i w:val="false"/>
          <w:color w:val="000000"/>
        </w:rPr>
        <w:t xml:space="preserve"> Ауылдық округ әкіміне жүгінген кезде</w:t>
      </w:r>
      <w:r>
        <w:br/>
      </w:r>
      <w:r>
        <w:rPr>
          <w:rFonts w:ascii="Times New Roman"/>
          <w:b/>
          <w:i w:val="false"/>
          <w:color w:val="000000"/>
        </w:rPr>
        <w:t>
әрбір рәсімнің (іс-қимылдың) ұзақтығын</w:t>
      </w:r>
      <w:r>
        <w:br/>
      </w:r>
      <w:r>
        <w:rPr>
          <w:rFonts w:ascii="Times New Roman"/>
          <w:b/>
          <w:i w:val="false"/>
          <w:color w:val="000000"/>
        </w:rPr>
        <w:t>
көрсете отырып, құрылымдық бөлімшелердің</w:t>
      </w:r>
      <w:r>
        <w:br/>
      </w:r>
      <w:r>
        <w:rPr>
          <w:rFonts w:ascii="Times New Roman"/>
          <w:b/>
          <w:i w:val="false"/>
          <w:color w:val="000000"/>
        </w:rPr>
        <w:t>
(қызметкерлердің) арасындағы рәсімдер</w:t>
      </w:r>
      <w:r>
        <w:br/>
      </w:r>
      <w:r>
        <w:rPr>
          <w:rFonts w:ascii="Times New Roman"/>
          <w:b/>
          <w:i w:val="false"/>
          <w:color w:val="000000"/>
        </w:rPr>
        <w:t>
(іс-қимылдар) реттілігін сипаттау</w:t>
      </w:r>
      <w:r>
        <w:br/>
      </w:r>
      <w:r>
        <w:rPr>
          <w:rFonts w:ascii="Times New Roman"/>
          <w:b/>
          <w:i w:val="false"/>
          <w:color w:val="000000"/>
        </w:rPr>
        <w:t>
схемасы</w:t>
      </w:r>
    </w:p>
    <w:p>
      <w:pPr>
        <w:spacing w:after="0"/>
        <w:ind w:left="0"/>
        <w:jc w:val="both"/>
      </w:pPr>
      <w:r>
        <w:drawing>
          <wp:inline distT="0" distB="0" distL="0" distR="0">
            <wp:extent cx="81153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8115300" cy="4025900"/>
                    </a:xfrm>
                    <a:prstGeom prst="rect">
                      <a:avLst/>
                    </a:prstGeom>
                  </pic:spPr>
                </pic:pic>
              </a:graphicData>
            </a:graphic>
          </wp:inline>
        </w:drawing>
      </w:r>
    </w:p>
    <w:bookmarkStart w:name="z59" w:id="56"/>
    <w:p>
      <w:pPr>
        <w:spacing w:after="0"/>
        <w:ind w:left="0"/>
        <w:jc w:val="both"/>
      </w:pPr>
      <w:r>
        <w:rPr>
          <w:rFonts w:ascii="Times New Roman"/>
          <w:b w:val="false"/>
          <w:i w:val="false"/>
          <w:color w:val="000000"/>
          <w:sz w:val="28"/>
        </w:rPr>
        <w:t>" 
Мемлекеттік атаулы</w:t>
      </w:r>
      <w:r>
        <w:br/>
      </w:r>
      <w:r>
        <w:rPr>
          <w:rFonts w:ascii="Times New Roman"/>
          <w:b w:val="false"/>
          <w:i w:val="false"/>
          <w:color w:val="000000"/>
          <w:sz w:val="28"/>
        </w:rPr>
        <w:t>
әлеуметтік көмек тағайындау"</w:t>
      </w:r>
      <w:r>
        <w:br/>
      </w:r>
      <w:r>
        <w:rPr>
          <w:rFonts w:ascii="Times New Roman"/>
          <w:b w:val="false"/>
          <w:i w:val="false"/>
          <w:color w:val="000000"/>
          <w:sz w:val="28"/>
        </w:rPr>
        <w:t>
</w:t>
      </w:r>
      <w:r>
        <w:rPr>
          <w:rFonts w:ascii="Times New Roman"/>
          <w:b w:val="false"/>
          <w:i w:val="false"/>
          <w:color w:val="0d0d0d"/>
          <w:sz w:val="28"/>
        </w:rPr>
        <w:t>мемлекеттiк көрсетілетін</w:t>
      </w:r>
      <w:r>
        <w:br/>
      </w:r>
      <w:r>
        <w:rPr>
          <w:rFonts w:ascii="Times New Roman"/>
          <w:b w:val="false"/>
          <w:i w:val="false"/>
          <w:color w:val="000000"/>
          <w:sz w:val="28"/>
        </w:rPr>
        <w:t>
</w:t>
      </w:r>
      <w:r>
        <w:rPr>
          <w:rFonts w:ascii="Times New Roman"/>
          <w:b w:val="false"/>
          <w:i w:val="false"/>
          <w:color w:val="0d0d0d"/>
          <w:sz w:val="28"/>
        </w:rPr>
        <w:t>қызмет Регламентіне</w:t>
      </w:r>
      <w:r>
        <w:br/>
      </w:r>
      <w:r>
        <w:rPr>
          <w:rFonts w:ascii="Times New Roman"/>
          <w:b w:val="false"/>
          <w:i w:val="false"/>
          <w:color w:val="000000"/>
          <w:sz w:val="28"/>
        </w:rPr>
        <w:t>
</w:t>
      </w:r>
      <w:r>
        <w:rPr>
          <w:rFonts w:ascii="Times New Roman"/>
          <w:b w:val="false"/>
          <w:i w:val="false"/>
          <w:color w:val="0d0d0d"/>
          <w:sz w:val="28"/>
        </w:rPr>
        <w:t>3-қосымша</w:t>
      </w:r>
    </w:p>
    <w:bookmarkEnd w:id="56"/>
    <w:p>
      <w:pPr>
        <w:spacing w:after="0"/>
        <w:ind w:left="0"/>
        <w:jc w:val="left"/>
      </w:pPr>
      <w:r>
        <w:rPr>
          <w:rFonts w:ascii="Times New Roman"/>
          <w:b/>
          <w:i w:val="false"/>
          <w:color w:val="000000"/>
        </w:rPr>
        <w:t xml:space="preserve"> ХҚО арқылы мемлекеттік қызметті көрсету</w:t>
      </w:r>
      <w:r>
        <w:br/>
      </w:r>
      <w:r>
        <w:rPr>
          <w:rFonts w:ascii="Times New Roman"/>
          <w:b/>
          <w:i w:val="false"/>
          <w:color w:val="000000"/>
        </w:rPr>
        <w:t>
кезінде іске қосылатын ақпараттық</w:t>
      </w:r>
      <w:r>
        <w:br/>
      </w:r>
      <w:r>
        <w:rPr>
          <w:rFonts w:ascii="Times New Roman"/>
          <w:b/>
          <w:i w:val="false"/>
          <w:color w:val="000000"/>
        </w:rPr>
        <w:t>
жүйелердің функционалдық өзара</w:t>
      </w:r>
      <w:r>
        <w:br/>
      </w:r>
      <w:r>
        <w:rPr>
          <w:rFonts w:ascii="Times New Roman"/>
          <w:b/>
          <w:i w:val="false"/>
          <w:color w:val="000000"/>
        </w:rPr>
        <w:t>
іс-қимылдарының</w:t>
      </w:r>
      <w:r>
        <w:br/>
      </w:r>
      <w:r>
        <w:rPr>
          <w:rFonts w:ascii="Times New Roman"/>
          <w:b/>
          <w:i w:val="false"/>
          <w:color w:val="000000"/>
        </w:rPr>
        <w:t>
диаграммасы</w:t>
      </w:r>
    </w:p>
    <w:p>
      <w:pPr>
        <w:spacing w:after="0"/>
        <w:ind w:left="0"/>
        <w:jc w:val="both"/>
      </w:pPr>
      <w:r>
        <w:drawing>
          <wp:inline distT="0" distB="0" distL="0" distR="0">
            <wp:extent cx="72136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213600" cy="3860800"/>
                    </a:xfrm>
                    <a:prstGeom prst="rect">
                      <a:avLst/>
                    </a:prstGeom>
                  </pic:spPr>
                </pic:pic>
              </a:graphicData>
            </a:graphic>
          </wp:inline>
        </w:drawing>
      </w:r>
    </w:p>
    <w:bookmarkStart w:name="z60" w:id="57"/>
    <w:p>
      <w:pPr>
        <w:spacing w:after="0"/>
        <w:ind w:left="0"/>
        <w:jc w:val="both"/>
      </w:pPr>
      <w:r>
        <w:rPr>
          <w:rFonts w:ascii="Times New Roman"/>
          <w:b w:val="false"/>
          <w:i w:val="false"/>
          <w:color w:val="000000"/>
          <w:sz w:val="28"/>
        </w:rPr>
        <w:t>" 
Мемлекеттік атаулы</w:t>
      </w:r>
      <w:r>
        <w:br/>
      </w:r>
      <w:r>
        <w:rPr>
          <w:rFonts w:ascii="Times New Roman"/>
          <w:b w:val="false"/>
          <w:i w:val="false"/>
          <w:color w:val="000000"/>
          <w:sz w:val="28"/>
        </w:rPr>
        <w:t>
әлеуметтік көмек тағайындау"</w:t>
      </w:r>
      <w:r>
        <w:br/>
      </w:r>
      <w:r>
        <w:rPr>
          <w:rFonts w:ascii="Times New Roman"/>
          <w:b w:val="false"/>
          <w:i w:val="false"/>
          <w:color w:val="000000"/>
          <w:sz w:val="28"/>
        </w:rPr>
        <w:t>
</w:t>
      </w:r>
      <w:r>
        <w:rPr>
          <w:rFonts w:ascii="Times New Roman"/>
          <w:b w:val="false"/>
          <w:i w:val="false"/>
          <w:color w:val="0d0d0d"/>
          <w:sz w:val="28"/>
        </w:rPr>
        <w:t>мемлекеттiк көрсетілетін</w:t>
      </w:r>
      <w:r>
        <w:br/>
      </w:r>
      <w:r>
        <w:rPr>
          <w:rFonts w:ascii="Times New Roman"/>
          <w:b w:val="false"/>
          <w:i w:val="false"/>
          <w:color w:val="000000"/>
          <w:sz w:val="28"/>
        </w:rPr>
        <w:t>
</w:t>
      </w:r>
      <w:r>
        <w:rPr>
          <w:rFonts w:ascii="Times New Roman"/>
          <w:b w:val="false"/>
          <w:i w:val="false"/>
          <w:color w:val="0d0d0d"/>
          <w:sz w:val="28"/>
        </w:rPr>
        <w:t>қызмет Регламентіне</w:t>
      </w:r>
      <w:r>
        <w:br/>
      </w:r>
      <w:r>
        <w:rPr>
          <w:rFonts w:ascii="Times New Roman"/>
          <w:b w:val="false"/>
          <w:i w:val="false"/>
          <w:color w:val="000000"/>
          <w:sz w:val="28"/>
        </w:rPr>
        <w:t>
</w:t>
      </w:r>
      <w:r>
        <w:rPr>
          <w:rFonts w:ascii="Times New Roman"/>
          <w:b w:val="false"/>
          <w:i w:val="false"/>
          <w:color w:val="0d0d0d"/>
          <w:sz w:val="28"/>
        </w:rPr>
        <w:t>4-қосымша</w:t>
      </w:r>
    </w:p>
    <w:bookmarkEnd w:id="57"/>
    <w:p>
      <w:pPr>
        <w:spacing w:after="0"/>
        <w:ind w:left="0"/>
        <w:jc w:val="left"/>
      </w:pPr>
      <w:r>
        <w:rPr>
          <w:rFonts w:ascii="Times New Roman"/>
          <w:b/>
          <w:i w:val="false"/>
          <w:color w:val="000000"/>
        </w:rPr>
        <w:t xml:space="preserve"> Көрсетілетін қызметті берушіге жүгінген</w:t>
      </w:r>
      <w:r>
        <w:br/>
      </w:r>
      <w:r>
        <w:rPr>
          <w:rFonts w:ascii="Times New Roman"/>
          <w:b/>
          <w:i w:val="false"/>
          <w:color w:val="000000"/>
        </w:rPr>
        <w:t>
кезде "Мемлекеттік атаулы әлеуметтік</w:t>
      </w:r>
      <w:r>
        <w:br/>
      </w:r>
      <w:r>
        <w:rPr>
          <w:rFonts w:ascii="Times New Roman"/>
          <w:b/>
          <w:i w:val="false"/>
          <w:color w:val="000000"/>
        </w:rPr>
        <w:t>
көмек тағайындау" мемлекеттік қызмет</w:t>
      </w:r>
      <w:r>
        <w:br/>
      </w:r>
      <w:r>
        <w:rPr>
          <w:rFonts w:ascii="Times New Roman"/>
          <w:b/>
          <w:i w:val="false"/>
          <w:color w:val="000000"/>
        </w:rPr>
        <w:t>
көрсетудің бизнес-процестерінің</w:t>
      </w:r>
      <w:r>
        <w:br/>
      </w:r>
      <w:r>
        <w:rPr>
          <w:rFonts w:ascii="Times New Roman"/>
          <w:b/>
          <w:i w:val="false"/>
          <w:color w:val="000000"/>
        </w:rPr>
        <w:t>
анықтамалығы</w:t>
      </w:r>
    </w:p>
    <w:p>
      <w:pPr>
        <w:spacing w:after="0"/>
        <w:ind w:left="0"/>
        <w:jc w:val="both"/>
      </w:pPr>
      <w:r>
        <w:drawing>
          <wp:inline distT="0" distB="0" distL="0" distR="0">
            <wp:extent cx="74930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493000" cy="3225800"/>
                    </a:xfrm>
                    <a:prstGeom prst="rect">
                      <a:avLst/>
                    </a:prstGeom>
                  </pic:spPr>
                </pic:pic>
              </a:graphicData>
            </a:graphic>
          </wp:inline>
        </w:drawing>
      </w:r>
    </w:p>
    <w:p>
      <w:pPr>
        <w:spacing w:after="0"/>
        <w:ind w:left="0"/>
        <w:jc w:val="both"/>
      </w:pPr>
      <w:r>
        <w:drawing>
          <wp:inline distT="0" distB="0" distL="0" distR="0">
            <wp:extent cx="77089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708900" cy="3225800"/>
                    </a:xfrm>
                    <a:prstGeom prst="rect">
                      <a:avLst/>
                    </a:prstGeom>
                  </pic:spPr>
                </pic:pic>
              </a:graphicData>
            </a:graphic>
          </wp:inline>
        </w:drawing>
      </w:r>
    </w:p>
    <w:bookmarkStart w:name="z61" w:id="58"/>
    <w:p>
      <w:pPr>
        <w:spacing w:after="0"/>
        <w:ind w:left="0"/>
        <w:jc w:val="both"/>
      </w:pPr>
      <w:r>
        <w:rPr>
          <w:rFonts w:ascii="Times New Roman"/>
          <w:b w:val="false"/>
          <w:i w:val="false"/>
          <w:color w:val="000000"/>
          <w:sz w:val="28"/>
        </w:rPr>
        <w:t>" 
Мемлекеттік атаулы</w:t>
      </w:r>
      <w:r>
        <w:br/>
      </w:r>
      <w:r>
        <w:rPr>
          <w:rFonts w:ascii="Times New Roman"/>
          <w:b w:val="false"/>
          <w:i w:val="false"/>
          <w:color w:val="000000"/>
          <w:sz w:val="28"/>
        </w:rPr>
        <w:t>
әлеуметтік көмек тағайындау"</w:t>
      </w:r>
      <w:r>
        <w:br/>
      </w:r>
      <w:r>
        <w:rPr>
          <w:rFonts w:ascii="Times New Roman"/>
          <w:b w:val="false"/>
          <w:i w:val="false"/>
          <w:color w:val="000000"/>
          <w:sz w:val="28"/>
        </w:rPr>
        <w:t>
</w:t>
      </w:r>
      <w:r>
        <w:rPr>
          <w:rFonts w:ascii="Times New Roman"/>
          <w:b w:val="false"/>
          <w:i w:val="false"/>
          <w:color w:val="0d0d0d"/>
          <w:sz w:val="28"/>
        </w:rPr>
        <w:t>мемлекеттiк көрсетілетін</w:t>
      </w:r>
      <w:r>
        <w:br/>
      </w:r>
      <w:r>
        <w:rPr>
          <w:rFonts w:ascii="Times New Roman"/>
          <w:b w:val="false"/>
          <w:i w:val="false"/>
          <w:color w:val="000000"/>
          <w:sz w:val="28"/>
        </w:rPr>
        <w:t>
</w:t>
      </w:r>
      <w:r>
        <w:rPr>
          <w:rFonts w:ascii="Times New Roman"/>
          <w:b w:val="false"/>
          <w:i w:val="false"/>
          <w:color w:val="0d0d0d"/>
          <w:sz w:val="28"/>
        </w:rPr>
        <w:t>қызмет Регламентіне</w:t>
      </w:r>
      <w:r>
        <w:br/>
      </w:r>
      <w:r>
        <w:rPr>
          <w:rFonts w:ascii="Times New Roman"/>
          <w:b w:val="false"/>
          <w:i w:val="false"/>
          <w:color w:val="000000"/>
          <w:sz w:val="28"/>
        </w:rPr>
        <w:t>
</w:t>
      </w:r>
      <w:r>
        <w:rPr>
          <w:rFonts w:ascii="Times New Roman"/>
          <w:b w:val="false"/>
          <w:i w:val="false"/>
          <w:color w:val="0d0d0d"/>
          <w:sz w:val="28"/>
        </w:rPr>
        <w:t>5-қосымша</w:t>
      </w:r>
    </w:p>
    <w:bookmarkEnd w:id="58"/>
    <w:p>
      <w:pPr>
        <w:spacing w:after="0"/>
        <w:ind w:left="0"/>
        <w:jc w:val="left"/>
      </w:pPr>
      <w:r>
        <w:rPr>
          <w:rFonts w:ascii="Times New Roman"/>
          <w:b/>
          <w:i w:val="false"/>
          <w:color w:val="000000"/>
        </w:rPr>
        <w:t xml:space="preserve"> Ауылдық округ әкіміне жүгінген кезде</w:t>
      </w:r>
      <w:r>
        <w:br/>
      </w:r>
      <w:r>
        <w:rPr>
          <w:rFonts w:ascii="Times New Roman"/>
          <w:b/>
          <w:i w:val="false"/>
          <w:color w:val="000000"/>
        </w:rPr>
        <w:t>
"Мемлекеттік атаулы әлеуметтік</w:t>
      </w:r>
      <w:r>
        <w:br/>
      </w:r>
      <w:r>
        <w:rPr>
          <w:rFonts w:ascii="Times New Roman"/>
          <w:b/>
          <w:i w:val="false"/>
          <w:color w:val="000000"/>
        </w:rPr>
        <w:t>
көмек тағайындау" мемлекеттік қызмет</w:t>
      </w:r>
      <w:r>
        <w:br/>
      </w:r>
      <w:r>
        <w:rPr>
          <w:rFonts w:ascii="Times New Roman"/>
          <w:b/>
          <w:i w:val="false"/>
          <w:color w:val="000000"/>
        </w:rPr>
        <w:t>
көрсетудің бизнес-процестерінің</w:t>
      </w:r>
      <w:r>
        <w:br/>
      </w:r>
      <w:r>
        <w:rPr>
          <w:rFonts w:ascii="Times New Roman"/>
          <w:b/>
          <w:i w:val="false"/>
          <w:color w:val="000000"/>
        </w:rPr>
        <w:t>
анықтамалығы</w:t>
      </w:r>
    </w:p>
    <w:p>
      <w:pPr>
        <w:spacing w:after="0"/>
        <w:ind w:left="0"/>
        <w:jc w:val="both"/>
      </w:pPr>
      <w:r>
        <w:drawing>
          <wp:inline distT="0" distB="0" distL="0" distR="0">
            <wp:extent cx="75057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505700" cy="3733800"/>
                    </a:xfrm>
                    <a:prstGeom prst="rect">
                      <a:avLst/>
                    </a:prstGeom>
                  </pic:spPr>
                </pic:pic>
              </a:graphicData>
            </a:graphic>
          </wp:inline>
        </w:drawing>
      </w:r>
    </w:p>
    <w:p>
      <w:pPr>
        <w:spacing w:after="0"/>
        <w:ind w:left="0"/>
        <w:jc w:val="both"/>
      </w:pPr>
      <w:r>
        <w:drawing>
          <wp:inline distT="0" distB="0" distL="0" distR="0">
            <wp:extent cx="79629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962900" cy="4749800"/>
                    </a:xfrm>
                    <a:prstGeom prst="rect">
                      <a:avLst/>
                    </a:prstGeom>
                  </pic:spPr>
                </pic:pic>
              </a:graphicData>
            </a:graphic>
          </wp:inline>
        </w:drawing>
      </w:r>
    </w:p>
    <w:p>
      <w:pPr>
        <w:spacing w:after="0"/>
        <w:ind w:left="0"/>
        <w:jc w:val="both"/>
      </w:pPr>
      <w:r>
        <w:drawing>
          <wp:inline distT="0" distB="0" distL="0" distR="0">
            <wp:extent cx="76962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696200" cy="3657600"/>
                    </a:xfrm>
                    <a:prstGeom prst="rect">
                      <a:avLst/>
                    </a:prstGeom>
                  </pic:spPr>
                </pic:pic>
              </a:graphicData>
            </a:graphic>
          </wp:inline>
        </w:drawing>
      </w:r>
    </w:p>
    <w:bookmarkStart w:name="z62" w:id="59"/>
    <w:p>
      <w:pPr>
        <w:spacing w:after="0"/>
        <w:ind w:left="0"/>
        <w:jc w:val="both"/>
      </w:pPr>
      <w:r>
        <w:rPr>
          <w:rFonts w:ascii="Times New Roman"/>
          <w:b w:val="false"/>
          <w:i w:val="false"/>
          <w:color w:val="000000"/>
          <w:sz w:val="28"/>
        </w:rPr>
        <w:t>
Батыс Қазақстан облысы әкімдігінің</w:t>
      </w:r>
      <w:r>
        <w:br/>
      </w:r>
      <w:r>
        <w:rPr>
          <w:rFonts w:ascii="Times New Roman"/>
          <w:b w:val="false"/>
          <w:i w:val="false"/>
          <w:color w:val="000000"/>
          <w:sz w:val="28"/>
        </w:rPr>
        <w:t>
2014 жылғы 1 шілдедегі № 177</w:t>
      </w:r>
      <w:r>
        <w:br/>
      </w:r>
      <w:r>
        <w:rPr>
          <w:rFonts w:ascii="Times New Roman"/>
          <w:b w:val="false"/>
          <w:i w:val="false"/>
          <w:color w:val="000000"/>
          <w:sz w:val="28"/>
        </w:rPr>
        <w:t>
қаулысымен бекітілген</w:t>
      </w:r>
    </w:p>
    <w:bookmarkEnd w:id="59"/>
    <w:p>
      <w:pPr>
        <w:spacing w:after="0"/>
        <w:ind w:left="0"/>
        <w:jc w:val="left"/>
      </w:pPr>
      <w:r>
        <w:rPr>
          <w:rFonts w:ascii="Times New Roman"/>
          <w:b/>
          <w:i w:val="false"/>
          <w:color w:val="000000"/>
        </w:rPr>
        <w:t xml:space="preserve"> "Жүріп-тұруы қиын бірінші топтағы мүгедектерге</w:t>
      </w:r>
      <w:r>
        <w:br/>
      </w:r>
      <w:r>
        <w:rPr>
          <w:rFonts w:ascii="Times New Roman"/>
          <w:b/>
          <w:i w:val="false"/>
          <w:color w:val="000000"/>
        </w:rPr>
        <w:t>
жеке көмекшінің және есту кемістігі бар</w:t>
      </w:r>
      <w:r>
        <w:br/>
      </w:r>
      <w:r>
        <w:rPr>
          <w:rFonts w:ascii="Times New Roman"/>
          <w:b/>
          <w:i w:val="false"/>
          <w:color w:val="000000"/>
        </w:rPr>
        <w:t>
мүгедектерге ымдау тілі маманының қызметтерін</w:t>
      </w:r>
      <w:r>
        <w:br/>
      </w:r>
      <w:r>
        <w:rPr>
          <w:rFonts w:ascii="Times New Roman"/>
          <w:b/>
          <w:i w:val="false"/>
          <w:color w:val="000000"/>
        </w:rPr>
        <w:t>
ұсыну үшін мүгедектерге құжаттарды ресімдеу"</w:t>
      </w:r>
      <w:r>
        <w:br/>
      </w:r>
      <w:r>
        <w:rPr>
          <w:rFonts w:ascii="Times New Roman"/>
          <w:b/>
          <w:i w:val="false"/>
          <w:color w:val="000000"/>
        </w:rPr>
        <w:t>
мемлекеттік көрсетілетін қызмет</w:t>
      </w:r>
      <w:r>
        <w:br/>
      </w:r>
      <w:r>
        <w:rPr>
          <w:rFonts w:ascii="Times New Roman"/>
          <w:b/>
          <w:i w:val="false"/>
          <w:color w:val="000000"/>
        </w:rPr>
        <w:t>
регламенті</w:t>
      </w:r>
    </w:p>
    <w:bookmarkStart w:name="z63" w:id="60"/>
    <w:p>
      <w:pPr>
        <w:spacing w:after="0"/>
        <w:ind w:left="0"/>
        <w:jc w:val="left"/>
      </w:pPr>
      <w:r>
        <w:rPr>
          <w:rFonts w:ascii="Times New Roman"/>
          <w:b/>
          <w:i w:val="false"/>
          <w:color w:val="000000"/>
        </w:rPr>
        <w:t xml:space="preserve"> 
1. Жалпы ережелер</w:t>
      </w:r>
    </w:p>
    <w:bookmarkEnd w:id="60"/>
    <w:p>
      <w:pPr>
        <w:spacing w:after="0"/>
        <w:ind w:left="0"/>
        <w:jc w:val="both"/>
      </w:pPr>
      <w:r>
        <w:rPr>
          <w:rFonts w:ascii="Times New Roman"/>
          <w:b w:val="false"/>
          <w:i w:val="false"/>
          <w:color w:val="000000"/>
          <w:sz w:val="28"/>
        </w:rPr>
        <w:t>      1.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қызметі (бұдан әрі – мемлекеттік көрсетілетін қызмет).</w:t>
      </w:r>
      <w:r>
        <w:br/>
      </w:r>
      <w:r>
        <w:rPr>
          <w:rFonts w:ascii="Times New Roman"/>
          <w:b w:val="false"/>
          <w:i w:val="false"/>
          <w:color w:val="000000"/>
          <w:sz w:val="28"/>
        </w:rPr>
        <w:t>
      Мемлекеттік көрсетілетін қызмет Батыс Қазақстан облысының аудандар және облыстық маңызы бар қаланың жұмыспен қамту және әлеуметтік бағдарламалар бөлімдерімен (бұдан әрі – көрсетілетін қызметті беруші) Қазақстан Республикасы Үкіметінің 2014 жылғы 11 наурыздағы № 217 "Халықты әлеуметтік қорғау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стандартына (бұдан әрі - Стандарт) сәйкес көрсетіледі.</w:t>
      </w:r>
      <w:r>
        <w:br/>
      </w:r>
      <w:r>
        <w:rPr>
          <w:rFonts w:ascii="Times New Roman"/>
          <w:b w:val="false"/>
          <w:i w:val="false"/>
          <w:color w:val="000000"/>
          <w:sz w:val="28"/>
        </w:rPr>
        <w:t>
      2. Өтініштерді қабылдау және мемлекеттік қызмет көрсету нәтижелерін беру көрсетілетін қызметті беруші арқылы жүзеге асырылады.</w:t>
      </w:r>
      <w:r>
        <w:br/>
      </w:r>
      <w:r>
        <w:rPr>
          <w:rFonts w:ascii="Times New Roman"/>
          <w:b w:val="false"/>
          <w:i w:val="false"/>
          <w:color w:val="000000"/>
          <w:sz w:val="28"/>
        </w:rPr>
        <w:t>
      3. Мемлекеттік қызметті көрсету нысаны: қағаз түрінде.</w:t>
      </w:r>
      <w:r>
        <w:br/>
      </w:r>
      <w:r>
        <w:rPr>
          <w:rFonts w:ascii="Times New Roman"/>
          <w:b w:val="false"/>
          <w:i w:val="false"/>
          <w:color w:val="000000"/>
          <w:sz w:val="28"/>
        </w:rPr>
        <w:t>
      4. Мемлекеттік қызметті көрсету нәтижесі - жүріп-тұруы қиын бірінші топтағы мүгедектерге жеке көмекшінің және есту кемістігі бар мүгедектерге ымдау тілі маманының қызметтерін ұсыну мерзімдері көрсетілген құжаттарды ресімдеу туралы хабарлама (бұдан әрі-хабарлама) немесе бас тарту туралы дәлелді жауап.</w:t>
      </w:r>
      <w:r>
        <w:br/>
      </w:r>
      <w:r>
        <w:rPr>
          <w:rFonts w:ascii="Times New Roman"/>
          <w:b w:val="false"/>
          <w:i w:val="false"/>
          <w:color w:val="000000"/>
          <w:sz w:val="28"/>
        </w:rPr>
        <w:t>
      Мемлекеттік қызмет көрсету нәтижесін ұсыну нысаны: қағаз түрінде.</w:t>
      </w:r>
      <w:r>
        <w:br/>
      </w:r>
      <w:r>
        <w:rPr>
          <w:rFonts w:ascii="Times New Roman"/>
          <w:b w:val="false"/>
          <w:i w:val="false"/>
          <w:color w:val="000000"/>
          <w:sz w:val="28"/>
        </w:rPr>
        <w:t>
      5. Мемлекеттік қызметті көрсету мерзімі:</w:t>
      </w:r>
      <w:r>
        <w:br/>
      </w:r>
      <w:r>
        <w:rPr>
          <w:rFonts w:ascii="Times New Roman"/>
          <w:b w:val="false"/>
          <w:i w:val="false"/>
          <w:color w:val="000000"/>
          <w:sz w:val="28"/>
        </w:rPr>
        <w:t>
      1) көрсетілетін қызметті алушы құжаттардың топтамасын көрсетілетін қызметті берушіге тапсырған сәттен бастап 10 жұмыс күні ішінде;</w:t>
      </w:r>
      <w:r>
        <w:br/>
      </w:r>
      <w:r>
        <w:rPr>
          <w:rFonts w:ascii="Times New Roman"/>
          <w:b w:val="false"/>
          <w:i w:val="false"/>
          <w:color w:val="000000"/>
          <w:sz w:val="28"/>
        </w:rPr>
        <w:t>
      2) көрсетілетін қызметті алушы жүгінген күні сол жерде құжаттардың топтамасын тапсыру үшін күтудің рұқсат етілген ең ұзақ уақыты бір көрсетілетін қызметті алушыға қызмет көрсетуге 30 минуттан есептегенде, кезектегі адамдардың санына байланысты болады;</w:t>
      </w:r>
      <w:r>
        <w:br/>
      </w:r>
      <w:r>
        <w:rPr>
          <w:rFonts w:ascii="Times New Roman"/>
          <w:b w:val="false"/>
          <w:i w:val="false"/>
          <w:color w:val="000000"/>
          <w:sz w:val="28"/>
        </w:rPr>
        <w:t>
      3) көрсетілетін қызметті алушыға қызмет көрсетудің рұқсат етілген ең ұзақ уақыты 30 минуттан аспайды.</w:t>
      </w:r>
      <w:r>
        <w:br/>
      </w:r>
      <w:r>
        <w:rPr>
          <w:rFonts w:ascii="Times New Roman"/>
          <w:b w:val="false"/>
          <w:i w:val="false"/>
          <w:color w:val="000000"/>
          <w:sz w:val="28"/>
        </w:rPr>
        <w:t>
      6. Мемлекеттік қызмет тегін көрсетіледі.</w:t>
      </w:r>
    </w:p>
    <w:bookmarkStart w:name="z64" w:id="61"/>
    <w:p>
      <w:pPr>
        <w:spacing w:after="0"/>
        <w:ind w:left="0"/>
        <w:jc w:val="left"/>
      </w:pPr>
      <w:r>
        <w:rPr>
          <w:rFonts w:ascii="Times New Roman"/>
          <w:b/>
          <w:i w:val="false"/>
          <w:color w:val="000000"/>
        </w:rPr>
        <w:t xml:space="preserve"> 
2. Мемлекеттік қызмет көрсету процесінде</w:t>
      </w:r>
      <w:r>
        <w:br/>
      </w:r>
      <w:r>
        <w:rPr>
          <w:rFonts w:ascii="Times New Roman"/>
          <w:b/>
          <w:i w:val="false"/>
          <w:color w:val="000000"/>
        </w:rPr>
        <w:t>
құрылымдық бөлімшелерінің (қызметкерлерінің)</w:t>
      </w:r>
      <w:r>
        <w:br/>
      </w:r>
      <w:r>
        <w:rPr>
          <w:rFonts w:ascii="Times New Roman"/>
          <w:b/>
          <w:i w:val="false"/>
          <w:color w:val="000000"/>
        </w:rPr>
        <w:t>
көрсетілетін қызметті берушінің</w:t>
      </w:r>
      <w:r>
        <w:br/>
      </w:r>
      <w:r>
        <w:rPr>
          <w:rFonts w:ascii="Times New Roman"/>
          <w:b/>
          <w:i w:val="false"/>
          <w:color w:val="000000"/>
        </w:rPr>
        <w:t>
іс-қимыл тәртібін сипаттау</w:t>
      </w:r>
    </w:p>
    <w:bookmarkEnd w:id="61"/>
    <w:p>
      <w:pPr>
        <w:spacing w:after="0"/>
        <w:ind w:left="0"/>
        <w:jc w:val="both"/>
      </w:pPr>
      <w:r>
        <w:rPr>
          <w:rFonts w:ascii="Times New Roman"/>
          <w:b w:val="false"/>
          <w:i w:val="false"/>
          <w:color w:val="000000"/>
          <w:sz w:val="28"/>
        </w:rPr>
        <w:t>      7.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құжаттармен (бұдан әрі - құжаттар) қоса өтініш беруі мемлекеттік қызметті көрсету рәсімдерін (іс-қимыл) бастауға негіз болады.</w:t>
      </w:r>
      <w:r>
        <w:br/>
      </w:r>
      <w:r>
        <w:rPr>
          <w:rFonts w:ascii="Times New Roman"/>
          <w:b w:val="false"/>
          <w:i w:val="false"/>
          <w:color w:val="000000"/>
          <w:sz w:val="28"/>
        </w:rPr>
        <w:t>
      8. Мемлекеттік қызмет көрсету процесінің құрамына кіретін әрбір рәсімнің (іс-қимылдың) мазмұны, оны орындау ұзақтығы:</w:t>
      </w:r>
      <w:r>
        <w:br/>
      </w:r>
      <w:r>
        <w:rPr>
          <w:rFonts w:ascii="Times New Roman"/>
          <w:b w:val="false"/>
          <w:i w:val="false"/>
          <w:color w:val="000000"/>
          <w:sz w:val="28"/>
        </w:rPr>
        <w:t>
      1) көрсетілетін қызметті берушінің кеңсе маманы 30 минут ішінде көрсетілетін қызметті алушыдан алынған құжаттарды қабылдауды және тіркеу журналына тіркеуді жүзеге асырады және оны көрсетілетін қызметті берушінің басшысына қарауға жолдайды.</w:t>
      </w:r>
      <w:r>
        <w:br/>
      </w:r>
      <w:r>
        <w:rPr>
          <w:rFonts w:ascii="Times New Roman"/>
          <w:b w:val="false"/>
          <w:i w:val="false"/>
          <w:color w:val="000000"/>
          <w:sz w:val="28"/>
        </w:rPr>
        <w:t>
      Нәтижесі – тіркеу журналына жазу және көрсетілетін қызметті берушінің басшысына қарауға жолдайды;</w:t>
      </w:r>
      <w:r>
        <w:br/>
      </w:r>
      <w:r>
        <w:rPr>
          <w:rFonts w:ascii="Times New Roman"/>
          <w:b w:val="false"/>
          <w:i w:val="false"/>
          <w:color w:val="000000"/>
          <w:sz w:val="28"/>
        </w:rPr>
        <w:t xml:space="preserve">
      2) көрсетілетін қызметті берушінің басшысы 1 жұмыс күні ішінде құжаттарды қарайды, көрсетілетін қызметті берушінің жауапты орындаушысын белгілейді. </w:t>
      </w:r>
      <w:r>
        <w:br/>
      </w:r>
      <w:r>
        <w:rPr>
          <w:rFonts w:ascii="Times New Roman"/>
          <w:b w:val="false"/>
          <w:i w:val="false"/>
          <w:color w:val="000000"/>
          <w:sz w:val="28"/>
        </w:rPr>
        <w:t>
      Нәтижесі – жауапты орындаушыны белгілеу;</w:t>
      </w:r>
      <w:r>
        <w:br/>
      </w:r>
      <w:r>
        <w:rPr>
          <w:rFonts w:ascii="Times New Roman"/>
          <w:b w:val="false"/>
          <w:i w:val="false"/>
          <w:color w:val="000000"/>
          <w:sz w:val="28"/>
        </w:rPr>
        <w:t>
      3) көрсетілетін қызметті берушінің жауапты орындаушысы 8 жұмыс күні ішінде құжаттардың толық және дұрыс ресімделгенін тексереді, хабарламаны немесе бас тарту туралы дәлелді жауап дайындайды, көрсетілетін қызметті берушінің басшысына қол қоюға береді.</w:t>
      </w:r>
      <w:r>
        <w:br/>
      </w:r>
      <w:r>
        <w:rPr>
          <w:rFonts w:ascii="Times New Roman"/>
          <w:b w:val="false"/>
          <w:i w:val="false"/>
          <w:color w:val="000000"/>
          <w:sz w:val="28"/>
        </w:rPr>
        <w:t>
      Нәтижесі - хабарламаны немесе бас тарту туралы дәлелді жауапты көрсетілетін қызметті берушінің басшысына қол қоюға жібереді;</w:t>
      </w:r>
      <w:r>
        <w:br/>
      </w:r>
      <w:r>
        <w:rPr>
          <w:rFonts w:ascii="Times New Roman"/>
          <w:b w:val="false"/>
          <w:i w:val="false"/>
          <w:color w:val="000000"/>
          <w:sz w:val="28"/>
        </w:rPr>
        <w:t>
      4) көрсетілетін қызметті берушінің басшысы 1 жұмыс күні ішінде хабарламаға немесе бас тарту туралы дәлелді жауапқа қол қояды және көрсетілетін қызметті берушінің кеңсесіне жібереді.</w:t>
      </w:r>
      <w:r>
        <w:br/>
      </w:r>
      <w:r>
        <w:rPr>
          <w:rFonts w:ascii="Times New Roman"/>
          <w:b w:val="false"/>
          <w:i w:val="false"/>
          <w:color w:val="000000"/>
          <w:sz w:val="28"/>
        </w:rPr>
        <w:t>
      Нәтижесі – хабарлама немесе бас тарту туралы дәлелді жауапты көрсетілетін қызмет берушінің кеңсесіне жібереді;</w:t>
      </w:r>
      <w:r>
        <w:br/>
      </w:r>
      <w:r>
        <w:rPr>
          <w:rFonts w:ascii="Times New Roman"/>
          <w:b w:val="false"/>
          <w:i w:val="false"/>
          <w:color w:val="000000"/>
          <w:sz w:val="28"/>
        </w:rPr>
        <w:t>
      5) көрсетілетін қызметті берушінің кеңсе маманы 30 минут ішінде хабарламаны немесе бас тарту туралы дәлелді жауапты тіркеу журналына тіркейді және мемлекеттік қызмет көрсету нәтижесін көрсетілетін қызметті алушыға береді.</w:t>
      </w:r>
      <w:r>
        <w:br/>
      </w:r>
      <w:r>
        <w:rPr>
          <w:rFonts w:ascii="Times New Roman"/>
          <w:b w:val="false"/>
          <w:i w:val="false"/>
          <w:color w:val="000000"/>
          <w:sz w:val="28"/>
        </w:rPr>
        <w:t>
      Нәтижесі - тіркеу журналына тіркейді және көрсетілетін қызметті алушының мемлекеттік қызметті алғандығы туралы қолы.</w:t>
      </w:r>
    </w:p>
    <w:bookmarkStart w:name="z65" w:id="62"/>
    <w:p>
      <w:pPr>
        <w:spacing w:after="0"/>
        <w:ind w:left="0"/>
        <w:jc w:val="left"/>
      </w:pPr>
      <w:r>
        <w:rPr>
          <w:rFonts w:ascii="Times New Roman"/>
          <w:b/>
          <w:i w:val="false"/>
          <w:color w:val="000000"/>
        </w:rPr>
        <w:t xml:space="preserve"> 
3. Мемлекеттік қызмет көрсету процесінде</w:t>
      </w:r>
      <w:r>
        <w:br/>
      </w:r>
      <w:r>
        <w:rPr>
          <w:rFonts w:ascii="Times New Roman"/>
          <w:b/>
          <w:i w:val="false"/>
          <w:color w:val="000000"/>
        </w:rPr>
        <w:t>
көрсетілетін қызметті берушінің құрылымдық</w:t>
      </w:r>
      <w:r>
        <w:br/>
      </w:r>
      <w:r>
        <w:rPr>
          <w:rFonts w:ascii="Times New Roman"/>
          <w:b/>
          <w:i w:val="false"/>
          <w:color w:val="000000"/>
        </w:rPr>
        <w:t>
бөлімшелерінің (қызметкерлерінің) өзара</w:t>
      </w:r>
      <w:r>
        <w:br/>
      </w:r>
      <w:r>
        <w:rPr>
          <w:rFonts w:ascii="Times New Roman"/>
          <w:b/>
          <w:i w:val="false"/>
          <w:color w:val="000000"/>
        </w:rPr>
        <w:t>
іс-қимыл тәртібін сипаттау</w:t>
      </w:r>
    </w:p>
    <w:bookmarkEnd w:id="62"/>
    <w:p>
      <w:pPr>
        <w:spacing w:after="0"/>
        <w:ind w:left="0"/>
        <w:jc w:val="both"/>
      </w:pPr>
      <w:r>
        <w:rPr>
          <w:rFonts w:ascii="Times New Roman"/>
          <w:b w:val="false"/>
          <w:i w:val="false"/>
          <w:color w:val="000000"/>
          <w:sz w:val="28"/>
        </w:rPr>
        <w:t>      9.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кеңсе маманы;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10. Әрбір рәсімнің (іс-қимылдың) ұзақтығын көрсете отырып, құрылымдық бөлімшелер (қызметкерлер) арасындағы рәсімдердің (іс-қимылдардың) реттілігін сипаттаудың блок-схема</w:t>
      </w:r>
      <w:r>
        <w:rPr>
          <w:rFonts w:ascii="Times New Roman"/>
          <w:b w:val="false"/>
          <w:i w:val="false"/>
          <w:color w:val="0d0d0d"/>
          <w:sz w:val="28"/>
        </w:rPr>
        <w:t xml:space="preserve">сы </w:t>
      </w:r>
      <w:r>
        <w:rPr>
          <w:rFonts w:ascii="Times New Roman"/>
          <w:b w:val="false"/>
          <w:i w:val="false"/>
          <w:color w:val="000000"/>
          <w:sz w:val="28"/>
        </w:rPr>
        <w:t>"Жүріп-тұруы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қызметі регламентінің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11. Мемлекеттік қызметті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12. Мемлекеттік қызмет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Start w:name="z66" w:id="63"/>
    <w:p>
      <w:pPr>
        <w:spacing w:after="0"/>
        <w:ind w:left="0"/>
        <w:jc w:val="both"/>
      </w:pPr>
      <w:r>
        <w:rPr>
          <w:rFonts w:ascii="Times New Roman"/>
          <w:b w:val="false"/>
          <w:i w:val="false"/>
          <w:color w:val="000000"/>
          <w:sz w:val="28"/>
        </w:rPr>
        <w:t>
"Жүріп-тұруы қиын бірінші</w:t>
      </w:r>
      <w:r>
        <w:br/>
      </w:r>
      <w:r>
        <w:rPr>
          <w:rFonts w:ascii="Times New Roman"/>
          <w:b w:val="false"/>
          <w:i w:val="false"/>
          <w:color w:val="000000"/>
          <w:sz w:val="28"/>
        </w:rPr>
        <w:t>
топтағы мүгедектерге жеке</w:t>
      </w:r>
      <w:r>
        <w:br/>
      </w:r>
      <w:r>
        <w:rPr>
          <w:rFonts w:ascii="Times New Roman"/>
          <w:b w:val="false"/>
          <w:i w:val="false"/>
          <w:color w:val="000000"/>
          <w:sz w:val="28"/>
        </w:rPr>
        <w:t>
көмекшінің және есту</w:t>
      </w:r>
      <w:r>
        <w:br/>
      </w:r>
      <w:r>
        <w:rPr>
          <w:rFonts w:ascii="Times New Roman"/>
          <w:b w:val="false"/>
          <w:i w:val="false"/>
          <w:color w:val="000000"/>
          <w:sz w:val="28"/>
        </w:rPr>
        <w:t>
кемістігі бар мүгедектерге</w:t>
      </w:r>
      <w:r>
        <w:br/>
      </w:r>
      <w:r>
        <w:rPr>
          <w:rFonts w:ascii="Times New Roman"/>
          <w:b w:val="false"/>
          <w:i w:val="false"/>
          <w:color w:val="000000"/>
          <w:sz w:val="28"/>
        </w:rPr>
        <w:t>
ымдау тілі маманының</w:t>
      </w:r>
      <w:r>
        <w:br/>
      </w:r>
      <w:r>
        <w:rPr>
          <w:rFonts w:ascii="Times New Roman"/>
          <w:b w:val="false"/>
          <w:i w:val="false"/>
          <w:color w:val="000000"/>
          <w:sz w:val="28"/>
        </w:rPr>
        <w:t>
қызметтерін ұсыну үшін</w:t>
      </w:r>
      <w:r>
        <w:br/>
      </w:r>
      <w:r>
        <w:rPr>
          <w:rFonts w:ascii="Times New Roman"/>
          <w:b w:val="false"/>
          <w:i w:val="false"/>
          <w:color w:val="000000"/>
          <w:sz w:val="28"/>
        </w:rPr>
        <w:t>
мүгедектерге құжаттарды</w:t>
      </w:r>
      <w:r>
        <w:br/>
      </w:r>
      <w:r>
        <w:rPr>
          <w:rFonts w:ascii="Times New Roman"/>
          <w:b w:val="false"/>
          <w:i w:val="false"/>
          <w:color w:val="000000"/>
          <w:sz w:val="28"/>
        </w:rPr>
        <w:t xml:space="preserve">
ресімдеу" </w:t>
      </w:r>
      <w:r>
        <w:rPr>
          <w:rFonts w:ascii="Times New Roman"/>
          <w:b w:val="false"/>
          <w:i w:val="false"/>
          <w:color w:val="0d0d0d"/>
          <w:sz w:val="28"/>
        </w:rPr>
        <w:t>мемлекеттiк</w:t>
      </w:r>
      <w:r>
        <w:br/>
      </w:r>
      <w:r>
        <w:rPr>
          <w:rFonts w:ascii="Times New Roman"/>
          <w:b w:val="false"/>
          <w:i w:val="false"/>
          <w:color w:val="000000"/>
          <w:sz w:val="28"/>
        </w:rPr>
        <w:t>
</w:t>
      </w:r>
      <w:r>
        <w:rPr>
          <w:rFonts w:ascii="Times New Roman"/>
          <w:b w:val="false"/>
          <w:i w:val="false"/>
          <w:color w:val="0d0d0d"/>
          <w:sz w:val="28"/>
        </w:rPr>
        <w:t>көрсетілетін қызмет</w:t>
      </w:r>
      <w:r>
        <w:br/>
      </w:r>
      <w:r>
        <w:rPr>
          <w:rFonts w:ascii="Times New Roman"/>
          <w:b w:val="false"/>
          <w:i w:val="false"/>
          <w:color w:val="000000"/>
          <w:sz w:val="28"/>
        </w:rPr>
        <w:t>
</w:t>
      </w:r>
      <w:r>
        <w:rPr>
          <w:rFonts w:ascii="Times New Roman"/>
          <w:b w:val="false"/>
          <w:i w:val="false"/>
          <w:color w:val="0d0d0d"/>
          <w:sz w:val="28"/>
        </w:rPr>
        <w:t>регламентіне</w:t>
      </w:r>
      <w:r>
        <w:br/>
      </w:r>
      <w:r>
        <w:rPr>
          <w:rFonts w:ascii="Times New Roman"/>
          <w:b w:val="false"/>
          <w:i w:val="false"/>
          <w:color w:val="000000"/>
          <w:sz w:val="28"/>
        </w:rPr>
        <w:t>
</w:t>
      </w:r>
      <w:r>
        <w:rPr>
          <w:rFonts w:ascii="Times New Roman"/>
          <w:b w:val="false"/>
          <w:i w:val="false"/>
          <w:color w:val="0d0d0d"/>
          <w:sz w:val="28"/>
        </w:rPr>
        <w:t>1-қосымша</w:t>
      </w:r>
    </w:p>
    <w:bookmarkEnd w:id="63"/>
    <w:p>
      <w:pPr>
        <w:spacing w:after="0"/>
        <w:ind w:left="0"/>
        <w:jc w:val="left"/>
      </w:pPr>
      <w:r>
        <w:rPr>
          <w:rFonts w:ascii="Times New Roman"/>
          <w:b/>
          <w:i w:val="false"/>
          <w:color w:val="000000"/>
        </w:rPr>
        <w:t xml:space="preserve"> Әрбір рәсімнің (іс-қимылдың) ұзақтығын</w:t>
      </w:r>
      <w:r>
        <w:br/>
      </w:r>
      <w:r>
        <w:rPr>
          <w:rFonts w:ascii="Times New Roman"/>
          <w:b/>
          <w:i w:val="false"/>
          <w:color w:val="000000"/>
        </w:rPr>
        <w:t>
көрсете отырып, құрылымдық бөлімшелер</w:t>
      </w:r>
      <w:r>
        <w:br/>
      </w:r>
      <w:r>
        <w:rPr>
          <w:rFonts w:ascii="Times New Roman"/>
          <w:b/>
          <w:i w:val="false"/>
          <w:color w:val="000000"/>
        </w:rPr>
        <w:t>
(қызметкерлер) арасындағы рәсімдердің</w:t>
      </w:r>
      <w:r>
        <w:br/>
      </w:r>
      <w:r>
        <w:rPr>
          <w:rFonts w:ascii="Times New Roman"/>
          <w:b/>
          <w:i w:val="false"/>
          <w:color w:val="000000"/>
        </w:rPr>
        <w:t>
(іс-қимылдардың) реттілігін сипаттаудың</w:t>
      </w:r>
      <w:r>
        <w:br/>
      </w:r>
      <w:r>
        <w:rPr>
          <w:rFonts w:ascii="Times New Roman"/>
          <w:b/>
          <w:i w:val="false"/>
          <w:color w:val="000000"/>
        </w:rPr>
        <w:t>
блок-схемасы</w:t>
      </w:r>
    </w:p>
    <w:p>
      <w:pPr>
        <w:spacing w:after="0"/>
        <w:ind w:left="0"/>
        <w:jc w:val="both"/>
      </w:pPr>
      <w:r>
        <w:drawing>
          <wp:inline distT="0" distB="0" distL="0" distR="0">
            <wp:extent cx="75184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518400" cy="6845300"/>
                    </a:xfrm>
                    <a:prstGeom prst="rect">
                      <a:avLst/>
                    </a:prstGeom>
                  </pic:spPr>
                </pic:pic>
              </a:graphicData>
            </a:graphic>
          </wp:inline>
        </w:drawing>
      </w:r>
    </w:p>
    <w:bookmarkStart w:name="z67" w:id="64"/>
    <w:p>
      <w:pPr>
        <w:spacing w:after="0"/>
        <w:ind w:left="0"/>
        <w:jc w:val="both"/>
      </w:pPr>
      <w:r>
        <w:rPr>
          <w:rFonts w:ascii="Times New Roman"/>
          <w:b w:val="false"/>
          <w:i w:val="false"/>
          <w:color w:val="000000"/>
          <w:sz w:val="28"/>
        </w:rPr>
        <w:t>
"Жүріп-тұруы қиын бірінші</w:t>
      </w:r>
      <w:r>
        <w:br/>
      </w:r>
      <w:r>
        <w:rPr>
          <w:rFonts w:ascii="Times New Roman"/>
          <w:b w:val="false"/>
          <w:i w:val="false"/>
          <w:color w:val="000000"/>
          <w:sz w:val="28"/>
        </w:rPr>
        <w:t>
топтағы мүгедектерге жеке</w:t>
      </w:r>
      <w:r>
        <w:br/>
      </w:r>
      <w:r>
        <w:rPr>
          <w:rFonts w:ascii="Times New Roman"/>
          <w:b w:val="false"/>
          <w:i w:val="false"/>
          <w:color w:val="000000"/>
          <w:sz w:val="28"/>
        </w:rPr>
        <w:t>
көмекшінің және есту</w:t>
      </w:r>
      <w:r>
        <w:br/>
      </w:r>
      <w:r>
        <w:rPr>
          <w:rFonts w:ascii="Times New Roman"/>
          <w:b w:val="false"/>
          <w:i w:val="false"/>
          <w:color w:val="000000"/>
          <w:sz w:val="28"/>
        </w:rPr>
        <w:t>
кемістігі бар мүгедектерге</w:t>
      </w:r>
      <w:r>
        <w:br/>
      </w:r>
      <w:r>
        <w:rPr>
          <w:rFonts w:ascii="Times New Roman"/>
          <w:b w:val="false"/>
          <w:i w:val="false"/>
          <w:color w:val="000000"/>
          <w:sz w:val="28"/>
        </w:rPr>
        <w:t>
ымдау тілі маманының</w:t>
      </w:r>
      <w:r>
        <w:br/>
      </w:r>
      <w:r>
        <w:rPr>
          <w:rFonts w:ascii="Times New Roman"/>
          <w:b w:val="false"/>
          <w:i w:val="false"/>
          <w:color w:val="000000"/>
          <w:sz w:val="28"/>
        </w:rPr>
        <w:t>
қызметтерін ұсыну үшін</w:t>
      </w:r>
      <w:r>
        <w:br/>
      </w:r>
      <w:r>
        <w:rPr>
          <w:rFonts w:ascii="Times New Roman"/>
          <w:b w:val="false"/>
          <w:i w:val="false"/>
          <w:color w:val="000000"/>
          <w:sz w:val="28"/>
        </w:rPr>
        <w:t>
мүгедектерге құжаттарды</w:t>
      </w:r>
      <w:r>
        <w:br/>
      </w:r>
      <w:r>
        <w:rPr>
          <w:rFonts w:ascii="Times New Roman"/>
          <w:b w:val="false"/>
          <w:i w:val="false"/>
          <w:color w:val="000000"/>
          <w:sz w:val="28"/>
        </w:rPr>
        <w:t xml:space="preserve">
ресімдеу" </w:t>
      </w:r>
      <w:r>
        <w:rPr>
          <w:rFonts w:ascii="Times New Roman"/>
          <w:b w:val="false"/>
          <w:i w:val="false"/>
          <w:color w:val="0d0d0d"/>
          <w:sz w:val="28"/>
        </w:rPr>
        <w:t>мемлекеттiк</w:t>
      </w:r>
      <w:r>
        <w:br/>
      </w:r>
      <w:r>
        <w:rPr>
          <w:rFonts w:ascii="Times New Roman"/>
          <w:b w:val="false"/>
          <w:i w:val="false"/>
          <w:color w:val="000000"/>
          <w:sz w:val="28"/>
        </w:rPr>
        <w:t>
</w:t>
      </w:r>
      <w:r>
        <w:rPr>
          <w:rFonts w:ascii="Times New Roman"/>
          <w:b w:val="false"/>
          <w:i w:val="false"/>
          <w:color w:val="0d0d0d"/>
          <w:sz w:val="28"/>
        </w:rPr>
        <w:t>көрсетілетін қызмет</w:t>
      </w:r>
      <w:r>
        <w:br/>
      </w:r>
      <w:r>
        <w:rPr>
          <w:rFonts w:ascii="Times New Roman"/>
          <w:b w:val="false"/>
          <w:i w:val="false"/>
          <w:color w:val="000000"/>
          <w:sz w:val="28"/>
        </w:rPr>
        <w:t>
</w:t>
      </w:r>
      <w:r>
        <w:rPr>
          <w:rFonts w:ascii="Times New Roman"/>
          <w:b w:val="false"/>
          <w:i w:val="false"/>
          <w:color w:val="0d0d0d"/>
          <w:sz w:val="28"/>
        </w:rPr>
        <w:t>регламентіне</w:t>
      </w:r>
      <w:r>
        <w:br/>
      </w:r>
      <w:r>
        <w:rPr>
          <w:rFonts w:ascii="Times New Roman"/>
          <w:b w:val="false"/>
          <w:i w:val="false"/>
          <w:color w:val="000000"/>
          <w:sz w:val="28"/>
        </w:rPr>
        <w:t>
</w:t>
      </w:r>
      <w:r>
        <w:rPr>
          <w:rFonts w:ascii="Times New Roman"/>
          <w:b w:val="false"/>
          <w:i w:val="false"/>
          <w:color w:val="0d0d0d"/>
          <w:sz w:val="28"/>
        </w:rPr>
        <w:t>2-қосымша</w:t>
      </w:r>
    </w:p>
    <w:bookmarkEnd w:id="64"/>
    <w:p>
      <w:pPr>
        <w:spacing w:after="0"/>
        <w:ind w:left="0"/>
        <w:jc w:val="left"/>
      </w:pPr>
      <w:r>
        <w:rPr>
          <w:rFonts w:ascii="Times New Roman"/>
          <w:b/>
          <w:i w:val="false"/>
          <w:color w:val="000000"/>
        </w:rPr>
        <w:t xml:space="preserve"> "Жүріп-тұруы қиын бірінші топтағы мүгедектерге</w:t>
      </w:r>
      <w:r>
        <w:br/>
      </w:r>
      <w:r>
        <w:rPr>
          <w:rFonts w:ascii="Times New Roman"/>
          <w:b/>
          <w:i w:val="false"/>
          <w:color w:val="000000"/>
        </w:rPr>
        <w:t>
жеке көмекшінің және есту кемістігі бар</w:t>
      </w:r>
      <w:r>
        <w:br/>
      </w:r>
      <w:r>
        <w:rPr>
          <w:rFonts w:ascii="Times New Roman"/>
          <w:b/>
          <w:i w:val="false"/>
          <w:color w:val="000000"/>
        </w:rPr>
        <w:t>
мүгедектерге ымдау тілі маманының қызметтерін</w:t>
      </w:r>
      <w:r>
        <w:br/>
      </w:r>
      <w:r>
        <w:rPr>
          <w:rFonts w:ascii="Times New Roman"/>
          <w:b/>
          <w:i w:val="false"/>
          <w:color w:val="000000"/>
        </w:rPr>
        <w:t>
ұсыну үшін мүгедектерге құжаттарды ресімдеу"</w:t>
      </w:r>
      <w:r>
        <w:br/>
      </w:r>
      <w:r>
        <w:rPr>
          <w:rFonts w:ascii="Times New Roman"/>
          <w:b/>
          <w:i w:val="false"/>
          <w:color w:val="000000"/>
        </w:rPr>
        <w:t>
мемлекеттік қызметін көрсетудің</w:t>
      </w:r>
      <w:r>
        <w:br/>
      </w:r>
      <w:r>
        <w:rPr>
          <w:rFonts w:ascii="Times New Roman"/>
          <w:b/>
          <w:i w:val="false"/>
          <w:color w:val="000000"/>
        </w:rPr>
        <w:t>
бизнес-процестерінің</w:t>
      </w:r>
      <w:r>
        <w:br/>
      </w:r>
      <w:r>
        <w:rPr>
          <w:rFonts w:ascii="Times New Roman"/>
          <w:b/>
          <w:i w:val="false"/>
          <w:color w:val="000000"/>
        </w:rPr>
        <w:t>
анықтамалығы</w:t>
      </w:r>
    </w:p>
    <w:p>
      <w:pPr>
        <w:spacing w:after="0"/>
        <w:ind w:left="0"/>
        <w:jc w:val="both"/>
      </w:pPr>
      <w:r>
        <w:drawing>
          <wp:inline distT="0" distB="0" distL="0" distR="0">
            <wp:extent cx="59436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5943600" cy="7607300"/>
                    </a:xfrm>
                    <a:prstGeom prst="rect">
                      <a:avLst/>
                    </a:prstGeom>
                  </pic:spPr>
                </pic:pic>
              </a:graphicData>
            </a:graphic>
          </wp:inline>
        </w:drawing>
      </w:r>
    </w:p>
    <w:bookmarkStart w:name="z68" w:id="65"/>
    <w:p>
      <w:pPr>
        <w:spacing w:after="0"/>
        <w:ind w:left="0"/>
        <w:jc w:val="both"/>
      </w:pPr>
      <w:r>
        <w:rPr>
          <w:rFonts w:ascii="Times New Roman"/>
          <w:b w:val="false"/>
          <w:i w:val="false"/>
          <w:color w:val="000000"/>
          <w:sz w:val="28"/>
        </w:rPr>
        <w:t>
Батыс Қазақстан облысы әкімдігінің</w:t>
      </w:r>
      <w:r>
        <w:br/>
      </w:r>
      <w:r>
        <w:rPr>
          <w:rFonts w:ascii="Times New Roman"/>
          <w:b w:val="false"/>
          <w:i w:val="false"/>
          <w:color w:val="000000"/>
          <w:sz w:val="28"/>
        </w:rPr>
        <w:t>
2014 жылғы 1 шілдедегі № 177</w:t>
      </w:r>
      <w:r>
        <w:br/>
      </w:r>
      <w:r>
        <w:rPr>
          <w:rFonts w:ascii="Times New Roman"/>
          <w:b w:val="false"/>
          <w:i w:val="false"/>
          <w:color w:val="000000"/>
          <w:sz w:val="28"/>
        </w:rPr>
        <w:t>
қаулысымен бекітілген</w:t>
      </w:r>
    </w:p>
    <w:bookmarkEnd w:id="65"/>
    <w:p>
      <w:pPr>
        <w:spacing w:after="0"/>
        <w:ind w:left="0"/>
        <w:jc w:val="left"/>
      </w:pPr>
      <w:r>
        <w:rPr>
          <w:rFonts w:ascii="Times New Roman"/>
          <w:b/>
          <w:i w:val="false"/>
          <w:color w:val="000000"/>
        </w:rPr>
        <w:t xml:space="preserve"> "Мүгедектерге кресло-арбаларды беру үшін</w:t>
      </w:r>
      <w:r>
        <w:br/>
      </w:r>
      <w:r>
        <w:rPr>
          <w:rFonts w:ascii="Times New Roman"/>
          <w:b/>
          <w:i w:val="false"/>
          <w:color w:val="000000"/>
        </w:rPr>
        <w:t>
оларға құжаттарды ресімдеу"</w:t>
      </w:r>
      <w:r>
        <w:br/>
      </w:r>
      <w:r>
        <w:rPr>
          <w:rFonts w:ascii="Times New Roman"/>
          <w:b/>
          <w:i w:val="false"/>
          <w:color w:val="000000"/>
        </w:rPr>
        <w:t>
мемлекеттік көрсетілетін қызмет</w:t>
      </w:r>
      <w:r>
        <w:br/>
      </w:r>
      <w:r>
        <w:rPr>
          <w:rFonts w:ascii="Times New Roman"/>
          <w:b/>
          <w:i w:val="false"/>
          <w:color w:val="000000"/>
        </w:rPr>
        <w:t>
регламенті</w:t>
      </w:r>
    </w:p>
    <w:bookmarkStart w:name="z69" w:id="66"/>
    <w:p>
      <w:pPr>
        <w:spacing w:after="0"/>
        <w:ind w:left="0"/>
        <w:jc w:val="left"/>
      </w:pPr>
      <w:r>
        <w:rPr>
          <w:rFonts w:ascii="Times New Roman"/>
          <w:b/>
          <w:i w:val="false"/>
          <w:color w:val="000000"/>
        </w:rPr>
        <w:t xml:space="preserve"> 
1. Жалпы ережелер</w:t>
      </w:r>
    </w:p>
    <w:bookmarkEnd w:id="66"/>
    <w:p>
      <w:pPr>
        <w:spacing w:after="0"/>
        <w:ind w:left="0"/>
        <w:jc w:val="both"/>
      </w:pPr>
      <w:r>
        <w:rPr>
          <w:rFonts w:ascii="Times New Roman"/>
          <w:b w:val="false"/>
          <w:i w:val="false"/>
          <w:color w:val="000000"/>
          <w:sz w:val="28"/>
        </w:rPr>
        <w:t>      1. "Мүгедектерге кресло-арбаларды беру үшін оларға құжаттарды ресімдеу" мемлекеттік көрсетілетін қызметі (бұдан әрі – мемлекеттік көрсетілетін қызмет).</w:t>
      </w:r>
      <w:r>
        <w:br/>
      </w:r>
      <w:r>
        <w:rPr>
          <w:rFonts w:ascii="Times New Roman"/>
          <w:b w:val="false"/>
          <w:i w:val="false"/>
          <w:color w:val="000000"/>
          <w:sz w:val="28"/>
        </w:rPr>
        <w:t>
      Мемлекеттік көрсетілетін қызмет Батыс Қазақстан облысының аудандар және облыстық маңызы бар қаланың жұмыспен қамту және әлеуметтік бағдарламалар бөлімдерімен (бұдан әрі – көрсетілетін қызметті беруші) Қазақстан Республикасы Үкіметінің 2014 жылғы 11 наурыздағы № 217 "Халықты әлеуметтік қорғау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"Мүгедектерге кресло-арбаларды беру үшін оларға құжаттарды ресімдеу" мемлекеттік көрсетілетін қызмет стандартына (бұдан әрі - Стандарт) сәйкес көрсетіледі.</w:t>
      </w:r>
      <w:r>
        <w:br/>
      </w:r>
      <w:r>
        <w:rPr>
          <w:rFonts w:ascii="Times New Roman"/>
          <w:b w:val="false"/>
          <w:i w:val="false"/>
          <w:color w:val="000000"/>
          <w:sz w:val="28"/>
        </w:rPr>
        <w:t>
      2. Өтініштерді қабылдау және мемлекеттік қызмет көрсету нәтижелерін беру көрсетілетін қызметті беруші арқылы жүзеге асырылады.</w:t>
      </w:r>
      <w:r>
        <w:br/>
      </w:r>
      <w:r>
        <w:rPr>
          <w:rFonts w:ascii="Times New Roman"/>
          <w:b w:val="false"/>
          <w:i w:val="false"/>
          <w:color w:val="000000"/>
          <w:sz w:val="28"/>
        </w:rPr>
        <w:t>
      3. Мемлекеттік қызметті көрсету нысаны: қағаз түрінде.</w:t>
      </w:r>
      <w:r>
        <w:br/>
      </w:r>
      <w:r>
        <w:rPr>
          <w:rFonts w:ascii="Times New Roman"/>
          <w:b w:val="false"/>
          <w:i w:val="false"/>
          <w:color w:val="000000"/>
          <w:sz w:val="28"/>
        </w:rPr>
        <w:t>
      4. Мемлекеттік қызметті көрсету нәтижесі - мүгедектерге кресло-арбалар ұсыну мерзімдері көрсетілген құжаттарды ресімдеу туралы хабарлама (бұдан әрі - хабарлама) немесе бас тарту туралы дәлелді жауап.</w:t>
      </w:r>
      <w:r>
        <w:br/>
      </w:r>
      <w:r>
        <w:rPr>
          <w:rFonts w:ascii="Times New Roman"/>
          <w:b w:val="false"/>
          <w:i w:val="false"/>
          <w:color w:val="000000"/>
          <w:sz w:val="28"/>
        </w:rPr>
        <w:t>
      Мемлекеттік қызмет көрсету нәтижесін ұсыну нысаны: қағаз түрінде.</w:t>
      </w:r>
      <w:r>
        <w:br/>
      </w:r>
      <w:r>
        <w:rPr>
          <w:rFonts w:ascii="Times New Roman"/>
          <w:b w:val="false"/>
          <w:i w:val="false"/>
          <w:color w:val="000000"/>
          <w:sz w:val="28"/>
        </w:rPr>
        <w:t>
      5. Мемлекеттік қызметті көрсету мерзімі:</w:t>
      </w:r>
      <w:r>
        <w:br/>
      </w:r>
      <w:r>
        <w:rPr>
          <w:rFonts w:ascii="Times New Roman"/>
          <w:b w:val="false"/>
          <w:i w:val="false"/>
          <w:color w:val="000000"/>
          <w:sz w:val="28"/>
        </w:rPr>
        <w:t>
      1) көрсетілетін қызметті алушы құжаттардың топтамасын көрсетілетін қызметті берушіге тапсырған сәттен бастап 10 жұмыс күні ішінде;</w:t>
      </w:r>
      <w:r>
        <w:br/>
      </w:r>
      <w:r>
        <w:rPr>
          <w:rFonts w:ascii="Times New Roman"/>
          <w:b w:val="false"/>
          <w:i w:val="false"/>
          <w:color w:val="000000"/>
          <w:sz w:val="28"/>
        </w:rPr>
        <w:t>
      2) көрсетілетін қызметті алушы жүгінген күні сол жерде құжаттардың топтамасын тапсыру үшін күтудің рұқсат етілген ең ұзақ уақыты бір көрсетілетін қызметті алушыға қызмет көрсетуге 30 минуттан есептегенде, кезектегі адамдардың санына байланысты болады;</w:t>
      </w:r>
      <w:r>
        <w:br/>
      </w:r>
      <w:r>
        <w:rPr>
          <w:rFonts w:ascii="Times New Roman"/>
          <w:b w:val="false"/>
          <w:i w:val="false"/>
          <w:color w:val="000000"/>
          <w:sz w:val="28"/>
        </w:rPr>
        <w:t>
      3) көрсетілетін қызметті алушыға қызмет көрсетудің рұқсат етілген ең ұзақ уақыты 30 минуттан аспайды.</w:t>
      </w:r>
      <w:r>
        <w:br/>
      </w:r>
      <w:r>
        <w:rPr>
          <w:rFonts w:ascii="Times New Roman"/>
          <w:b w:val="false"/>
          <w:i w:val="false"/>
          <w:color w:val="000000"/>
          <w:sz w:val="28"/>
        </w:rPr>
        <w:t>
      6. Мемлекеттік қызмет тегін көрсетіледі.</w:t>
      </w:r>
    </w:p>
    <w:bookmarkStart w:name="z70" w:id="67"/>
    <w:p>
      <w:pPr>
        <w:spacing w:after="0"/>
        <w:ind w:left="0"/>
        <w:jc w:val="left"/>
      </w:pPr>
      <w:r>
        <w:rPr>
          <w:rFonts w:ascii="Times New Roman"/>
          <w:b/>
          <w:i w:val="false"/>
          <w:color w:val="000000"/>
        </w:rPr>
        <w:t xml:space="preserve"> 
2. Мемлекеттік қызмет көрсету процесінде</w:t>
      </w:r>
      <w:r>
        <w:br/>
      </w:r>
      <w:r>
        <w:rPr>
          <w:rFonts w:ascii="Times New Roman"/>
          <w:b/>
          <w:i w:val="false"/>
          <w:color w:val="000000"/>
        </w:rPr>
        <w:t>
құрылымдық бөлімшелерінің (қызметкерлерінің)</w:t>
      </w:r>
      <w:r>
        <w:br/>
      </w:r>
      <w:r>
        <w:rPr>
          <w:rFonts w:ascii="Times New Roman"/>
          <w:b/>
          <w:i w:val="false"/>
          <w:color w:val="000000"/>
        </w:rPr>
        <w:t>
көрсетілетін қызметті берушінің</w:t>
      </w:r>
      <w:r>
        <w:br/>
      </w:r>
      <w:r>
        <w:rPr>
          <w:rFonts w:ascii="Times New Roman"/>
          <w:b/>
          <w:i w:val="false"/>
          <w:color w:val="000000"/>
        </w:rPr>
        <w:t>
іс-қимыл тәртібін сипаттау</w:t>
      </w:r>
    </w:p>
    <w:bookmarkEnd w:id="67"/>
    <w:p>
      <w:pPr>
        <w:spacing w:after="0"/>
        <w:ind w:left="0"/>
        <w:jc w:val="both"/>
      </w:pPr>
      <w:r>
        <w:rPr>
          <w:rFonts w:ascii="Times New Roman"/>
          <w:b w:val="false"/>
          <w:i w:val="false"/>
          <w:color w:val="000000"/>
          <w:sz w:val="28"/>
        </w:rPr>
        <w:t>      7.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құжаттармен (бұдан әрі - құжаттар) қоса өтініш беруі мемлекеттік қызметті көрсету рәсімдерін (іс-қимыл) бастауға негіз болады.</w:t>
      </w:r>
      <w:r>
        <w:br/>
      </w:r>
      <w:r>
        <w:rPr>
          <w:rFonts w:ascii="Times New Roman"/>
          <w:b w:val="false"/>
          <w:i w:val="false"/>
          <w:color w:val="000000"/>
          <w:sz w:val="28"/>
        </w:rPr>
        <w:t>
      8. Мемлекеттік қызмет көрсету процесінің құрамына кіретін әрбір рәсімнің (іс-қимылдың) мазмұны, оны орындау ұзақтығы:</w:t>
      </w:r>
      <w:r>
        <w:br/>
      </w:r>
      <w:r>
        <w:rPr>
          <w:rFonts w:ascii="Times New Roman"/>
          <w:b w:val="false"/>
          <w:i w:val="false"/>
          <w:color w:val="000000"/>
          <w:sz w:val="28"/>
        </w:rPr>
        <w:t>
      1) көрсетілетін қызметті берушінің кеңсе маманы 30 минут ішінде көрсетілетін қызметті алушыдан алынған құжаттарды қабылдауды және тіркеу журналына тіркеуді жүзеге асырады және оны көрсетілетін қызметті берушінің басшысына қарауға жолдайды.</w:t>
      </w:r>
      <w:r>
        <w:br/>
      </w:r>
      <w:r>
        <w:rPr>
          <w:rFonts w:ascii="Times New Roman"/>
          <w:b w:val="false"/>
          <w:i w:val="false"/>
          <w:color w:val="000000"/>
          <w:sz w:val="28"/>
        </w:rPr>
        <w:t>
      Нәтижесі – тіркеу журналына жазу және көрсетілетін қызметті берушінің басшысына қарауға жолдайды;</w:t>
      </w:r>
      <w:r>
        <w:br/>
      </w:r>
      <w:r>
        <w:rPr>
          <w:rFonts w:ascii="Times New Roman"/>
          <w:b w:val="false"/>
          <w:i w:val="false"/>
          <w:color w:val="000000"/>
          <w:sz w:val="28"/>
        </w:rPr>
        <w:t>
      2) көрсетілетін қызметті берушінің басшысы 1 жұмыс күні ішінде құжаттарды қарайды, көрсетілетін қызметті берушінің жауапты орындаушысын белгілейді.</w:t>
      </w:r>
      <w:r>
        <w:br/>
      </w:r>
      <w:r>
        <w:rPr>
          <w:rFonts w:ascii="Times New Roman"/>
          <w:b w:val="false"/>
          <w:i w:val="false"/>
          <w:color w:val="000000"/>
          <w:sz w:val="28"/>
        </w:rPr>
        <w:t>
      Нәтижесі – жауапты орындаушыны белгілеу;</w:t>
      </w:r>
      <w:r>
        <w:br/>
      </w:r>
      <w:r>
        <w:rPr>
          <w:rFonts w:ascii="Times New Roman"/>
          <w:b w:val="false"/>
          <w:i w:val="false"/>
          <w:color w:val="000000"/>
          <w:sz w:val="28"/>
        </w:rPr>
        <w:t>
      3) көрсетілетін қызметті берушінің жауапты орындаушысы 8 жұмыс күні ішінде құжаттардың толық және дұрыс ресімделгенін тексереді, хабарламаны немесе бас тарту туралы дәлелді жауап дайындайды, көрсетілетін қызметті берушінің басшысына қол қоюға береді.</w:t>
      </w:r>
      <w:r>
        <w:br/>
      </w:r>
      <w:r>
        <w:rPr>
          <w:rFonts w:ascii="Times New Roman"/>
          <w:b w:val="false"/>
          <w:i w:val="false"/>
          <w:color w:val="000000"/>
          <w:sz w:val="28"/>
        </w:rPr>
        <w:t>
      Нәтижесі - хабарламаны немесе бас тарту туралы дәлелді жауапты көрсетілетін қызметті берушінің басшысына қол қоюға жібереді;</w:t>
      </w:r>
      <w:r>
        <w:br/>
      </w:r>
      <w:r>
        <w:rPr>
          <w:rFonts w:ascii="Times New Roman"/>
          <w:b w:val="false"/>
          <w:i w:val="false"/>
          <w:color w:val="000000"/>
          <w:sz w:val="28"/>
        </w:rPr>
        <w:t>
      4) көрсетілетін қызметті берушінің басшысы 1 жұмыс күні ішінде хабарламаға немесе бас тарту туралы дәлелді жауапқа қол қояды және көрсетілетін қызметті берушінің кеңсесіне жібереді.</w:t>
      </w:r>
      <w:r>
        <w:br/>
      </w:r>
      <w:r>
        <w:rPr>
          <w:rFonts w:ascii="Times New Roman"/>
          <w:b w:val="false"/>
          <w:i w:val="false"/>
          <w:color w:val="000000"/>
          <w:sz w:val="28"/>
        </w:rPr>
        <w:t>
      Нәтижесі – хабарлама немесе бас тарту туралы дәлелді жауапты көрсетілетін қызмет берушінің кеңсесіне жібереді;</w:t>
      </w:r>
      <w:r>
        <w:br/>
      </w:r>
      <w:r>
        <w:rPr>
          <w:rFonts w:ascii="Times New Roman"/>
          <w:b w:val="false"/>
          <w:i w:val="false"/>
          <w:color w:val="000000"/>
          <w:sz w:val="28"/>
        </w:rPr>
        <w:t>
      5) көрсетілетін қызметті берушінің кеңсе маманы 30 минут ішінде хабарламаны немесе бас тарту туралы дәлелді жауапты тіркеу журналына тіркейді және мемлекеттік қызмет көрсету нәтижесін көрсетілетін қызметті алушыға береді.</w:t>
      </w:r>
      <w:r>
        <w:br/>
      </w:r>
      <w:r>
        <w:rPr>
          <w:rFonts w:ascii="Times New Roman"/>
          <w:b w:val="false"/>
          <w:i w:val="false"/>
          <w:color w:val="000000"/>
          <w:sz w:val="28"/>
        </w:rPr>
        <w:t>
      Нәтижесі - тіркеу журналына тіркейді және көрсетілетін қызметті алушының мемлекеттік қызметті алғандығы туралы қолы.</w:t>
      </w:r>
    </w:p>
    <w:bookmarkStart w:name="z71" w:id="68"/>
    <w:p>
      <w:pPr>
        <w:spacing w:after="0"/>
        <w:ind w:left="0"/>
        <w:jc w:val="left"/>
      </w:pPr>
      <w:r>
        <w:rPr>
          <w:rFonts w:ascii="Times New Roman"/>
          <w:b/>
          <w:i w:val="false"/>
          <w:color w:val="000000"/>
        </w:rPr>
        <w:t xml:space="preserve"> 
3. Мемлекеттік қызмет көрсету процесінде</w:t>
      </w:r>
      <w:r>
        <w:br/>
      </w:r>
      <w:r>
        <w:rPr>
          <w:rFonts w:ascii="Times New Roman"/>
          <w:b/>
          <w:i w:val="false"/>
          <w:color w:val="000000"/>
        </w:rPr>
        <w:t>
көрсетілетін қызметті берушінің құрылымдық</w:t>
      </w:r>
      <w:r>
        <w:br/>
      </w:r>
      <w:r>
        <w:rPr>
          <w:rFonts w:ascii="Times New Roman"/>
          <w:b/>
          <w:i w:val="false"/>
          <w:color w:val="000000"/>
        </w:rPr>
        <w:t>
бөлімшелерінің (қызметкерлерінің)</w:t>
      </w:r>
      <w:r>
        <w:br/>
      </w:r>
      <w:r>
        <w:rPr>
          <w:rFonts w:ascii="Times New Roman"/>
          <w:b/>
          <w:i w:val="false"/>
          <w:color w:val="000000"/>
        </w:rPr>
        <w:t>
өзара іс-қимыл тәртібін сипаттау</w:t>
      </w:r>
    </w:p>
    <w:bookmarkEnd w:id="68"/>
    <w:p>
      <w:pPr>
        <w:spacing w:after="0"/>
        <w:ind w:left="0"/>
        <w:jc w:val="both"/>
      </w:pPr>
      <w:r>
        <w:rPr>
          <w:rFonts w:ascii="Times New Roman"/>
          <w:b w:val="false"/>
          <w:i w:val="false"/>
          <w:color w:val="000000"/>
          <w:sz w:val="28"/>
        </w:rPr>
        <w:t>      9.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кеңсе маманы;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10. Әрбір рәсімнің (іс-қимылдың) ұзақтығын көрсете отырып, құрылымдық бөлімшелер (қызметкерлер) арасындағы рәсімдердің (іс-қимылдардың) реттілігін сипаттаудың блок-схема</w:t>
      </w:r>
      <w:r>
        <w:rPr>
          <w:rFonts w:ascii="Times New Roman"/>
          <w:b w:val="false"/>
          <w:i w:val="false"/>
          <w:color w:val="0d0d0d"/>
          <w:sz w:val="28"/>
        </w:rPr>
        <w:t xml:space="preserve">сы </w:t>
      </w:r>
      <w:r>
        <w:rPr>
          <w:rFonts w:ascii="Times New Roman"/>
          <w:b w:val="false"/>
          <w:i w:val="false"/>
          <w:color w:val="000000"/>
          <w:sz w:val="28"/>
        </w:rPr>
        <w:t>"Мүгедектерге кресло-арбаларды беру үшін оларға құжаттарды ресімдеу" мемлекеттік көрсетілетін қызметі регламентінің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11. Мемлекеттік қызметті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12. Мемлекеттік қызмет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Start w:name="z72" w:id="69"/>
    <w:p>
      <w:pPr>
        <w:spacing w:after="0"/>
        <w:ind w:left="0"/>
        <w:jc w:val="both"/>
      </w:pPr>
      <w:r>
        <w:rPr>
          <w:rFonts w:ascii="Times New Roman"/>
          <w:b w:val="false"/>
          <w:i w:val="false"/>
          <w:color w:val="000000"/>
          <w:sz w:val="28"/>
        </w:rPr>
        <w:t>
"Мүгедектерге кресло-арбаларды беру</w:t>
      </w:r>
      <w:r>
        <w:br/>
      </w:r>
      <w:r>
        <w:rPr>
          <w:rFonts w:ascii="Times New Roman"/>
          <w:b w:val="false"/>
          <w:i w:val="false"/>
          <w:color w:val="000000"/>
          <w:sz w:val="28"/>
        </w:rPr>
        <w:t>
үшін оларға құжаттарды ресімдеу"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1-қосымша</w:t>
      </w:r>
    </w:p>
    <w:bookmarkEnd w:id="69"/>
    <w:p>
      <w:pPr>
        <w:spacing w:after="0"/>
        <w:ind w:left="0"/>
        <w:jc w:val="left"/>
      </w:pPr>
      <w:r>
        <w:rPr>
          <w:rFonts w:ascii="Times New Roman"/>
          <w:b/>
          <w:i w:val="false"/>
          <w:color w:val="000000"/>
        </w:rPr>
        <w:t xml:space="preserve"> Әрбір рәсімнің (іс-қимылдың) ұзақтығын</w:t>
      </w:r>
      <w:r>
        <w:br/>
      </w:r>
      <w:r>
        <w:rPr>
          <w:rFonts w:ascii="Times New Roman"/>
          <w:b/>
          <w:i w:val="false"/>
          <w:color w:val="000000"/>
        </w:rPr>
        <w:t>
көрсете отырып, құрылымдық бөлімшелер</w:t>
      </w:r>
      <w:r>
        <w:br/>
      </w:r>
      <w:r>
        <w:rPr>
          <w:rFonts w:ascii="Times New Roman"/>
          <w:b/>
          <w:i w:val="false"/>
          <w:color w:val="000000"/>
        </w:rPr>
        <w:t>
(қызметкерлер) арасындағы рәсімдердің</w:t>
      </w:r>
      <w:r>
        <w:br/>
      </w:r>
      <w:r>
        <w:rPr>
          <w:rFonts w:ascii="Times New Roman"/>
          <w:b/>
          <w:i w:val="false"/>
          <w:color w:val="000000"/>
        </w:rPr>
        <w:t>
(іс-қимылдардың) реттілігін сипаттаудың</w:t>
      </w:r>
      <w:r>
        <w:br/>
      </w:r>
      <w:r>
        <w:rPr>
          <w:rFonts w:ascii="Times New Roman"/>
          <w:b/>
          <w:i w:val="false"/>
          <w:color w:val="000000"/>
        </w:rPr>
        <w:t>
блок-схемасы</w:t>
      </w:r>
    </w:p>
    <w:p>
      <w:pPr>
        <w:spacing w:after="0"/>
        <w:ind w:left="0"/>
        <w:jc w:val="both"/>
      </w:pPr>
      <w:r>
        <w:drawing>
          <wp:inline distT="0" distB="0" distL="0" distR="0">
            <wp:extent cx="67310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731000" cy="6146800"/>
                    </a:xfrm>
                    <a:prstGeom prst="rect">
                      <a:avLst/>
                    </a:prstGeom>
                  </pic:spPr>
                </pic:pic>
              </a:graphicData>
            </a:graphic>
          </wp:inline>
        </w:drawing>
      </w:r>
    </w:p>
    <w:bookmarkStart w:name="z73" w:id="70"/>
    <w:p>
      <w:pPr>
        <w:spacing w:after="0"/>
        <w:ind w:left="0"/>
        <w:jc w:val="both"/>
      </w:pPr>
      <w:r>
        <w:rPr>
          <w:rFonts w:ascii="Times New Roman"/>
          <w:b w:val="false"/>
          <w:i w:val="false"/>
          <w:color w:val="000000"/>
          <w:sz w:val="28"/>
        </w:rPr>
        <w:t>
"Мүгедектерге кресло-арбаларды беру</w:t>
      </w:r>
      <w:r>
        <w:br/>
      </w:r>
      <w:r>
        <w:rPr>
          <w:rFonts w:ascii="Times New Roman"/>
          <w:b w:val="false"/>
          <w:i w:val="false"/>
          <w:color w:val="000000"/>
          <w:sz w:val="28"/>
        </w:rPr>
        <w:t>
үшін оларға құжаттарды ресімдеу"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2-қосымша</w:t>
      </w:r>
    </w:p>
    <w:bookmarkEnd w:id="70"/>
    <w:p>
      <w:pPr>
        <w:spacing w:after="0"/>
        <w:ind w:left="0"/>
        <w:jc w:val="left"/>
      </w:pPr>
      <w:r>
        <w:rPr>
          <w:rFonts w:ascii="Times New Roman"/>
          <w:b/>
          <w:i w:val="false"/>
          <w:color w:val="000000"/>
        </w:rPr>
        <w:t xml:space="preserve"> "Мүгедектерге кресло-арбаларды беру үшін</w:t>
      </w:r>
      <w:r>
        <w:br/>
      </w:r>
      <w:r>
        <w:rPr>
          <w:rFonts w:ascii="Times New Roman"/>
          <w:b/>
          <w:i w:val="false"/>
          <w:color w:val="000000"/>
        </w:rPr>
        <w:t>
оларға құжаттарды ресімдеу" мемлекеттік қызмет</w:t>
      </w:r>
      <w:r>
        <w:br/>
      </w:r>
      <w:r>
        <w:rPr>
          <w:rFonts w:ascii="Times New Roman"/>
          <w:b/>
          <w:i w:val="false"/>
          <w:color w:val="000000"/>
        </w:rPr>
        <w:t>
көрсетудің бизнес-процестерінің</w:t>
      </w:r>
      <w:r>
        <w:br/>
      </w:r>
      <w:r>
        <w:rPr>
          <w:rFonts w:ascii="Times New Roman"/>
          <w:b/>
          <w:i w:val="false"/>
          <w:color w:val="000000"/>
        </w:rPr>
        <w:t>
анықтамалығы</w:t>
      </w:r>
    </w:p>
    <w:p>
      <w:pPr>
        <w:spacing w:after="0"/>
        <w:ind w:left="0"/>
        <w:jc w:val="both"/>
      </w:pPr>
      <w:r>
        <w:drawing>
          <wp:inline distT="0" distB="0" distL="0" distR="0">
            <wp:extent cx="5905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905500" cy="8115300"/>
                    </a:xfrm>
                    <a:prstGeom prst="rect">
                      <a:avLst/>
                    </a:prstGeom>
                  </pic:spPr>
                </pic:pic>
              </a:graphicData>
            </a:graphic>
          </wp:inline>
        </w:drawing>
      </w:r>
    </w:p>
    <w:bookmarkStart w:name="z74" w:id="71"/>
    <w:p>
      <w:pPr>
        <w:spacing w:after="0"/>
        <w:ind w:left="0"/>
        <w:jc w:val="both"/>
      </w:pPr>
      <w:r>
        <w:rPr>
          <w:rFonts w:ascii="Times New Roman"/>
          <w:b w:val="false"/>
          <w:i w:val="false"/>
          <w:color w:val="000000"/>
          <w:sz w:val="28"/>
        </w:rPr>
        <w:t>
Батыс Қазақстан облысы әкімдігінің</w:t>
      </w:r>
      <w:r>
        <w:br/>
      </w:r>
      <w:r>
        <w:rPr>
          <w:rFonts w:ascii="Times New Roman"/>
          <w:b w:val="false"/>
          <w:i w:val="false"/>
          <w:color w:val="000000"/>
          <w:sz w:val="28"/>
        </w:rPr>
        <w:t>
2014 жылғы 1 шілдедегі № 177</w:t>
      </w:r>
      <w:r>
        <w:br/>
      </w:r>
      <w:r>
        <w:rPr>
          <w:rFonts w:ascii="Times New Roman"/>
          <w:b w:val="false"/>
          <w:i w:val="false"/>
          <w:color w:val="000000"/>
          <w:sz w:val="28"/>
        </w:rPr>
        <w:t>
қаулысымен бекітілген</w:t>
      </w:r>
    </w:p>
    <w:bookmarkEnd w:id="71"/>
    <w:p>
      <w:pPr>
        <w:spacing w:after="0"/>
        <w:ind w:left="0"/>
        <w:jc w:val="left"/>
      </w:pPr>
      <w:r>
        <w:rPr>
          <w:rFonts w:ascii="Times New Roman"/>
          <w:b/>
          <w:i w:val="false"/>
          <w:color w:val="000000"/>
        </w:rPr>
        <w:t xml:space="preserve"> "Мүгедектерді санаторий-курорттық</w:t>
      </w:r>
      <w:r>
        <w:br/>
      </w:r>
      <w:r>
        <w:rPr>
          <w:rFonts w:ascii="Times New Roman"/>
          <w:b/>
          <w:i w:val="false"/>
          <w:color w:val="000000"/>
        </w:rPr>
        <w:t>
емдеумен қамтамасыз ету үшін оларға</w:t>
      </w:r>
      <w:r>
        <w:br/>
      </w:r>
      <w:r>
        <w:rPr>
          <w:rFonts w:ascii="Times New Roman"/>
          <w:b/>
          <w:i w:val="false"/>
          <w:color w:val="000000"/>
        </w:rPr>
        <w:t>
құжаттарды ресімдеу"</w:t>
      </w:r>
      <w:r>
        <w:br/>
      </w:r>
      <w:r>
        <w:rPr>
          <w:rFonts w:ascii="Times New Roman"/>
          <w:b/>
          <w:i w:val="false"/>
          <w:color w:val="000000"/>
        </w:rPr>
        <w:t>
мемлекеттік көрсетілетін қызмет</w:t>
      </w:r>
      <w:r>
        <w:br/>
      </w:r>
      <w:r>
        <w:rPr>
          <w:rFonts w:ascii="Times New Roman"/>
          <w:b/>
          <w:i w:val="false"/>
          <w:color w:val="000000"/>
        </w:rPr>
        <w:t>
регламенті</w:t>
      </w:r>
    </w:p>
    <w:bookmarkStart w:name="z75" w:id="72"/>
    <w:p>
      <w:pPr>
        <w:spacing w:after="0"/>
        <w:ind w:left="0"/>
        <w:jc w:val="left"/>
      </w:pPr>
      <w:r>
        <w:rPr>
          <w:rFonts w:ascii="Times New Roman"/>
          <w:b/>
          <w:i w:val="false"/>
          <w:color w:val="000000"/>
        </w:rPr>
        <w:t xml:space="preserve"> 
1. Жалпы ережелер</w:t>
      </w:r>
    </w:p>
    <w:bookmarkEnd w:id="72"/>
    <w:p>
      <w:pPr>
        <w:spacing w:after="0"/>
        <w:ind w:left="0"/>
        <w:jc w:val="both"/>
      </w:pPr>
      <w:r>
        <w:rPr>
          <w:rFonts w:ascii="Times New Roman"/>
          <w:b w:val="false"/>
          <w:i w:val="false"/>
          <w:color w:val="000000"/>
          <w:sz w:val="28"/>
        </w:rPr>
        <w:t>      1. "Мүгедектерді санаторий-курорттық емдеумен қамтамасыз ету үшін оларға құжаттарды ресімдеу" мемлекеттік көрсетілетін қызметі (бұдан әрі – мемлекеттік көрсетілетін қызмет).</w:t>
      </w:r>
      <w:r>
        <w:br/>
      </w:r>
      <w:r>
        <w:rPr>
          <w:rFonts w:ascii="Times New Roman"/>
          <w:b w:val="false"/>
          <w:i w:val="false"/>
          <w:color w:val="000000"/>
          <w:sz w:val="28"/>
        </w:rPr>
        <w:t>
      Мемлекеттік көрсетілетін қызмет Батыс Қазақстан облысының аудандар және облыстық маңызы бар қаланың жұмыспен қамту және әлеуметтік бағдарламалар бөлімдерімен (бұдан әрі – көрсетілетін қызметті беруші) Қазақстан Республикасы Үкіметінің 2014 жылғы 11 наурыздағы № 217 "Халықты әлеуметтік қорғау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"Мүгедектерді санаторий-курорттық емдеумен қамтамасыз ету үшін оларға құжаттарды ресімдеу" мемлекеттік көрсетілетін қызмет стандартына (бұдан әрі - Стандарт) сәйкес көрсетіледі.</w:t>
      </w:r>
      <w:r>
        <w:br/>
      </w:r>
      <w:r>
        <w:rPr>
          <w:rFonts w:ascii="Times New Roman"/>
          <w:b w:val="false"/>
          <w:i w:val="false"/>
          <w:color w:val="000000"/>
          <w:sz w:val="28"/>
        </w:rPr>
        <w:t>
      2. Өтініштерді қабылдау және мемлекеттік қызмет көрсету нәтижелерін беру көрсетілетін қызметті беруші арқылы жүзеге асырылады.</w:t>
      </w:r>
      <w:r>
        <w:br/>
      </w:r>
      <w:r>
        <w:rPr>
          <w:rFonts w:ascii="Times New Roman"/>
          <w:b w:val="false"/>
          <w:i w:val="false"/>
          <w:color w:val="000000"/>
          <w:sz w:val="28"/>
        </w:rPr>
        <w:t>
      3. Мемлекеттік қызметті көрсету нысаны: қағаз түрінде.</w:t>
      </w:r>
      <w:r>
        <w:br/>
      </w:r>
      <w:r>
        <w:rPr>
          <w:rFonts w:ascii="Times New Roman"/>
          <w:b w:val="false"/>
          <w:i w:val="false"/>
          <w:color w:val="000000"/>
          <w:sz w:val="28"/>
        </w:rPr>
        <w:t>
      4. Мемлекеттік қызметті көрсету нәтижесі - мүгедектерді санаторий-курорттық емдеумен қамтамасыз ету үшін оларға құжаттарды ресімдеу туралы хабарлама (бұдан әрі - хабарлама) немесе бас тарту туралы дәлелді жауап.</w:t>
      </w:r>
      <w:r>
        <w:br/>
      </w:r>
      <w:r>
        <w:rPr>
          <w:rFonts w:ascii="Times New Roman"/>
          <w:b w:val="false"/>
          <w:i w:val="false"/>
          <w:color w:val="000000"/>
          <w:sz w:val="28"/>
        </w:rPr>
        <w:t>
      Мемлекеттік қызмет көрсету нәтижесін ұсыну нысаны: қағаз түрінде.</w:t>
      </w:r>
      <w:r>
        <w:br/>
      </w:r>
      <w:r>
        <w:rPr>
          <w:rFonts w:ascii="Times New Roman"/>
          <w:b w:val="false"/>
          <w:i w:val="false"/>
          <w:color w:val="000000"/>
          <w:sz w:val="28"/>
        </w:rPr>
        <w:t>
      5. Мемлекеттік қызметті көрсету мерзімі:</w:t>
      </w:r>
      <w:r>
        <w:br/>
      </w:r>
      <w:r>
        <w:rPr>
          <w:rFonts w:ascii="Times New Roman"/>
          <w:b w:val="false"/>
          <w:i w:val="false"/>
          <w:color w:val="000000"/>
          <w:sz w:val="28"/>
        </w:rPr>
        <w:t>
      1) көрсетілетін қызметті алушы құжаттардың топтамасын көрсетілетін қызметті берушіге тапсырған сәттен бастап 10 жұмыс күні ішінде;</w:t>
      </w:r>
      <w:r>
        <w:br/>
      </w:r>
      <w:r>
        <w:rPr>
          <w:rFonts w:ascii="Times New Roman"/>
          <w:b w:val="false"/>
          <w:i w:val="false"/>
          <w:color w:val="000000"/>
          <w:sz w:val="28"/>
        </w:rPr>
        <w:t>
      2) көрсетілетін қызметті алушы жүгінген күні сол жерде құжаттардың топтамасын тапсыру үшін күтудің рұқсат етілген ең ұзақ уақыты бір көрсетілетін қызметті алушыға қызмет көрсетуге 30 минуттан есептегенде, кезектегі адамдардың санына байланысты болады;</w:t>
      </w:r>
      <w:r>
        <w:br/>
      </w:r>
      <w:r>
        <w:rPr>
          <w:rFonts w:ascii="Times New Roman"/>
          <w:b w:val="false"/>
          <w:i w:val="false"/>
          <w:color w:val="000000"/>
          <w:sz w:val="28"/>
        </w:rPr>
        <w:t>
      3) көрсетілетін қызметті алушыға қызмет көрсетудің рұқсат етілген ең ұзақ уақыты 30 минуттан аспайды.</w:t>
      </w:r>
      <w:r>
        <w:br/>
      </w:r>
      <w:r>
        <w:rPr>
          <w:rFonts w:ascii="Times New Roman"/>
          <w:b w:val="false"/>
          <w:i w:val="false"/>
          <w:color w:val="000000"/>
          <w:sz w:val="28"/>
        </w:rPr>
        <w:t>
      6. Мемлекеттік қызмет тегін көрсетіледі.</w:t>
      </w:r>
    </w:p>
    <w:bookmarkStart w:name="z76" w:id="73"/>
    <w:p>
      <w:pPr>
        <w:spacing w:after="0"/>
        <w:ind w:left="0"/>
        <w:jc w:val="left"/>
      </w:pPr>
      <w:r>
        <w:rPr>
          <w:rFonts w:ascii="Times New Roman"/>
          <w:b/>
          <w:i w:val="false"/>
          <w:color w:val="000000"/>
        </w:rPr>
        <w:t xml:space="preserve"> 
2. Мемлекеттік қызмет көрсету процесінде</w:t>
      </w:r>
      <w:r>
        <w:br/>
      </w:r>
      <w:r>
        <w:rPr>
          <w:rFonts w:ascii="Times New Roman"/>
          <w:b/>
          <w:i w:val="false"/>
          <w:color w:val="000000"/>
        </w:rPr>
        <w:t>
құрылымдық бөлімшелерінің (қызметкерлерінің)</w:t>
      </w:r>
      <w:r>
        <w:br/>
      </w:r>
      <w:r>
        <w:rPr>
          <w:rFonts w:ascii="Times New Roman"/>
          <w:b/>
          <w:i w:val="false"/>
          <w:color w:val="000000"/>
        </w:rPr>
        <w:t>
көрсетілетін қызметті берушінің</w:t>
      </w:r>
      <w:r>
        <w:br/>
      </w:r>
      <w:r>
        <w:rPr>
          <w:rFonts w:ascii="Times New Roman"/>
          <w:b/>
          <w:i w:val="false"/>
          <w:color w:val="000000"/>
        </w:rPr>
        <w:t>
іс-қимыл тәртібін сипаттау</w:t>
      </w:r>
    </w:p>
    <w:bookmarkEnd w:id="73"/>
    <w:p>
      <w:pPr>
        <w:spacing w:after="0"/>
        <w:ind w:left="0"/>
        <w:jc w:val="both"/>
      </w:pPr>
      <w:r>
        <w:rPr>
          <w:rFonts w:ascii="Times New Roman"/>
          <w:b w:val="false"/>
          <w:i w:val="false"/>
          <w:color w:val="000000"/>
          <w:sz w:val="28"/>
        </w:rPr>
        <w:t>      7.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құжаттармен (бұдан әрі - құжаттар) қоса өтініш беруі мемлекеттік қызметті көрсету рәсімдерін (іс-қимыл) бастауға негіз болады.</w:t>
      </w:r>
      <w:r>
        <w:br/>
      </w:r>
      <w:r>
        <w:rPr>
          <w:rFonts w:ascii="Times New Roman"/>
          <w:b w:val="false"/>
          <w:i w:val="false"/>
          <w:color w:val="000000"/>
          <w:sz w:val="28"/>
        </w:rPr>
        <w:t>
      8. Мемлекеттік қызмет көрсету процесінің құрамына кіретін әрбір рәсімнің (іс-қимылдың) мазмұны, оны орындау ұзақтығы:</w:t>
      </w:r>
      <w:r>
        <w:br/>
      </w:r>
      <w:r>
        <w:rPr>
          <w:rFonts w:ascii="Times New Roman"/>
          <w:b w:val="false"/>
          <w:i w:val="false"/>
          <w:color w:val="000000"/>
          <w:sz w:val="28"/>
        </w:rPr>
        <w:t>
      1) көрсетілетін қызметті берушінің кеңсе маманы 30 минут ішінде көрсетілетін қызметті алушыдан алынған құжаттарды қабылдауды және тіркеу журналына тіркеуді жүзеге асырады және оны көрсетілетін қызметті берушінің басшысына қарауға жолдайды.</w:t>
      </w:r>
      <w:r>
        <w:br/>
      </w:r>
      <w:r>
        <w:rPr>
          <w:rFonts w:ascii="Times New Roman"/>
          <w:b w:val="false"/>
          <w:i w:val="false"/>
          <w:color w:val="000000"/>
          <w:sz w:val="28"/>
        </w:rPr>
        <w:t>
      Нәтижесі – тіркеу журналына жазу және көрсетілетін қызметті берушінің басшысына қарауға жолдайды;</w:t>
      </w:r>
      <w:r>
        <w:br/>
      </w:r>
      <w:r>
        <w:rPr>
          <w:rFonts w:ascii="Times New Roman"/>
          <w:b w:val="false"/>
          <w:i w:val="false"/>
          <w:color w:val="000000"/>
          <w:sz w:val="28"/>
        </w:rPr>
        <w:t>
      2) көрсетілетін қызметті берушінің басшысы 1 жұмыс күні ішінде құжаттарды қарайды, көрсетілетін қызметті берушінің жауапты орындаушысын белгілейді.</w:t>
      </w:r>
      <w:r>
        <w:br/>
      </w:r>
      <w:r>
        <w:rPr>
          <w:rFonts w:ascii="Times New Roman"/>
          <w:b w:val="false"/>
          <w:i w:val="false"/>
          <w:color w:val="000000"/>
          <w:sz w:val="28"/>
        </w:rPr>
        <w:t>
      Нәтижесі – жауапты орындаушыны белгілеу;</w:t>
      </w:r>
      <w:r>
        <w:br/>
      </w:r>
      <w:r>
        <w:rPr>
          <w:rFonts w:ascii="Times New Roman"/>
          <w:b w:val="false"/>
          <w:i w:val="false"/>
          <w:color w:val="000000"/>
          <w:sz w:val="28"/>
        </w:rPr>
        <w:t>
      3) көрсетілетін қызметті берушінің жауапты орындаушысы 8 жұмыс күні ішінде құжаттардың толық және дұрыс ресімделгенін тексереді, хабарламаны немесе бас тарту туралы дәлелді жауап дайындайды, көрсетілетін қызметті берушінің басшысына қол қоюға береді.</w:t>
      </w:r>
      <w:r>
        <w:br/>
      </w:r>
      <w:r>
        <w:rPr>
          <w:rFonts w:ascii="Times New Roman"/>
          <w:b w:val="false"/>
          <w:i w:val="false"/>
          <w:color w:val="000000"/>
          <w:sz w:val="28"/>
        </w:rPr>
        <w:t>
      Нәтижесі - хабарламаны немесе бас тарту туралы дәлелді жауапты көрсетілетін қызметті берушінің басшысына қол қоюға жібереді;</w:t>
      </w:r>
      <w:r>
        <w:br/>
      </w:r>
      <w:r>
        <w:rPr>
          <w:rFonts w:ascii="Times New Roman"/>
          <w:b w:val="false"/>
          <w:i w:val="false"/>
          <w:color w:val="000000"/>
          <w:sz w:val="28"/>
        </w:rPr>
        <w:t>
      4) көрсетілетін қызметті берушінің басшысы 1 жұмыс күні ішінде хабарламаға немесе бас тарту туралы дәлелді жауапқа қол қояды және көрсетілген қызметті берушінің кеңсесіне жібереді.</w:t>
      </w:r>
      <w:r>
        <w:br/>
      </w:r>
      <w:r>
        <w:rPr>
          <w:rFonts w:ascii="Times New Roman"/>
          <w:b w:val="false"/>
          <w:i w:val="false"/>
          <w:color w:val="000000"/>
          <w:sz w:val="28"/>
        </w:rPr>
        <w:t>
      Нәтижесі – хабарлама немесе бас тарту туралы дәлелді жауапты көрсетілген қызмет берушінің кеңсесіне жібереді;</w:t>
      </w:r>
      <w:r>
        <w:br/>
      </w:r>
      <w:r>
        <w:rPr>
          <w:rFonts w:ascii="Times New Roman"/>
          <w:b w:val="false"/>
          <w:i w:val="false"/>
          <w:color w:val="000000"/>
          <w:sz w:val="28"/>
        </w:rPr>
        <w:t>
      5) көрсетілетін қызметті берушінің кеңсе маманы 30 минут ішінде хабарламаны немесе бас тарту туралы дәлелді жауапты тіркеу журналына тіркейді және мемлекеттік қызмет көрсету нәтижесін көрсетілетін қызметті алушыға береді.</w:t>
      </w:r>
      <w:r>
        <w:br/>
      </w:r>
      <w:r>
        <w:rPr>
          <w:rFonts w:ascii="Times New Roman"/>
          <w:b w:val="false"/>
          <w:i w:val="false"/>
          <w:color w:val="000000"/>
          <w:sz w:val="28"/>
        </w:rPr>
        <w:t>
      Нәтижесі - тіркеу журналына тіркейді және көрсетілетін қызметті алушының мемлекеттік қызметті алғандығы туралы қолы.</w:t>
      </w:r>
    </w:p>
    <w:bookmarkStart w:name="z77" w:id="74"/>
    <w:p>
      <w:pPr>
        <w:spacing w:after="0"/>
        <w:ind w:left="0"/>
        <w:jc w:val="left"/>
      </w:pPr>
      <w:r>
        <w:rPr>
          <w:rFonts w:ascii="Times New Roman"/>
          <w:b/>
          <w:i w:val="false"/>
          <w:color w:val="000000"/>
        </w:rPr>
        <w:t xml:space="preserve"> 
3. Мемлекеттік қызмет көрсету процесінде</w:t>
      </w:r>
      <w:r>
        <w:br/>
      </w:r>
      <w:r>
        <w:rPr>
          <w:rFonts w:ascii="Times New Roman"/>
          <w:b/>
          <w:i w:val="false"/>
          <w:color w:val="000000"/>
        </w:rPr>
        <w:t>
көрсетілетін қызметті берушінің құрылымдық</w:t>
      </w:r>
      <w:r>
        <w:br/>
      </w:r>
      <w:r>
        <w:rPr>
          <w:rFonts w:ascii="Times New Roman"/>
          <w:b/>
          <w:i w:val="false"/>
          <w:color w:val="000000"/>
        </w:rPr>
        <w:t>
бөлімшелерінің (қызметкерлерінің)</w:t>
      </w:r>
      <w:r>
        <w:br/>
      </w:r>
      <w:r>
        <w:rPr>
          <w:rFonts w:ascii="Times New Roman"/>
          <w:b/>
          <w:i w:val="false"/>
          <w:color w:val="000000"/>
        </w:rPr>
        <w:t>
өзара іс-қимыл тәртібін сипаттау</w:t>
      </w:r>
    </w:p>
    <w:bookmarkEnd w:id="74"/>
    <w:p>
      <w:pPr>
        <w:spacing w:after="0"/>
        <w:ind w:left="0"/>
        <w:jc w:val="both"/>
      </w:pPr>
      <w:r>
        <w:rPr>
          <w:rFonts w:ascii="Times New Roman"/>
          <w:b w:val="false"/>
          <w:i w:val="false"/>
          <w:color w:val="000000"/>
          <w:sz w:val="28"/>
        </w:rPr>
        <w:t>      9.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кеңсе маманы;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10. Әрбір рәсімнің (іс-қимылдың) ұзақтығын көрсете отырып, құрылымдық бөлімшелер (қызметкерлер) арасындағы рәсімдердің (іс-қимылдардың) реттілігін сипаттаудың блок-схема</w:t>
      </w:r>
      <w:r>
        <w:rPr>
          <w:rFonts w:ascii="Times New Roman"/>
          <w:b w:val="false"/>
          <w:i w:val="false"/>
          <w:color w:val="0d0d0d"/>
          <w:sz w:val="28"/>
        </w:rPr>
        <w:t xml:space="preserve">сы </w:t>
      </w:r>
      <w:r>
        <w:rPr>
          <w:rFonts w:ascii="Times New Roman"/>
          <w:b w:val="false"/>
          <w:i w:val="false"/>
          <w:color w:val="000000"/>
          <w:sz w:val="28"/>
        </w:rPr>
        <w:t>"Мүгедектерді санаторий-курорттық емдеумен қамтамасыз ету үшін оларға құжаттарды ресімдеу" мемлекеттік көрсетілетін қызметі регламентінің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11. Мемлекеттік қызметті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12. Мемлекеттік қызмет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Start w:name="z78" w:id="75"/>
    <w:p>
      <w:pPr>
        <w:spacing w:after="0"/>
        <w:ind w:left="0"/>
        <w:jc w:val="both"/>
      </w:pPr>
      <w:r>
        <w:rPr>
          <w:rFonts w:ascii="Times New Roman"/>
          <w:b w:val="false"/>
          <w:i w:val="false"/>
          <w:color w:val="000000"/>
          <w:sz w:val="28"/>
        </w:rPr>
        <w:t>
"Мүгедектерді санаторий-курорттық</w:t>
      </w:r>
      <w:r>
        <w:br/>
      </w:r>
      <w:r>
        <w:rPr>
          <w:rFonts w:ascii="Times New Roman"/>
          <w:b w:val="false"/>
          <w:i w:val="false"/>
          <w:color w:val="000000"/>
          <w:sz w:val="28"/>
        </w:rPr>
        <w:t>
емдеумен қамтамасыз ету үшін</w:t>
      </w:r>
      <w:r>
        <w:br/>
      </w:r>
      <w:r>
        <w:rPr>
          <w:rFonts w:ascii="Times New Roman"/>
          <w:b w:val="false"/>
          <w:i w:val="false"/>
          <w:color w:val="000000"/>
          <w:sz w:val="28"/>
        </w:rPr>
        <w:t>
оларға құжаттарды ресімдеу"</w:t>
      </w:r>
      <w:r>
        <w:br/>
      </w:r>
      <w:r>
        <w:rPr>
          <w:rFonts w:ascii="Times New Roman"/>
          <w:b w:val="false"/>
          <w:i w:val="false"/>
          <w:color w:val="000000"/>
          <w:sz w:val="28"/>
        </w:rPr>
        <w:t>
</w:t>
      </w:r>
      <w:r>
        <w:rPr>
          <w:rFonts w:ascii="Times New Roman"/>
          <w:b w:val="false"/>
          <w:i w:val="false"/>
          <w:color w:val="0d0d0d"/>
          <w:sz w:val="28"/>
        </w:rPr>
        <w:t>мемлекеттiк көрсетілетін</w:t>
      </w:r>
      <w:r>
        <w:br/>
      </w:r>
      <w:r>
        <w:rPr>
          <w:rFonts w:ascii="Times New Roman"/>
          <w:b w:val="false"/>
          <w:i w:val="false"/>
          <w:color w:val="000000"/>
          <w:sz w:val="28"/>
        </w:rPr>
        <w:t>
</w:t>
      </w:r>
      <w:r>
        <w:rPr>
          <w:rFonts w:ascii="Times New Roman"/>
          <w:b w:val="false"/>
          <w:i w:val="false"/>
          <w:color w:val="0d0d0d"/>
          <w:sz w:val="28"/>
        </w:rPr>
        <w:t>қызмет регламентіне</w:t>
      </w:r>
      <w:r>
        <w:br/>
      </w:r>
      <w:r>
        <w:rPr>
          <w:rFonts w:ascii="Times New Roman"/>
          <w:b w:val="false"/>
          <w:i w:val="false"/>
          <w:color w:val="000000"/>
          <w:sz w:val="28"/>
        </w:rPr>
        <w:t>
</w:t>
      </w:r>
      <w:r>
        <w:rPr>
          <w:rFonts w:ascii="Times New Roman"/>
          <w:b w:val="false"/>
          <w:i w:val="false"/>
          <w:color w:val="0d0d0d"/>
          <w:sz w:val="28"/>
        </w:rPr>
        <w:t>1-қосымша</w:t>
      </w:r>
    </w:p>
    <w:bookmarkEnd w:id="75"/>
    <w:p>
      <w:pPr>
        <w:spacing w:after="0"/>
        <w:ind w:left="0"/>
        <w:jc w:val="left"/>
      </w:pPr>
      <w:r>
        <w:rPr>
          <w:rFonts w:ascii="Times New Roman"/>
          <w:b/>
          <w:i w:val="false"/>
          <w:color w:val="000000"/>
        </w:rPr>
        <w:t xml:space="preserve"> Әрбір рәсімнің (іс-қимылдың) ұзақтығын</w:t>
      </w:r>
      <w:r>
        <w:br/>
      </w:r>
      <w:r>
        <w:rPr>
          <w:rFonts w:ascii="Times New Roman"/>
          <w:b/>
          <w:i w:val="false"/>
          <w:color w:val="000000"/>
        </w:rPr>
        <w:t>
көрсете отырып, құрылымдық бөлімшелер</w:t>
      </w:r>
      <w:r>
        <w:br/>
      </w:r>
      <w:r>
        <w:rPr>
          <w:rFonts w:ascii="Times New Roman"/>
          <w:b/>
          <w:i w:val="false"/>
          <w:color w:val="000000"/>
        </w:rPr>
        <w:t>
(қызметкерлер) арасындағы рәсімдердің</w:t>
      </w:r>
      <w:r>
        <w:br/>
      </w:r>
      <w:r>
        <w:rPr>
          <w:rFonts w:ascii="Times New Roman"/>
          <w:b/>
          <w:i w:val="false"/>
          <w:color w:val="000000"/>
        </w:rPr>
        <w:t>
(іс-қимылдардың) реттілігін сипаттаудың</w:t>
      </w:r>
      <w:r>
        <w:br/>
      </w:r>
      <w:r>
        <w:rPr>
          <w:rFonts w:ascii="Times New Roman"/>
          <w:b/>
          <w:i w:val="false"/>
          <w:color w:val="000000"/>
        </w:rPr>
        <w:t>
блок-схемасы</w:t>
      </w:r>
    </w:p>
    <w:p>
      <w:pPr>
        <w:spacing w:after="0"/>
        <w:ind w:left="0"/>
        <w:jc w:val="both"/>
      </w:pPr>
      <w:r>
        <w:drawing>
          <wp:inline distT="0" distB="0" distL="0" distR="0">
            <wp:extent cx="67310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731000" cy="6159500"/>
                    </a:xfrm>
                    <a:prstGeom prst="rect">
                      <a:avLst/>
                    </a:prstGeom>
                  </pic:spPr>
                </pic:pic>
              </a:graphicData>
            </a:graphic>
          </wp:inline>
        </w:drawing>
      </w:r>
    </w:p>
    <w:bookmarkStart w:name="z79" w:id="76"/>
    <w:p>
      <w:pPr>
        <w:spacing w:after="0"/>
        <w:ind w:left="0"/>
        <w:jc w:val="both"/>
      </w:pPr>
      <w:r>
        <w:rPr>
          <w:rFonts w:ascii="Times New Roman"/>
          <w:b w:val="false"/>
          <w:i w:val="false"/>
          <w:color w:val="000000"/>
          <w:sz w:val="28"/>
        </w:rPr>
        <w:t>
"Мүгедектерді санаторий-курорттық</w:t>
      </w:r>
      <w:r>
        <w:br/>
      </w:r>
      <w:r>
        <w:rPr>
          <w:rFonts w:ascii="Times New Roman"/>
          <w:b w:val="false"/>
          <w:i w:val="false"/>
          <w:color w:val="000000"/>
          <w:sz w:val="28"/>
        </w:rPr>
        <w:t>
емдеумен қамтамасыз ету үшін</w:t>
      </w:r>
      <w:r>
        <w:br/>
      </w:r>
      <w:r>
        <w:rPr>
          <w:rFonts w:ascii="Times New Roman"/>
          <w:b w:val="false"/>
          <w:i w:val="false"/>
          <w:color w:val="000000"/>
          <w:sz w:val="28"/>
        </w:rPr>
        <w:t>
оларға құжаттарды ресімдеу"</w:t>
      </w:r>
      <w:r>
        <w:br/>
      </w:r>
      <w:r>
        <w:rPr>
          <w:rFonts w:ascii="Times New Roman"/>
          <w:b w:val="false"/>
          <w:i w:val="false"/>
          <w:color w:val="000000"/>
          <w:sz w:val="28"/>
        </w:rPr>
        <w:t>
</w:t>
      </w:r>
      <w:r>
        <w:rPr>
          <w:rFonts w:ascii="Times New Roman"/>
          <w:b w:val="false"/>
          <w:i w:val="false"/>
          <w:color w:val="0d0d0d"/>
          <w:sz w:val="28"/>
        </w:rPr>
        <w:t>мемлекеттiк көрсетілетін</w:t>
      </w:r>
      <w:r>
        <w:br/>
      </w:r>
      <w:r>
        <w:rPr>
          <w:rFonts w:ascii="Times New Roman"/>
          <w:b w:val="false"/>
          <w:i w:val="false"/>
          <w:color w:val="000000"/>
          <w:sz w:val="28"/>
        </w:rPr>
        <w:t>
</w:t>
      </w:r>
      <w:r>
        <w:rPr>
          <w:rFonts w:ascii="Times New Roman"/>
          <w:b w:val="false"/>
          <w:i w:val="false"/>
          <w:color w:val="0d0d0d"/>
          <w:sz w:val="28"/>
        </w:rPr>
        <w:t>қызмет регламентіне</w:t>
      </w:r>
      <w:r>
        <w:br/>
      </w:r>
      <w:r>
        <w:rPr>
          <w:rFonts w:ascii="Times New Roman"/>
          <w:b w:val="false"/>
          <w:i w:val="false"/>
          <w:color w:val="000000"/>
          <w:sz w:val="28"/>
        </w:rPr>
        <w:t>
</w:t>
      </w:r>
      <w:r>
        <w:rPr>
          <w:rFonts w:ascii="Times New Roman"/>
          <w:b w:val="false"/>
          <w:i w:val="false"/>
          <w:color w:val="0d0d0d"/>
          <w:sz w:val="28"/>
        </w:rPr>
        <w:t>2-қосымша</w:t>
      </w:r>
    </w:p>
    <w:bookmarkEnd w:id="76"/>
    <w:p>
      <w:pPr>
        <w:spacing w:after="0"/>
        <w:ind w:left="0"/>
        <w:jc w:val="left"/>
      </w:pPr>
      <w:r>
        <w:rPr>
          <w:rFonts w:ascii="Times New Roman"/>
          <w:b/>
          <w:i w:val="false"/>
          <w:color w:val="000000"/>
        </w:rPr>
        <w:t xml:space="preserve"> "Мүгедектерді санаторий-курорттық</w:t>
      </w:r>
      <w:r>
        <w:br/>
      </w:r>
      <w:r>
        <w:rPr>
          <w:rFonts w:ascii="Times New Roman"/>
          <w:b/>
          <w:i w:val="false"/>
          <w:color w:val="000000"/>
        </w:rPr>
        <w:t>
емдеумен қамтамасыз ету үшін оларға</w:t>
      </w:r>
      <w:r>
        <w:br/>
      </w:r>
      <w:r>
        <w:rPr>
          <w:rFonts w:ascii="Times New Roman"/>
          <w:b/>
          <w:i w:val="false"/>
          <w:color w:val="000000"/>
        </w:rPr>
        <w:t>
құжаттарды ресімдеу" мемлекеттік қызметін</w:t>
      </w:r>
      <w:r>
        <w:br/>
      </w:r>
      <w:r>
        <w:rPr>
          <w:rFonts w:ascii="Times New Roman"/>
          <w:b/>
          <w:i w:val="false"/>
          <w:color w:val="000000"/>
        </w:rPr>
        <w:t>
көрсетудің бизнес-процестерінің</w:t>
      </w:r>
      <w:r>
        <w:br/>
      </w:r>
      <w:r>
        <w:rPr>
          <w:rFonts w:ascii="Times New Roman"/>
          <w:b/>
          <w:i w:val="false"/>
          <w:color w:val="000000"/>
        </w:rPr>
        <w:t>
анықтамалығы</w:t>
      </w:r>
    </w:p>
    <w:p>
      <w:pPr>
        <w:spacing w:after="0"/>
        <w:ind w:left="0"/>
        <w:jc w:val="both"/>
      </w:pPr>
      <w:r>
        <w:drawing>
          <wp:inline distT="0" distB="0" distL="0" distR="0">
            <wp:extent cx="59309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5930900" cy="7975600"/>
                    </a:xfrm>
                    <a:prstGeom prst="rect">
                      <a:avLst/>
                    </a:prstGeom>
                  </pic:spPr>
                </pic:pic>
              </a:graphicData>
            </a:graphic>
          </wp:inline>
        </w:drawing>
      </w:r>
    </w:p>
    <w:bookmarkStart w:name="z80" w:id="77"/>
    <w:p>
      <w:pPr>
        <w:spacing w:after="0"/>
        <w:ind w:left="0"/>
        <w:jc w:val="both"/>
      </w:pPr>
      <w:r>
        <w:rPr>
          <w:rFonts w:ascii="Times New Roman"/>
          <w:b w:val="false"/>
          <w:i w:val="false"/>
          <w:color w:val="000000"/>
          <w:sz w:val="28"/>
        </w:rPr>
        <w:t>
Батыс Қазақстан облысы әкімдігінің</w:t>
      </w:r>
      <w:r>
        <w:br/>
      </w:r>
      <w:r>
        <w:rPr>
          <w:rFonts w:ascii="Times New Roman"/>
          <w:b w:val="false"/>
          <w:i w:val="false"/>
          <w:color w:val="000000"/>
          <w:sz w:val="28"/>
        </w:rPr>
        <w:t>
2014 жылғы 1 шілдедегі № 177</w:t>
      </w:r>
      <w:r>
        <w:br/>
      </w:r>
      <w:r>
        <w:rPr>
          <w:rFonts w:ascii="Times New Roman"/>
          <w:b w:val="false"/>
          <w:i w:val="false"/>
          <w:color w:val="000000"/>
          <w:sz w:val="28"/>
        </w:rPr>
        <w:t>
қаулысымен бекітілген</w:t>
      </w:r>
    </w:p>
    <w:bookmarkEnd w:id="77"/>
    <w:p>
      <w:pPr>
        <w:spacing w:after="0"/>
        <w:ind w:left="0"/>
        <w:jc w:val="left"/>
      </w:pPr>
      <w:r>
        <w:rPr>
          <w:rFonts w:ascii="Times New Roman"/>
          <w:b/>
          <w:i w:val="false"/>
          <w:color w:val="000000"/>
        </w:rPr>
        <w:t xml:space="preserve"> "Медициналық-әлеуметтiк мекемелерде</w:t>
      </w:r>
      <w:r>
        <w:br/>
      </w:r>
      <w:r>
        <w:rPr>
          <w:rFonts w:ascii="Times New Roman"/>
          <w:b/>
          <w:i w:val="false"/>
          <w:color w:val="000000"/>
        </w:rPr>
        <w:t>
(ұйымдарда) арнаулы әлеуметтiк қызметтер</w:t>
      </w:r>
      <w:r>
        <w:br/>
      </w:r>
      <w:r>
        <w:rPr>
          <w:rFonts w:ascii="Times New Roman"/>
          <w:b/>
          <w:i w:val="false"/>
          <w:color w:val="000000"/>
        </w:rPr>
        <w:t>
көрсетуге құжаттар ресiмдеу"</w:t>
      </w:r>
      <w:r>
        <w:br/>
      </w:r>
      <w:r>
        <w:rPr>
          <w:rFonts w:ascii="Times New Roman"/>
          <w:b/>
          <w:i w:val="false"/>
          <w:color w:val="000000"/>
        </w:rPr>
        <w:t>
мемлекеттiк көрсетілетін қызмет</w:t>
      </w:r>
      <w:r>
        <w:br/>
      </w:r>
      <w:r>
        <w:rPr>
          <w:rFonts w:ascii="Times New Roman"/>
          <w:b/>
          <w:i w:val="false"/>
          <w:color w:val="000000"/>
        </w:rPr>
        <w:t>
регламенті</w:t>
      </w:r>
    </w:p>
    <w:bookmarkStart w:name="z81" w:id="78"/>
    <w:p>
      <w:pPr>
        <w:spacing w:after="0"/>
        <w:ind w:left="0"/>
        <w:jc w:val="left"/>
      </w:pPr>
      <w:r>
        <w:rPr>
          <w:rFonts w:ascii="Times New Roman"/>
          <w:b/>
          <w:i w:val="false"/>
          <w:color w:val="000000"/>
        </w:rPr>
        <w:t xml:space="preserve"> 
1. Жалпы ережелер</w:t>
      </w:r>
    </w:p>
    <w:bookmarkEnd w:id="78"/>
    <w:p>
      <w:pPr>
        <w:spacing w:after="0"/>
        <w:ind w:left="0"/>
        <w:jc w:val="both"/>
      </w:pPr>
      <w:r>
        <w:rPr>
          <w:rFonts w:ascii="Times New Roman"/>
          <w:b w:val="false"/>
          <w:i w:val="false"/>
          <w:color w:val="000000"/>
          <w:sz w:val="28"/>
        </w:rPr>
        <w:t>      1. "Медициналық-әлеуметтiк мекемелерде (ұйымдарда) арнаулы әлеуметтiк қызметтер көрсетуге құжаттар ресiмдеу" мемлекеттiк көрсетілетін қызметi (бұдан әрі – мемлекеттік көрсетілетін қызмет).</w:t>
      </w:r>
      <w:r>
        <w:br/>
      </w:r>
      <w:r>
        <w:rPr>
          <w:rFonts w:ascii="Times New Roman"/>
          <w:b w:val="false"/>
          <w:i w:val="false"/>
          <w:color w:val="000000"/>
          <w:sz w:val="28"/>
        </w:rPr>
        <w:t>
      Мемлекеттік көрсетілетін қызмет Батыс Қазақстан облысының аудандар және облыстық маңызы бар қаланың жұмыспен қамту және әлеуметтік бағдарламалар бөлімдерімен (бұдан әрі – көрсетілетін қызметті беруші) Қазақстан Республикасы Үкіметінің 2014 жылғы 11 наурыздағы № 217 "Халықты әлеуметтік қорғау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"Медициналық-әлеуметтiк мекемелерде (ұйымдарда) арнаулы әлеуметтiк қызметтер көрсетуге құжаттар ресiмдеу" мемлекеттік көрсетілетін қызмет стандартына (бұдан әрі - Стандарт) сәйкес көрсетіледі.</w:t>
      </w:r>
      <w:r>
        <w:br/>
      </w: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 арқылы жүзеге асырылады.</w:t>
      </w:r>
      <w:r>
        <w:br/>
      </w:r>
      <w:r>
        <w:rPr>
          <w:rFonts w:ascii="Times New Roman"/>
          <w:b w:val="false"/>
          <w:i w:val="false"/>
          <w:color w:val="000000"/>
          <w:sz w:val="28"/>
        </w:rPr>
        <w:t>
      2. Мемлекеттiк қызметті көрсету нысаны – қағаз түрінде.</w:t>
      </w:r>
      <w:r>
        <w:br/>
      </w:r>
      <w:r>
        <w:rPr>
          <w:rFonts w:ascii="Times New Roman"/>
          <w:b w:val="false"/>
          <w:i w:val="false"/>
          <w:color w:val="000000"/>
          <w:sz w:val="28"/>
        </w:rPr>
        <w:t>
      3. Мемлекеттiк қызметтi көрсету нәтижесі – қызмет көрсету мерзімі көрсетілген, медициналық-әлеуметтiк мекемелерде (ұйымдарда) арнаулы әлеуметтік қызметтер көрсетуге құжаттар ресімдеу туралы хабарлама (бұдан әрі - хабарлама) не осы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мен негіздемелер бойынша мемлекеттік қызмет көрсетуден бас тарту туралы дәлелді жауап (бұдан әрі - бас тарту туралы дәлелді жауап).</w:t>
      </w:r>
      <w:r>
        <w:br/>
      </w:r>
      <w:r>
        <w:rPr>
          <w:rFonts w:ascii="Times New Roman"/>
          <w:b w:val="false"/>
          <w:i w:val="false"/>
          <w:color w:val="000000"/>
          <w:sz w:val="28"/>
        </w:rPr>
        <w:t>
      Мемлекеттік қызмет көрсету нәтижесін ұсыну нысаны - қағаз түрінде.</w:t>
      </w:r>
      <w:r>
        <w:br/>
      </w:r>
      <w:r>
        <w:rPr>
          <w:rFonts w:ascii="Times New Roman"/>
          <w:b w:val="false"/>
          <w:i w:val="false"/>
          <w:color w:val="000000"/>
          <w:sz w:val="28"/>
        </w:rPr>
        <w:t>
      4. Мемлекеттік қызмет жеке тұлғаларға (бұдан әрі – көрсетілетін қызметті алушылар) тегін көрсетіледі.</w:t>
      </w:r>
    </w:p>
    <w:bookmarkStart w:name="z82" w:id="79"/>
    <w:p>
      <w:pPr>
        <w:spacing w:after="0"/>
        <w:ind w:left="0"/>
        <w:jc w:val="left"/>
      </w:pPr>
      <w:r>
        <w:rPr>
          <w:rFonts w:ascii="Times New Roman"/>
          <w:b/>
          <w:i w:val="false"/>
          <w:color w:val="000000"/>
        </w:rPr>
        <w:t xml:space="preserve"> 
2. Мемлекеттiк қызмет көрсету процесінде</w:t>
      </w:r>
      <w:r>
        <w:br/>
      </w:r>
      <w:r>
        <w:rPr>
          <w:rFonts w:ascii="Times New Roman"/>
          <w:b/>
          <w:i w:val="false"/>
          <w:color w:val="000000"/>
        </w:rPr>
        <w:t>
құрылымдық бөлімшелер (қызметкерлер) мен</w:t>
      </w:r>
      <w:r>
        <w:br/>
      </w:r>
      <w:r>
        <w:rPr>
          <w:rFonts w:ascii="Times New Roman"/>
          <w:b/>
          <w:i w:val="false"/>
          <w:color w:val="000000"/>
        </w:rPr>
        <w:t>
көрсетілетін қызметті берушінің</w:t>
      </w:r>
      <w:r>
        <w:br/>
      </w:r>
      <w:r>
        <w:rPr>
          <w:rFonts w:ascii="Times New Roman"/>
          <w:b/>
          <w:i w:val="false"/>
          <w:color w:val="000000"/>
        </w:rPr>
        <w:t>
iс-қимыл тәртiбi сипаттау</w:t>
      </w:r>
    </w:p>
    <w:bookmarkEnd w:id="79"/>
    <w:p>
      <w:pPr>
        <w:spacing w:after="0"/>
        <w:ind w:left="0"/>
        <w:jc w:val="both"/>
      </w:pPr>
      <w:r>
        <w:rPr>
          <w:rFonts w:ascii="Times New Roman"/>
          <w:b w:val="false"/>
          <w:i w:val="false"/>
          <w:color w:val="000000"/>
          <w:sz w:val="28"/>
        </w:rPr>
        <w:t>      5. Көрсетілетін қызметті берушінің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мемлекеттік қызметті көрсету үшін қажетті құжаттар топтамасын (бұдан әрі – құжаттар топтамасы) қабылдау мемлекеттік көрсетілетін қызмет бойынша рәсімді (іс-қимылды) бастауға негіз болып табылады.</w:t>
      </w:r>
      <w:r>
        <w:br/>
      </w:r>
      <w:r>
        <w:rPr>
          <w:rFonts w:ascii="Times New Roman"/>
          <w:b w:val="false"/>
          <w:i w:val="false"/>
          <w:color w:val="000000"/>
          <w:sz w:val="28"/>
        </w:rPr>
        <w:t>
      6. Мемлекеттік қызмет көрсету процессінің құрамына кіретін әрбір рәсімнің (іс-қимылдың) мазмұны, оны орындаудың ұзақтығы:</w:t>
      </w:r>
      <w:r>
        <w:br/>
      </w:r>
      <w:r>
        <w:rPr>
          <w:rFonts w:ascii="Times New Roman"/>
          <w:b w:val="false"/>
          <w:i w:val="false"/>
          <w:color w:val="000000"/>
          <w:sz w:val="28"/>
        </w:rPr>
        <w:t>
      1) көрсетілетін қызметті берушінің кеңсе маманы 30 (отыз) минут ішінде алынған құжаттар топтамасын тіркеу журналына тіркейді және көрсетілетін қызметті берушінің басшысына қарау үшін жолдайды.</w:t>
      </w:r>
      <w:r>
        <w:br/>
      </w:r>
      <w:r>
        <w:rPr>
          <w:rFonts w:ascii="Times New Roman"/>
          <w:b w:val="false"/>
          <w:i w:val="false"/>
          <w:color w:val="000000"/>
          <w:sz w:val="28"/>
        </w:rPr>
        <w:t>
      Нәтижесі – тіркеу журналына жазу және көрсетілетін қызметті берушінің басшысына жолдау;</w:t>
      </w:r>
      <w:r>
        <w:br/>
      </w:r>
      <w:r>
        <w:rPr>
          <w:rFonts w:ascii="Times New Roman"/>
          <w:b w:val="false"/>
          <w:i w:val="false"/>
          <w:color w:val="000000"/>
          <w:sz w:val="28"/>
        </w:rPr>
        <w:t>
      2) көрсетілетін қызметті берушінің басшысы 1 (бір) жұмыс күн ішінде құжаттар топтамасын қарайды және көрсетілетін қызметті берушінің жауапты орындаушысын анықтайды.</w:t>
      </w:r>
      <w:r>
        <w:br/>
      </w:r>
      <w:r>
        <w:rPr>
          <w:rFonts w:ascii="Times New Roman"/>
          <w:b w:val="false"/>
          <w:i w:val="false"/>
          <w:color w:val="000000"/>
          <w:sz w:val="28"/>
        </w:rPr>
        <w:t>
      Нәтижесі – жауапты орындаушыға жолдайды;</w:t>
      </w:r>
      <w:r>
        <w:br/>
      </w:r>
      <w:r>
        <w:rPr>
          <w:rFonts w:ascii="Times New Roman"/>
          <w:b w:val="false"/>
          <w:i w:val="false"/>
          <w:color w:val="000000"/>
          <w:sz w:val="28"/>
        </w:rPr>
        <w:t>
      3) көрсетілетін қызметті берушінің жауапты орындаушысы 15 (он бес) жұмыс күн ішінде хабарламаны немесе бас тарту туралы дәлелді жауапты ресімдейді және көрсетілетін қызметті берушінің басшысына қол қою үшін жолдайды.</w:t>
      </w:r>
      <w:r>
        <w:br/>
      </w:r>
      <w:r>
        <w:rPr>
          <w:rFonts w:ascii="Times New Roman"/>
          <w:b w:val="false"/>
          <w:i w:val="false"/>
          <w:color w:val="000000"/>
          <w:sz w:val="28"/>
        </w:rPr>
        <w:t>
      Нәтижесі – хабарламаны немесе бас тарту туралы дәлелді жауапты көрсетілетін қызметті берушінің басшысына қол қоюға жолдайды;</w:t>
      </w:r>
      <w:r>
        <w:br/>
      </w:r>
      <w:r>
        <w:rPr>
          <w:rFonts w:ascii="Times New Roman"/>
          <w:b w:val="false"/>
          <w:i w:val="false"/>
          <w:color w:val="000000"/>
          <w:sz w:val="28"/>
        </w:rPr>
        <w:t>
      4) көрсетілетін қызметті берушінің басшысы 1 (бір) жұмыс күн ішінде хабарламаға немесе бас тарту туралы дәлелді жауапқа қол қояды және көрсетілетін қызметті берушінің кеңсесіне жолдайды.</w:t>
      </w:r>
      <w:r>
        <w:br/>
      </w:r>
      <w:r>
        <w:rPr>
          <w:rFonts w:ascii="Times New Roman"/>
          <w:b w:val="false"/>
          <w:i w:val="false"/>
          <w:color w:val="000000"/>
          <w:sz w:val="28"/>
        </w:rPr>
        <w:t>
      Нәтижесі – хабарламаға немесе бас тарту туралы дәлелді жауапқа қол қою;</w:t>
      </w:r>
      <w:r>
        <w:br/>
      </w:r>
      <w:r>
        <w:rPr>
          <w:rFonts w:ascii="Times New Roman"/>
          <w:b w:val="false"/>
          <w:i w:val="false"/>
          <w:color w:val="000000"/>
          <w:sz w:val="28"/>
        </w:rPr>
        <w:t>
      5) көрсетілетін қызметті берушінің кеңсе маманы 30 (отыз) минут ішінде хабарламаны немесе бас тарту туралы дәлелді жауапты тіркеу журналына тіркейді және көрсетілетін қызметті алушыға мемлекеттік қызмет көрсету нәтижесін береді.</w:t>
      </w:r>
      <w:r>
        <w:br/>
      </w:r>
      <w:r>
        <w:rPr>
          <w:rFonts w:ascii="Times New Roman"/>
          <w:b w:val="false"/>
          <w:i w:val="false"/>
          <w:color w:val="000000"/>
          <w:sz w:val="28"/>
        </w:rPr>
        <w:t>
      Нәтижесі – көрсетілетін қызметті алушыға мемлекеттік қызмет көрсету нәтижесін беру.</w:t>
      </w:r>
    </w:p>
    <w:bookmarkStart w:name="z83" w:id="80"/>
    <w:p>
      <w:pPr>
        <w:spacing w:after="0"/>
        <w:ind w:left="0"/>
        <w:jc w:val="left"/>
      </w:pPr>
      <w:r>
        <w:rPr>
          <w:rFonts w:ascii="Times New Roman"/>
          <w:b/>
          <w:i w:val="false"/>
          <w:color w:val="000000"/>
        </w:rPr>
        <w:t xml:space="preserve"> 
2. Мемлекеттік қызмет көрсету процесінде</w:t>
      </w:r>
      <w:r>
        <w:br/>
      </w:r>
      <w:r>
        <w:rPr>
          <w:rFonts w:ascii="Times New Roman"/>
          <w:b/>
          <w:i w:val="false"/>
          <w:color w:val="000000"/>
        </w:rPr>
        <w:t>
құрылымдық бөлімшелер (қызметкерлер) мен</w:t>
      </w:r>
      <w:r>
        <w:br/>
      </w:r>
      <w:r>
        <w:rPr>
          <w:rFonts w:ascii="Times New Roman"/>
          <w:b/>
          <w:i w:val="false"/>
          <w:color w:val="000000"/>
        </w:rPr>
        <w:t>
көрсетілетін қызметті берушінің</w:t>
      </w:r>
      <w:r>
        <w:br/>
      </w:r>
      <w:r>
        <w:rPr>
          <w:rFonts w:ascii="Times New Roman"/>
          <w:b/>
          <w:i w:val="false"/>
          <w:color w:val="000000"/>
        </w:rPr>
        <w:t>
өзара іс-қимыл тәртібін сипаттау</w:t>
      </w:r>
    </w:p>
    <w:bookmarkEnd w:id="80"/>
    <w:p>
      <w:pPr>
        <w:spacing w:after="0"/>
        <w:ind w:left="0"/>
        <w:jc w:val="both"/>
      </w:pPr>
      <w:r>
        <w:rPr>
          <w:rFonts w:ascii="Times New Roman"/>
          <w:b w:val="false"/>
          <w:i w:val="false"/>
          <w:color w:val="000000"/>
          <w:sz w:val="28"/>
        </w:rPr>
        <w:t>      7. Көрсетілетін қызметті берушінің мемлекеттік қызметті көрсету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кеңсе маманы;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8. Әр рәсімнің (іс-қимылдың) ұзақтығын көрсете отырып, құрылымдық бөлімшелер (қызметкерлер) арасындағы рәсімдердің (іс-қимылдардың) реттілігін сипаттау "Медициналық-әлеуметтiк мекемелерде (ұйымдарда) арнаулы әлеуметтiк қызметтер көрсетуге құжаттар ресiмдеу" мемлекеттік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көрсетілген (бұдан әрі - регламент).</w:t>
      </w:r>
      <w:r>
        <w:br/>
      </w:r>
      <w:r>
        <w:rPr>
          <w:rFonts w:ascii="Times New Roman"/>
          <w:b w:val="false"/>
          <w:i w:val="false"/>
          <w:color w:val="000000"/>
          <w:sz w:val="28"/>
        </w:rPr>
        <w:t>
      9. Мемлекеттік қызметті көрсету процесінде көрсетілетін қызметті берушінің құрылымдық бөлімшелердің (қызметкерлердің) рәсімдері (іс-қимылдары), өзара іс-қимылдары реттілігінің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10. Мемлекеттік қызмет көрсету мәселелері бойынша көрсетілетін қызметті берушілердің және (немесе) олардың лауазымды адамдарының, әрекеттеріне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Start w:name="z84" w:id="81"/>
    <w:p>
      <w:pPr>
        <w:spacing w:after="0"/>
        <w:ind w:left="0"/>
        <w:jc w:val="both"/>
      </w:pPr>
      <w:r>
        <w:rPr>
          <w:rFonts w:ascii="Times New Roman"/>
          <w:b w:val="false"/>
          <w:i w:val="false"/>
          <w:color w:val="000000"/>
          <w:sz w:val="28"/>
        </w:rPr>
        <w:t>" 
Медициналық-әлеуметтiк мекемелерде</w:t>
      </w:r>
      <w:r>
        <w:br/>
      </w:r>
      <w:r>
        <w:rPr>
          <w:rFonts w:ascii="Times New Roman"/>
          <w:b w:val="false"/>
          <w:i w:val="false"/>
          <w:color w:val="000000"/>
          <w:sz w:val="28"/>
        </w:rPr>
        <w:t>
(ұйымдарда) арнаулы әлеуметтiк</w:t>
      </w:r>
      <w:r>
        <w:br/>
      </w:r>
      <w:r>
        <w:rPr>
          <w:rFonts w:ascii="Times New Roman"/>
          <w:b w:val="false"/>
          <w:i w:val="false"/>
          <w:color w:val="000000"/>
          <w:sz w:val="28"/>
        </w:rPr>
        <w:t>
қызметтер көрсетуге құжаттар ресiмдеу"</w:t>
      </w:r>
      <w:r>
        <w:br/>
      </w:r>
      <w:r>
        <w:rPr>
          <w:rFonts w:ascii="Times New Roman"/>
          <w:b w:val="false"/>
          <w:i w:val="false"/>
          <w:color w:val="000000"/>
          <w:sz w:val="28"/>
        </w:rPr>
        <w:t>
мемлекеттiк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1-қосымша</w:t>
      </w:r>
    </w:p>
    <w:bookmarkEnd w:id="81"/>
    <w:p>
      <w:pPr>
        <w:spacing w:after="0"/>
        <w:ind w:left="0"/>
        <w:jc w:val="left"/>
      </w:pPr>
      <w:r>
        <w:rPr>
          <w:rFonts w:ascii="Times New Roman"/>
          <w:b/>
          <w:i w:val="false"/>
          <w:color w:val="000000"/>
        </w:rPr>
        <w:t xml:space="preserve"> Әр рәсімнің (іс-қимылдың) ұзақтығын көрсете</w:t>
      </w:r>
      <w:r>
        <w:br/>
      </w:r>
      <w:r>
        <w:rPr>
          <w:rFonts w:ascii="Times New Roman"/>
          <w:b/>
          <w:i w:val="false"/>
          <w:color w:val="000000"/>
        </w:rPr>
        <w:t>
отырып, құрылымдық бөлімшелердің</w:t>
      </w:r>
      <w:r>
        <w:br/>
      </w:r>
      <w:r>
        <w:rPr>
          <w:rFonts w:ascii="Times New Roman"/>
          <w:b/>
          <w:i w:val="false"/>
          <w:color w:val="000000"/>
        </w:rPr>
        <w:t>
(қызметкерлердің) арасындағы рәсімдер</w:t>
      </w:r>
      <w:r>
        <w:br/>
      </w:r>
      <w:r>
        <w:rPr>
          <w:rFonts w:ascii="Times New Roman"/>
          <w:b/>
          <w:i w:val="false"/>
          <w:color w:val="000000"/>
        </w:rPr>
        <w:t>
(іс-қимылдар) реттілігін сипаттау</w:t>
      </w:r>
      <w:r>
        <w:br/>
      </w:r>
      <w:r>
        <w:rPr>
          <w:rFonts w:ascii="Times New Roman"/>
          <w:b/>
          <w:i w:val="false"/>
          <w:color w:val="000000"/>
        </w:rPr>
        <w:t>
схемасы</w:t>
      </w:r>
    </w:p>
    <w:p>
      <w:pPr>
        <w:spacing w:after="0"/>
        <w:ind w:left="0"/>
        <w:jc w:val="both"/>
      </w:pPr>
      <w:r>
        <w:drawing>
          <wp:inline distT="0" distB="0" distL="0" distR="0">
            <wp:extent cx="74930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493000" cy="6858000"/>
                    </a:xfrm>
                    <a:prstGeom prst="rect">
                      <a:avLst/>
                    </a:prstGeom>
                  </pic:spPr>
                </pic:pic>
              </a:graphicData>
            </a:graphic>
          </wp:inline>
        </w:drawing>
      </w:r>
    </w:p>
    <w:bookmarkStart w:name="z85" w:id="82"/>
    <w:p>
      <w:pPr>
        <w:spacing w:after="0"/>
        <w:ind w:left="0"/>
        <w:jc w:val="both"/>
      </w:pPr>
      <w:r>
        <w:rPr>
          <w:rFonts w:ascii="Times New Roman"/>
          <w:b w:val="false"/>
          <w:i w:val="false"/>
          <w:color w:val="000000"/>
          <w:sz w:val="28"/>
        </w:rPr>
        <w:t>" 
Медициналық-әлеуметтiк мекемелерде</w:t>
      </w:r>
      <w:r>
        <w:br/>
      </w:r>
      <w:r>
        <w:rPr>
          <w:rFonts w:ascii="Times New Roman"/>
          <w:b w:val="false"/>
          <w:i w:val="false"/>
          <w:color w:val="000000"/>
          <w:sz w:val="28"/>
        </w:rPr>
        <w:t>
(ұйымдарда) арнаулы әлеуметтiк</w:t>
      </w:r>
      <w:r>
        <w:br/>
      </w:r>
      <w:r>
        <w:rPr>
          <w:rFonts w:ascii="Times New Roman"/>
          <w:b w:val="false"/>
          <w:i w:val="false"/>
          <w:color w:val="000000"/>
          <w:sz w:val="28"/>
        </w:rPr>
        <w:t>
қызметтер көрсетуге құжаттар ресiмдеу"</w:t>
      </w:r>
      <w:r>
        <w:br/>
      </w:r>
      <w:r>
        <w:rPr>
          <w:rFonts w:ascii="Times New Roman"/>
          <w:b w:val="false"/>
          <w:i w:val="false"/>
          <w:color w:val="000000"/>
          <w:sz w:val="28"/>
        </w:rPr>
        <w:t>
мемлекеттiк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2-қосымша</w:t>
      </w:r>
    </w:p>
    <w:bookmarkEnd w:id="82"/>
    <w:p>
      <w:pPr>
        <w:spacing w:after="0"/>
        <w:ind w:left="0"/>
        <w:jc w:val="left"/>
      </w:pPr>
      <w:r>
        <w:rPr>
          <w:rFonts w:ascii="Times New Roman"/>
          <w:b/>
          <w:i w:val="false"/>
          <w:color w:val="000000"/>
        </w:rPr>
        <w:t xml:space="preserve"> "Медициналық-әлеуметтiк мекемелерде</w:t>
      </w:r>
      <w:r>
        <w:br/>
      </w:r>
      <w:r>
        <w:rPr>
          <w:rFonts w:ascii="Times New Roman"/>
          <w:b/>
          <w:i w:val="false"/>
          <w:color w:val="000000"/>
        </w:rPr>
        <w:t>
(ұйымдарда) арнаулы әлеуметтiк қызметтер</w:t>
      </w:r>
      <w:r>
        <w:br/>
      </w:r>
      <w:r>
        <w:rPr>
          <w:rFonts w:ascii="Times New Roman"/>
          <w:b/>
          <w:i w:val="false"/>
          <w:color w:val="000000"/>
        </w:rPr>
        <w:t>
көрсетуге құжаттар ресiмдеу" мемлекеттік</w:t>
      </w:r>
      <w:r>
        <w:br/>
      </w:r>
      <w:r>
        <w:rPr>
          <w:rFonts w:ascii="Times New Roman"/>
          <w:b/>
          <w:i w:val="false"/>
          <w:color w:val="000000"/>
        </w:rPr>
        <w:t>
қызмет көрсетудің бизнес-процестерінің</w:t>
      </w:r>
      <w:r>
        <w:br/>
      </w:r>
      <w:r>
        <w:rPr>
          <w:rFonts w:ascii="Times New Roman"/>
          <w:b/>
          <w:i w:val="false"/>
          <w:color w:val="000000"/>
        </w:rPr>
        <w:t>
анықтамалығы</w:t>
      </w:r>
    </w:p>
    <w:p>
      <w:pPr>
        <w:spacing w:after="0"/>
        <w:ind w:left="0"/>
        <w:jc w:val="both"/>
      </w:pPr>
      <w:r>
        <w:drawing>
          <wp:inline distT="0" distB="0" distL="0" distR="0">
            <wp:extent cx="66294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629400" cy="7708900"/>
                    </a:xfrm>
                    <a:prstGeom prst="rect">
                      <a:avLst/>
                    </a:prstGeom>
                  </pic:spPr>
                </pic:pic>
              </a:graphicData>
            </a:graphic>
          </wp:inline>
        </w:drawing>
      </w:r>
    </w:p>
    <w:p>
      <w:pPr>
        <w:spacing w:after="0"/>
        <w:ind w:left="0"/>
        <w:jc w:val="both"/>
      </w:pPr>
      <w:r>
        <w:drawing>
          <wp:inline distT="0" distB="0" distL="0" distR="0">
            <wp:extent cx="78232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23200" cy="2006600"/>
                    </a:xfrm>
                    <a:prstGeom prst="rect">
                      <a:avLst/>
                    </a:prstGeom>
                  </pic:spPr>
                </pic:pic>
              </a:graphicData>
            </a:graphic>
          </wp:inline>
        </w:drawing>
      </w:r>
    </w:p>
    <w:bookmarkStart w:name="z86" w:id="83"/>
    <w:p>
      <w:pPr>
        <w:spacing w:after="0"/>
        <w:ind w:left="0"/>
        <w:jc w:val="both"/>
      </w:pPr>
      <w:r>
        <w:rPr>
          <w:rFonts w:ascii="Times New Roman"/>
          <w:b w:val="false"/>
          <w:i w:val="false"/>
          <w:color w:val="000000"/>
          <w:sz w:val="28"/>
        </w:rPr>
        <w:t>
Батыс Қазақстан облысы әкімдігінің</w:t>
      </w:r>
      <w:r>
        <w:br/>
      </w:r>
      <w:r>
        <w:rPr>
          <w:rFonts w:ascii="Times New Roman"/>
          <w:b w:val="false"/>
          <w:i w:val="false"/>
          <w:color w:val="000000"/>
          <w:sz w:val="28"/>
        </w:rPr>
        <w:t>
2014 жылғы 1 шілдедегі № 177</w:t>
      </w:r>
      <w:r>
        <w:br/>
      </w:r>
      <w:r>
        <w:rPr>
          <w:rFonts w:ascii="Times New Roman"/>
          <w:b w:val="false"/>
          <w:i w:val="false"/>
          <w:color w:val="000000"/>
          <w:sz w:val="28"/>
        </w:rPr>
        <w:t>
қаулысымен бекітілген</w:t>
      </w:r>
    </w:p>
    <w:bookmarkEnd w:id="83"/>
    <w:p>
      <w:pPr>
        <w:spacing w:after="0"/>
        <w:ind w:left="0"/>
        <w:jc w:val="left"/>
      </w:pPr>
      <w:r>
        <w:rPr>
          <w:rFonts w:ascii="Times New Roman"/>
          <w:b/>
          <w:i w:val="false"/>
          <w:color w:val="000000"/>
        </w:rPr>
        <w:t xml:space="preserve"> "Үйде күтім көрсету жағдайында арнаулы</w:t>
      </w:r>
      <w:r>
        <w:br/>
      </w:r>
      <w:r>
        <w:rPr>
          <w:rFonts w:ascii="Times New Roman"/>
          <w:b/>
          <w:i w:val="false"/>
          <w:color w:val="000000"/>
        </w:rPr>
        <w:t>
әлеуметтiк қызмет көрсетуге құжаттар ресiмдеу"</w:t>
      </w:r>
      <w:r>
        <w:br/>
      </w:r>
      <w:r>
        <w:rPr>
          <w:rFonts w:ascii="Times New Roman"/>
          <w:b/>
          <w:i w:val="false"/>
          <w:color w:val="000000"/>
        </w:rPr>
        <w:t>
мемлекеттiк көрсетілетін қызмет</w:t>
      </w:r>
      <w:r>
        <w:br/>
      </w:r>
      <w:r>
        <w:rPr>
          <w:rFonts w:ascii="Times New Roman"/>
          <w:b/>
          <w:i w:val="false"/>
          <w:color w:val="000000"/>
        </w:rPr>
        <w:t>
регламенті</w:t>
      </w:r>
    </w:p>
    <w:bookmarkStart w:name="z87" w:id="84"/>
    <w:p>
      <w:pPr>
        <w:spacing w:after="0"/>
        <w:ind w:left="0"/>
        <w:jc w:val="left"/>
      </w:pPr>
      <w:r>
        <w:rPr>
          <w:rFonts w:ascii="Times New Roman"/>
          <w:b/>
          <w:i w:val="false"/>
          <w:color w:val="000000"/>
        </w:rPr>
        <w:t xml:space="preserve"> 
1. Жалпы ережелер</w:t>
      </w:r>
    </w:p>
    <w:bookmarkEnd w:id="84"/>
    <w:p>
      <w:pPr>
        <w:spacing w:after="0"/>
        <w:ind w:left="0"/>
        <w:jc w:val="both"/>
      </w:pPr>
      <w:r>
        <w:rPr>
          <w:rFonts w:ascii="Times New Roman"/>
          <w:b w:val="false"/>
          <w:i w:val="false"/>
          <w:color w:val="000000"/>
          <w:sz w:val="28"/>
        </w:rPr>
        <w:t>      1. "Үйде күтім көрсету жағдайында арнаулы әлеуметтiк қызмет көрсетуге құжаттар ресiмдеу" мемлекеттiк көрсетілетін қызметi (бұдан әрі – мемлекеттік көрсетілетін қызмет).</w:t>
      </w:r>
      <w:r>
        <w:br/>
      </w:r>
      <w:r>
        <w:rPr>
          <w:rFonts w:ascii="Times New Roman"/>
          <w:b w:val="false"/>
          <w:i w:val="false"/>
          <w:color w:val="000000"/>
          <w:sz w:val="28"/>
        </w:rPr>
        <w:t>
      Мемлекеттік көрсетілетін қызмет Батыс Қазақстан облысының аудандар және облыстық маңызы бар қаланың жұмыспен қамту және әлеуметтік бағдарламалар бөлімдерімен (бұдан әрі – көрсетілетін қызметті беруші) Қазақстан Республикасы Үкіметінің 2014 жылғы 11 наурыздағы № 217 "Халықты әлеуметтік қорғау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"Үйде күтім көрсету жағдайында арнаулы әлеуметтiк қызмет көрсетуге құжаттар ресiмдеу" мемлекеттік көрсетілетін қызмет стандартына (бұдан әрі - Стандарт) сәйкес көрсетіледі.</w:t>
      </w:r>
      <w:r>
        <w:br/>
      </w: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 арқылы жүзеге асырылады.</w:t>
      </w:r>
      <w:r>
        <w:br/>
      </w:r>
      <w:r>
        <w:rPr>
          <w:rFonts w:ascii="Times New Roman"/>
          <w:b w:val="false"/>
          <w:i w:val="false"/>
          <w:color w:val="000000"/>
          <w:sz w:val="28"/>
        </w:rPr>
        <w:t>
      2. Мемлекеттiк қызметті көрсету нысаны – қағаз түрінде.</w:t>
      </w:r>
      <w:r>
        <w:br/>
      </w:r>
      <w:r>
        <w:rPr>
          <w:rFonts w:ascii="Times New Roman"/>
          <w:b w:val="false"/>
          <w:i w:val="false"/>
          <w:color w:val="000000"/>
          <w:sz w:val="28"/>
        </w:rPr>
        <w:t>
      3. Мемлекеттiк қызметтi көрсету нәтижесі – үйде күтім көрсету жағдайында арнаулы әлеуметтік қызмет көрсету мерзімі көрсетілген құжаттарды ресімдеу туралы хабарлама (бұдан әрі - хабарлама) не осы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мен негіздемелер бойынша мемлекеттік қызмет көрсетуден бас тарту туралы дәлелді жауап (бұдан әрі - бас тарту туралы дәлелді жауап).</w:t>
      </w:r>
      <w:r>
        <w:br/>
      </w:r>
      <w:r>
        <w:rPr>
          <w:rFonts w:ascii="Times New Roman"/>
          <w:b w:val="false"/>
          <w:i w:val="false"/>
          <w:color w:val="000000"/>
          <w:sz w:val="28"/>
        </w:rPr>
        <w:t>
      Мемлекеттік қызмет көрсету нәтижесін ұсыну нысаны - қағаз түрінде.</w:t>
      </w:r>
      <w:r>
        <w:br/>
      </w:r>
      <w:r>
        <w:rPr>
          <w:rFonts w:ascii="Times New Roman"/>
          <w:b w:val="false"/>
          <w:i w:val="false"/>
          <w:color w:val="000000"/>
          <w:sz w:val="28"/>
        </w:rPr>
        <w:t>
      4. Мемлекеттік қызмет жеке тұлғаларға (бұдан әрі – көрсетілетін қызметті алушылар) тегін көрсетіледі.</w:t>
      </w:r>
    </w:p>
    <w:bookmarkStart w:name="z88" w:id="85"/>
    <w:p>
      <w:pPr>
        <w:spacing w:after="0"/>
        <w:ind w:left="0"/>
        <w:jc w:val="left"/>
      </w:pPr>
      <w:r>
        <w:rPr>
          <w:rFonts w:ascii="Times New Roman"/>
          <w:b/>
          <w:i w:val="false"/>
          <w:color w:val="000000"/>
        </w:rPr>
        <w:t xml:space="preserve"> 
2. Мемлекеттiк қызмет көрсету процесінде</w:t>
      </w:r>
      <w:r>
        <w:br/>
      </w:r>
      <w:r>
        <w:rPr>
          <w:rFonts w:ascii="Times New Roman"/>
          <w:b/>
          <w:i w:val="false"/>
          <w:color w:val="000000"/>
        </w:rPr>
        <w:t>
құрылымдық бөлімшелер (қызметкерлер)</w:t>
      </w:r>
      <w:r>
        <w:br/>
      </w:r>
      <w:r>
        <w:rPr>
          <w:rFonts w:ascii="Times New Roman"/>
          <w:b/>
          <w:i w:val="false"/>
          <w:color w:val="000000"/>
        </w:rPr>
        <w:t>
мен көрсетілетін қызметті берушінің</w:t>
      </w:r>
      <w:r>
        <w:br/>
      </w:r>
      <w:r>
        <w:rPr>
          <w:rFonts w:ascii="Times New Roman"/>
          <w:b/>
          <w:i w:val="false"/>
          <w:color w:val="000000"/>
        </w:rPr>
        <w:t>
iс-қимыл тәртiбi сипаттау</w:t>
      </w:r>
    </w:p>
    <w:bookmarkEnd w:id="85"/>
    <w:p>
      <w:pPr>
        <w:spacing w:after="0"/>
        <w:ind w:left="0"/>
        <w:jc w:val="both"/>
      </w:pPr>
      <w:r>
        <w:rPr>
          <w:rFonts w:ascii="Times New Roman"/>
          <w:b w:val="false"/>
          <w:i w:val="false"/>
          <w:color w:val="000000"/>
          <w:sz w:val="28"/>
        </w:rPr>
        <w:t>      5. Көрсетілетін қызметті берушінің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мемлекеттік қызметті көрсету үшін қажетті құжаттар топтамасын (бұдан әрі – құжаттар топтамасы) қабылдау мемлекеттік көрсетілетін қызмет бойынша рәсімді (іс-қимылды) бастауға негіз болып табылады.</w:t>
      </w:r>
      <w:r>
        <w:br/>
      </w:r>
      <w:r>
        <w:rPr>
          <w:rFonts w:ascii="Times New Roman"/>
          <w:b w:val="false"/>
          <w:i w:val="false"/>
          <w:color w:val="000000"/>
          <w:sz w:val="28"/>
        </w:rPr>
        <w:t>
      6. Мемлекеттік қызмет көрсету процессінің құрамына кіретін әрбір рәсімнің (іс-қимылдың) мазмұны, оны орындаудың ұзақтығы:</w:t>
      </w:r>
      <w:r>
        <w:br/>
      </w:r>
      <w:r>
        <w:rPr>
          <w:rFonts w:ascii="Times New Roman"/>
          <w:b w:val="false"/>
          <w:i w:val="false"/>
          <w:color w:val="000000"/>
          <w:sz w:val="28"/>
        </w:rPr>
        <w:t>
      1) көрсетілетін қызметті берушінің кеңсе маманы 30 (отыз) минут ішінде алынған құжаттар топтамасын тіркеу журналына тіркейді және көрсетілетін қызметті берушінің басшысына қарау үшін жолдайды.</w:t>
      </w:r>
      <w:r>
        <w:br/>
      </w:r>
      <w:r>
        <w:rPr>
          <w:rFonts w:ascii="Times New Roman"/>
          <w:b w:val="false"/>
          <w:i w:val="false"/>
          <w:color w:val="000000"/>
          <w:sz w:val="28"/>
        </w:rPr>
        <w:t>
      Нәтижесі – тіркеу журналына жазу және көрсетілетін қызметті берушінің басшысына жолдау;</w:t>
      </w:r>
      <w:r>
        <w:br/>
      </w:r>
      <w:r>
        <w:rPr>
          <w:rFonts w:ascii="Times New Roman"/>
          <w:b w:val="false"/>
          <w:i w:val="false"/>
          <w:color w:val="000000"/>
          <w:sz w:val="28"/>
        </w:rPr>
        <w:t>
      2) көрсетілетін қызметті берушінің басшысы 1 (бір) жұмыс күн ішінде құжаттар топтамасын қарайды және көрсетілетін қызметті берушінің жауапты орындаушысын анықтайды.</w:t>
      </w:r>
      <w:r>
        <w:br/>
      </w:r>
      <w:r>
        <w:rPr>
          <w:rFonts w:ascii="Times New Roman"/>
          <w:b w:val="false"/>
          <w:i w:val="false"/>
          <w:color w:val="000000"/>
          <w:sz w:val="28"/>
        </w:rPr>
        <w:t>
      Нәтижесі – жауапты орындаушыға жолдайды;</w:t>
      </w:r>
      <w:r>
        <w:br/>
      </w:r>
      <w:r>
        <w:rPr>
          <w:rFonts w:ascii="Times New Roman"/>
          <w:b w:val="false"/>
          <w:i w:val="false"/>
          <w:color w:val="000000"/>
          <w:sz w:val="28"/>
        </w:rPr>
        <w:t>
      3) көрсетілетін қызметті берушінің жауапты орындаушысы 12 (он екі) жұмыс күн ішінде хабарламаны немесе бас тарту туралы дәлелді жауапты ресімдейді және көрсетілетін қызметті берушінің басшысына қол қою үшін жолдайды.</w:t>
      </w:r>
      <w:r>
        <w:br/>
      </w:r>
      <w:r>
        <w:rPr>
          <w:rFonts w:ascii="Times New Roman"/>
          <w:b w:val="false"/>
          <w:i w:val="false"/>
          <w:color w:val="000000"/>
          <w:sz w:val="28"/>
        </w:rPr>
        <w:t>
      Нәтижесі – хабарламаны немесе бас тарту туралы дәлелді жауапты көрсетілетін қызметті берушінің басшысына қол қоюға жолдайды;</w:t>
      </w:r>
      <w:r>
        <w:br/>
      </w:r>
      <w:r>
        <w:rPr>
          <w:rFonts w:ascii="Times New Roman"/>
          <w:b w:val="false"/>
          <w:i w:val="false"/>
          <w:color w:val="000000"/>
          <w:sz w:val="28"/>
        </w:rPr>
        <w:t>
      4) көрсетілетін қызметті берушінің басшысы 1 (бір) жұмыс күн ішінде хабарламаға немесе бас тарту туралы дәлелді жауапқа қол қояды және көрсетілетін қызметті берушінің кеңсесіне жолдайды.</w:t>
      </w:r>
      <w:r>
        <w:br/>
      </w:r>
      <w:r>
        <w:rPr>
          <w:rFonts w:ascii="Times New Roman"/>
          <w:b w:val="false"/>
          <w:i w:val="false"/>
          <w:color w:val="000000"/>
          <w:sz w:val="28"/>
        </w:rPr>
        <w:t>
      Нәтижесі – хабарламаға немесе бас тарту туралы дәлелді жауапқа қол қою;</w:t>
      </w:r>
      <w:r>
        <w:br/>
      </w:r>
      <w:r>
        <w:rPr>
          <w:rFonts w:ascii="Times New Roman"/>
          <w:b w:val="false"/>
          <w:i w:val="false"/>
          <w:color w:val="000000"/>
          <w:sz w:val="28"/>
        </w:rPr>
        <w:t>
      5) көрсетілетін қызметті берушінің кеңсе маманы 30 (отыз) минут ішінде хабарламаны немесе бас тарту туралы дәлелді жауапты тіркеу журналына тіркейді және көрсетілетін қызметті алушыға мемлекеттік қызмет көрсету нәтижесін береді.</w:t>
      </w:r>
      <w:r>
        <w:br/>
      </w:r>
      <w:r>
        <w:rPr>
          <w:rFonts w:ascii="Times New Roman"/>
          <w:b w:val="false"/>
          <w:i w:val="false"/>
          <w:color w:val="000000"/>
          <w:sz w:val="28"/>
        </w:rPr>
        <w:t>
      Нәтижесі – көрсетілетін қызметті алушыға мемлекеттік қызмет көрсету нәтижесін береді.</w:t>
      </w:r>
    </w:p>
    <w:bookmarkStart w:name="z89" w:id="86"/>
    <w:p>
      <w:pPr>
        <w:spacing w:after="0"/>
        <w:ind w:left="0"/>
        <w:jc w:val="left"/>
      </w:pPr>
      <w:r>
        <w:rPr>
          <w:rFonts w:ascii="Times New Roman"/>
          <w:b/>
          <w:i w:val="false"/>
          <w:color w:val="000000"/>
        </w:rPr>
        <w:t xml:space="preserve"> 
3. Мемлекеттік қызмет көрсету процесінде</w:t>
      </w:r>
      <w:r>
        <w:br/>
      </w:r>
      <w:r>
        <w:rPr>
          <w:rFonts w:ascii="Times New Roman"/>
          <w:b/>
          <w:i w:val="false"/>
          <w:color w:val="000000"/>
        </w:rPr>
        <w:t>
құрылымдық бөлімшелер (қызметкерлер)</w:t>
      </w:r>
      <w:r>
        <w:br/>
      </w:r>
      <w:r>
        <w:rPr>
          <w:rFonts w:ascii="Times New Roman"/>
          <w:b/>
          <w:i w:val="false"/>
          <w:color w:val="000000"/>
        </w:rPr>
        <w:t>
мен көрсетілетін қызметті берушінің өзара</w:t>
      </w:r>
      <w:r>
        <w:br/>
      </w:r>
      <w:r>
        <w:rPr>
          <w:rFonts w:ascii="Times New Roman"/>
          <w:b/>
          <w:i w:val="false"/>
          <w:color w:val="000000"/>
        </w:rPr>
        <w:t>
іс-қимыл тәртібін сипаттау</w:t>
      </w:r>
    </w:p>
    <w:bookmarkEnd w:id="86"/>
    <w:p>
      <w:pPr>
        <w:spacing w:after="0"/>
        <w:ind w:left="0"/>
        <w:jc w:val="both"/>
      </w:pPr>
      <w:r>
        <w:rPr>
          <w:rFonts w:ascii="Times New Roman"/>
          <w:b w:val="false"/>
          <w:i w:val="false"/>
          <w:color w:val="000000"/>
          <w:sz w:val="28"/>
        </w:rPr>
        <w:t>      7. Көрсетілетін қызметті берушінің мемлекеттік қызметті көрсету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кеңсе маманы;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8. Әр рәсімнің (іс-қимылдың) ұзақтығын көрсете отырып, құрылымдық бөлімшелер (қызметкерлер) арасындағы рәсімдердің (іс-қимылдардың) реттілігін сипаттау "Үйде күтім көрсету жағдайында арнаулы әлеуметтiк қызмет көрсетуге құжаттар ресiмдеу" мемлекеттік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көрсетілген (бұдан әрі - регламент).</w:t>
      </w:r>
      <w:r>
        <w:br/>
      </w:r>
      <w:r>
        <w:rPr>
          <w:rFonts w:ascii="Times New Roman"/>
          <w:b w:val="false"/>
          <w:i w:val="false"/>
          <w:color w:val="000000"/>
          <w:sz w:val="28"/>
        </w:rPr>
        <w:t>
      9. Мемлекеттік қызметті көрсету процесінде көрсетілетін қызметті берушінің құрылымдық бөлімшелердің (қызметкерлердің) рәсімдері (іс-қимылдары), өзара іс-қимылдары реттілігінің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10. Мемлекеттік қызмет көрсету мәселелері бойынша көрсетілетін қызметті берушілердің және (немесе) олардың лауазымды адамдарының, әрекеттеріне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Start w:name="z90" w:id="87"/>
    <w:p>
      <w:pPr>
        <w:spacing w:after="0"/>
        <w:ind w:left="0"/>
        <w:jc w:val="both"/>
      </w:pPr>
      <w:r>
        <w:rPr>
          <w:rFonts w:ascii="Times New Roman"/>
          <w:b w:val="false"/>
          <w:i w:val="false"/>
          <w:color w:val="000000"/>
          <w:sz w:val="28"/>
        </w:rPr>
        <w:t>" 
Үйде күтім көрсету жағдайында</w:t>
      </w:r>
      <w:r>
        <w:br/>
      </w:r>
      <w:r>
        <w:rPr>
          <w:rFonts w:ascii="Times New Roman"/>
          <w:b w:val="false"/>
          <w:i w:val="false"/>
          <w:color w:val="000000"/>
          <w:sz w:val="28"/>
        </w:rPr>
        <w:t>
арнаулы әлеуметтiк қызмет</w:t>
      </w:r>
      <w:r>
        <w:br/>
      </w:r>
      <w:r>
        <w:rPr>
          <w:rFonts w:ascii="Times New Roman"/>
          <w:b w:val="false"/>
          <w:i w:val="false"/>
          <w:color w:val="000000"/>
          <w:sz w:val="28"/>
        </w:rPr>
        <w:t>
көрсетуге құжаттар ресiмдеу"</w:t>
      </w:r>
      <w:r>
        <w:br/>
      </w:r>
      <w:r>
        <w:rPr>
          <w:rFonts w:ascii="Times New Roman"/>
          <w:b w:val="false"/>
          <w:i w:val="false"/>
          <w:color w:val="000000"/>
          <w:sz w:val="28"/>
        </w:rPr>
        <w:t>
мемлекеттiк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1-қосымша</w:t>
      </w:r>
    </w:p>
    <w:bookmarkEnd w:id="87"/>
    <w:p>
      <w:pPr>
        <w:spacing w:after="0"/>
        <w:ind w:left="0"/>
        <w:jc w:val="left"/>
      </w:pPr>
      <w:r>
        <w:rPr>
          <w:rFonts w:ascii="Times New Roman"/>
          <w:b/>
          <w:i w:val="false"/>
          <w:color w:val="000000"/>
        </w:rPr>
        <w:t xml:space="preserve"> Әр рәсімнің (іс-қимылдың) ұзақтығын</w:t>
      </w:r>
      <w:r>
        <w:br/>
      </w:r>
      <w:r>
        <w:rPr>
          <w:rFonts w:ascii="Times New Roman"/>
          <w:b/>
          <w:i w:val="false"/>
          <w:color w:val="000000"/>
        </w:rPr>
        <w:t>
көрсете отырып, құрылымдық бөлімшелердің</w:t>
      </w:r>
      <w:r>
        <w:br/>
      </w:r>
      <w:r>
        <w:rPr>
          <w:rFonts w:ascii="Times New Roman"/>
          <w:b/>
          <w:i w:val="false"/>
          <w:color w:val="000000"/>
        </w:rPr>
        <w:t>
(қызметкерлердің) арасындағы рәсімдер</w:t>
      </w:r>
      <w:r>
        <w:br/>
      </w:r>
      <w:r>
        <w:rPr>
          <w:rFonts w:ascii="Times New Roman"/>
          <w:b/>
          <w:i w:val="false"/>
          <w:color w:val="000000"/>
        </w:rPr>
        <w:t>
(іс-қимылдар) реттілігін сипаттау</w:t>
      </w:r>
      <w:r>
        <w:br/>
      </w:r>
      <w:r>
        <w:rPr>
          <w:rFonts w:ascii="Times New Roman"/>
          <w:b/>
          <w:i w:val="false"/>
          <w:color w:val="000000"/>
        </w:rPr>
        <w:t>
схемасы</w:t>
      </w:r>
    </w:p>
    <w:p>
      <w:pPr>
        <w:spacing w:after="0"/>
        <w:ind w:left="0"/>
        <w:jc w:val="both"/>
      </w:pPr>
      <w:r>
        <w:drawing>
          <wp:inline distT="0" distB="0" distL="0" distR="0">
            <wp:extent cx="75057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505700" cy="6845300"/>
                    </a:xfrm>
                    <a:prstGeom prst="rect">
                      <a:avLst/>
                    </a:prstGeom>
                  </pic:spPr>
                </pic:pic>
              </a:graphicData>
            </a:graphic>
          </wp:inline>
        </w:drawing>
      </w:r>
    </w:p>
    <w:bookmarkStart w:name="z91" w:id="88"/>
    <w:p>
      <w:pPr>
        <w:spacing w:after="0"/>
        <w:ind w:left="0"/>
        <w:jc w:val="both"/>
      </w:pPr>
      <w:r>
        <w:rPr>
          <w:rFonts w:ascii="Times New Roman"/>
          <w:b w:val="false"/>
          <w:i w:val="false"/>
          <w:color w:val="000000"/>
          <w:sz w:val="28"/>
        </w:rPr>
        <w:t>" 
Үйде күтім көрсету жағдайында</w:t>
      </w:r>
      <w:r>
        <w:br/>
      </w:r>
      <w:r>
        <w:rPr>
          <w:rFonts w:ascii="Times New Roman"/>
          <w:b w:val="false"/>
          <w:i w:val="false"/>
          <w:color w:val="000000"/>
          <w:sz w:val="28"/>
        </w:rPr>
        <w:t>
арнаулы әлеуметтiк қызмет</w:t>
      </w:r>
      <w:r>
        <w:br/>
      </w:r>
      <w:r>
        <w:rPr>
          <w:rFonts w:ascii="Times New Roman"/>
          <w:b w:val="false"/>
          <w:i w:val="false"/>
          <w:color w:val="000000"/>
          <w:sz w:val="28"/>
        </w:rPr>
        <w:t>
көрсетуге құжаттар ресiмдеу"</w:t>
      </w:r>
      <w:r>
        <w:br/>
      </w:r>
      <w:r>
        <w:rPr>
          <w:rFonts w:ascii="Times New Roman"/>
          <w:b w:val="false"/>
          <w:i w:val="false"/>
          <w:color w:val="000000"/>
          <w:sz w:val="28"/>
        </w:rPr>
        <w:t>
мемлекеттiк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2-қосымша</w:t>
      </w:r>
    </w:p>
    <w:bookmarkEnd w:id="88"/>
    <w:p>
      <w:pPr>
        <w:spacing w:after="0"/>
        <w:ind w:left="0"/>
        <w:jc w:val="left"/>
      </w:pPr>
      <w:r>
        <w:rPr>
          <w:rFonts w:ascii="Times New Roman"/>
          <w:b/>
          <w:i w:val="false"/>
          <w:color w:val="000000"/>
        </w:rPr>
        <w:t xml:space="preserve"> "Үйде күтім көрсету жағдайында арнаулы</w:t>
      </w:r>
      <w:r>
        <w:br/>
      </w:r>
      <w:r>
        <w:rPr>
          <w:rFonts w:ascii="Times New Roman"/>
          <w:b/>
          <w:i w:val="false"/>
          <w:color w:val="000000"/>
        </w:rPr>
        <w:t>
әлеуметтiк қызмет көрсетуге құжаттар ресiмдеу"</w:t>
      </w:r>
      <w:r>
        <w:br/>
      </w:r>
      <w:r>
        <w:rPr>
          <w:rFonts w:ascii="Times New Roman"/>
          <w:b/>
          <w:i w:val="false"/>
          <w:color w:val="000000"/>
        </w:rPr>
        <w:t>
мемлекеттік қызмет көрсетудің</w:t>
      </w:r>
      <w:r>
        <w:br/>
      </w:r>
      <w:r>
        <w:rPr>
          <w:rFonts w:ascii="Times New Roman"/>
          <w:b/>
          <w:i w:val="false"/>
          <w:color w:val="000000"/>
        </w:rPr>
        <w:t>
бизнес-процестерінің</w:t>
      </w:r>
      <w:r>
        <w:br/>
      </w:r>
      <w:r>
        <w:rPr>
          <w:rFonts w:ascii="Times New Roman"/>
          <w:b/>
          <w:i w:val="false"/>
          <w:color w:val="000000"/>
        </w:rPr>
        <w:t>
анықтамалығы</w:t>
      </w:r>
    </w:p>
    <w:p>
      <w:pPr>
        <w:spacing w:after="0"/>
        <w:ind w:left="0"/>
        <w:jc w:val="both"/>
      </w:pPr>
      <w:r>
        <w:drawing>
          <wp:inline distT="0" distB="0" distL="0" distR="0">
            <wp:extent cx="66294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629400" cy="7734300"/>
                    </a:xfrm>
                    <a:prstGeom prst="rect">
                      <a:avLst/>
                    </a:prstGeom>
                  </pic:spPr>
                </pic:pic>
              </a:graphicData>
            </a:graphic>
          </wp:inline>
        </w:drawing>
      </w:r>
    </w:p>
    <w:p>
      <w:pPr>
        <w:spacing w:after="0"/>
        <w:ind w:left="0"/>
        <w:jc w:val="both"/>
      </w:pPr>
      <w:r>
        <w:drawing>
          <wp:inline distT="0" distB="0" distL="0" distR="0">
            <wp:extent cx="78359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35900" cy="2006600"/>
                    </a:xfrm>
                    <a:prstGeom prst="rect">
                      <a:avLst/>
                    </a:prstGeom>
                  </pic:spPr>
                </pic:pic>
              </a:graphicData>
            </a:graphic>
          </wp:inline>
        </w:drawing>
      </w:r>
    </w:p>
    <w:bookmarkStart w:name="z92" w:id="89"/>
    <w:p>
      <w:pPr>
        <w:spacing w:after="0"/>
        <w:ind w:left="0"/>
        <w:jc w:val="both"/>
      </w:pPr>
      <w:r>
        <w:rPr>
          <w:rFonts w:ascii="Times New Roman"/>
          <w:b w:val="false"/>
          <w:i w:val="false"/>
          <w:color w:val="000000"/>
          <w:sz w:val="28"/>
        </w:rPr>
        <w:t>
Батыс Қазақстан облысы әкімдігінің</w:t>
      </w:r>
      <w:r>
        <w:br/>
      </w:r>
      <w:r>
        <w:rPr>
          <w:rFonts w:ascii="Times New Roman"/>
          <w:b w:val="false"/>
          <w:i w:val="false"/>
          <w:color w:val="000000"/>
          <w:sz w:val="28"/>
        </w:rPr>
        <w:t>
2014 жылғы 1 шілдедегі № 177</w:t>
      </w:r>
      <w:r>
        <w:br/>
      </w:r>
      <w:r>
        <w:rPr>
          <w:rFonts w:ascii="Times New Roman"/>
          <w:b w:val="false"/>
          <w:i w:val="false"/>
          <w:color w:val="000000"/>
          <w:sz w:val="28"/>
        </w:rPr>
        <w:t>
қаулысымен бекітілген</w:t>
      </w:r>
    </w:p>
    <w:bookmarkEnd w:id="89"/>
    <w:p>
      <w:pPr>
        <w:spacing w:after="0"/>
        <w:ind w:left="0"/>
        <w:jc w:val="left"/>
      </w:pPr>
      <w:r>
        <w:rPr>
          <w:rFonts w:ascii="Times New Roman"/>
          <w:b/>
          <w:i w:val="false"/>
          <w:color w:val="000000"/>
        </w:rPr>
        <w:t xml:space="preserve"> "Жергілікті өкілді органдардың шешімдері</w:t>
      </w:r>
      <w:r>
        <w:br/>
      </w:r>
      <w:r>
        <w:rPr>
          <w:rFonts w:ascii="Times New Roman"/>
          <w:b/>
          <w:i w:val="false"/>
          <w:color w:val="000000"/>
        </w:rPr>
        <w:t>
бойынша мұқтаж азаматтардың жекелеген</w:t>
      </w:r>
      <w:r>
        <w:br/>
      </w:r>
      <w:r>
        <w:rPr>
          <w:rFonts w:ascii="Times New Roman"/>
          <w:b/>
          <w:i w:val="false"/>
          <w:color w:val="000000"/>
        </w:rPr>
        <w:t>
санаттарына әлеуметтік көмек тағайындау"</w:t>
      </w:r>
      <w:r>
        <w:br/>
      </w:r>
      <w:r>
        <w:rPr>
          <w:rFonts w:ascii="Times New Roman"/>
          <w:b/>
          <w:i w:val="false"/>
          <w:color w:val="000000"/>
        </w:rPr>
        <w:t>
мемлекеттік көрсетілетін қызмет</w:t>
      </w:r>
      <w:r>
        <w:br/>
      </w:r>
      <w:r>
        <w:rPr>
          <w:rFonts w:ascii="Times New Roman"/>
          <w:b/>
          <w:i w:val="false"/>
          <w:color w:val="000000"/>
        </w:rPr>
        <w:t>
регламенті</w:t>
      </w:r>
    </w:p>
    <w:bookmarkStart w:name="z93" w:id="90"/>
    <w:p>
      <w:pPr>
        <w:spacing w:after="0"/>
        <w:ind w:left="0"/>
        <w:jc w:val="left"/>
      </w:pPr>
      <w:r>
        <w:rPr>
          <w:rFonts w:ascii="Times New Roman"/>
          <w:b/>
          <w:i w:val="false"/>
          <w:color w:val="000000"/>
        </w:rPr>
        <w:t xml:space="preserve"> 
1. Жалпы ережелер</w:t>
      </w:r>
    </w:p>
    <w:bookmarkEnd w:id="90"/>
    <w:p>
      <w:pPr>
        <w:spacing w:after="0"/>
        <w:ind w:left="0"/>
        <w:jc w:val="both"/>
      </w:pPr>
      <w:r>
        <w:rPr>
          <w:rFonts w:ascii="Times New Roman"/>
          <w:b w:val="false"/>
          <w:i w:val="false"/>
          <w:color w:val="000000"/>
          <w:sz w:val="28"/>
        </w:rPr>
        <w:t>      1.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қызметі (бұдан әрі – мемлекеттік көрсетілетін қызмет).</w:t>
      </w:r>
      <w:r>
        <w:br/>
      </w:r>
      <w:r>
        <w:rPr>
          <w:rFonts w:ascii="Times New Roman"/>
          <w:b w:val="false"/>
          <w:i w:val="false"/>
          <w:color w:val="000000"/>
          <w:sz w:val="28"/>
        </w:rPr>
        <w:t>
      Мемлекеттік көрсетілетін қызмет Батыс Қазақстан облысының аудандар және облыстық маңызы бар қаланың жұмыспен қамту және әлеуметтік бағдарламалар бөлімдерімен (бұдан әрі – көрсетілетін қызметті беруші) Қазақстан Республикасы Үкіметінің 2014 жылғы 11 наурыздағы № 217 "Халықты әлеуметтік қорғау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стандартына (бұдан әрі – Стандарт) сәйкес көрсетіледі.</w:t>
      </w:r>
      <w:r>
        <w:br/>
      </w:r>
      <w:r>
        <w:rPr>
          <w:rFonts w:ascii="Times New Roman"/>
          <w:b w:val="false"/>
          <w:i w:val="false"/>
          <w:color w:val="000000"/>
          <w:sz w:val="28"/>
        </w:rPr>
        <w:t>
      Өтініштерді қабылдау және мемлекеттік қызметті көрсетудің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ауылдың, ауылдық округтің әкімі (бұдан әрі – ауылдық округ әкімі);</w:t>
      </w:r>
      <w:r>
        <w:br/>
      </w:r>
      <w:r>
        <w:rPr>
          <w:rFonts w:ascii="Times New Roman"/>
          <w:b w:val="false"/>
          <w:i w:val="false"/>
          <w:color w:val="000000"/>
          <w:sz w:val="28"/>
        </w:rPr>
        <w:t>
      3) мүгедектер және әлеуметтік жағынан маңызды аурулары бар адамдарға – www.egov.kz "электронды үкімет" веб - порталы (бұдан әрі - портал) арқылы жүзеге асырылады.</w:t>
      </w:r>
      <w:r>
        <w:br/>
      </w:r>
      <w:r>
        <w:rPr>
          <w:rFonts w:ascii="Times New Roman"/>
          <w:b w:val="false"/>
          <w:i w:val="false"/>
          <w:color w:val="000000"/>
          <w:sz w:val="28"/>
        </w:rPr>
        <w:t>
      2. Мемлекеттік көрсетілетін қызметтің нысаны: электрондық (ішінара автоматтандырылған) және (немесе) қағаз түрінде.</w:t>
      </w:r>
      <w:r>
        <w:br/>
      </w: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3. Мемлекеттік қызметті көрсету нәтижесі - әлеуметтік көмек тағайындау туралы хабарлама (бұдан әрі – хабарлама) немесе мемлекеттік қызмет көрсетуден бас тарту туралы дәлелді жауап (бұдан әрі – бас тарту туралы дәлелді жауап).</w:t>
      </w:r>
      <w:r>
        <w:br/>
      </w:r>
      <w:r>
        <w:rPr>
          <w:rFonts w:ascii="Times New Roman"/>
          <w:b w:val="false"/>
          <w:i w:val="false"/>
          <w:color w:val="000000"/>
          <w:sz w:val="28"/>
        </w:rPr>
        <w:t>
      Мемлекеттік қызмет көрсету нәтижесін ұсыну нысаны: электрондық (ішінара автоматтандырылған) және (немесе) қағаз түрінде.</w:t>
      </w:r>
    </w:p>
    <w:bookmarkStart w:name="z94" w:id="91"/>
    <w:p>
      <w:pPr>
        <w:spacing w:after="0"/>
        <w:ind w:left="0"/>
        <w:jc w:val="left"/>
      </w:pPr>
      <w:r>
        <w:rPr>
          <w:rFonts w:ascii="Times New Roman"/>
          <w:b/>
          <w:i w:val="false"/>
          <w:color w:val="000000"/>
        </w:rPr>
        <w:t xml:space="preserve"> 
2. Мемлекеттік қызмет көрсету процесінде</w:t>
      </w:r>
      <w:r>
        <w:br/>
      </w:r>
      <w:r>
        <w:rPr>
          <w:rFonts w:ascii="Times New Roman"/>
          <w:b/>
          <w:i w:val="false"/>
          <w:color w:val="000000"/>
        </w:rPr>
        <w:t>
құрылымдық бөлімшелер (қызметкерлер)</w:t>
      </w:r>
      <w:r>
        <w:br/>
      </w:r>
      <w:r>
        <w:rPr>
          <w:rFonts w:ascii="Times New Roman"/>
          <w:b/>
          <w:i w:val="false"/>
          <w:color w:val="000000"/>
        </w:rPr>
        <w:t>
мен көрсетілетін қызметті берушінің</w:t>
      </w:r>
      <w:r>
        <w:br/>
      </w:r>
      <w:r>
        <w:rPr>
          <w:rFonts w:ascii="Times New Roman"/>
          <w:b/>
          <w:i w:val="false"/>
          <w:color w:val="000000"/>
        </w:rPr>
        <w:t>
іс-қимыл тәртібін сипаттау</w:t>
      </w:r>
    </w:p>
    <w:bookmarkEnd w:id="91"/>
    <w:p>
      <w:pPr>
        <w:spacing w:after="0"/>
        <w:ind w:left="0"/>
        <w:jc w:val="both"/>
      </w:pPr>
      <w:r>
        <w:rPr>
          <w:rFonts w:ascii="Times New Roman"/>
          <w:b w:val="false"/>
          <w:i w:val="false"/>
          <w:color w:val="000000"/>
          <w:sz w:val="28"/>
        </w:rPr>
        <w:t>      4. Мемлекеттік қызметті көрсету бойынша рәсімді (іс-қимылды) бастау үшін негіздеме Стандарттың 9-тармағына сәйкес нысан бойынша өтініш немесе көрсетілетін қызметті берушінің электрондық сұранысы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көрсетілетін қызметті берушіге жүгінген кезде:</w:t>
      </w:r>
      <w:r>
        <w:br/>
      </w:r>
      <w:r>
        <w:rPr>
          <w:rFonts w:ascii="Times New Roman"/>
          <w:b w:val="false"/>
          <w:i w:val="false"/>
          <w:color w:val="000000"/>
          <w:sz w:val="28"/>
        </w:rPr>
        <w:t>
      1) көрсетілетін қызметті берушінің кеңсе маманы көрсетілетін қызметті алушы Стандарттың </w:t>
      </w:r>
      <w:r>
        <w:rPr>
          <w:rFonts w:ascii="Times New Roman"/>
          <w:b w:val="false"/>
          <w:i w:val="false"/>
          <w:color w:val="000000"/>
          <w:sz w:val="28"/>
        </w:rPr>
        <w:t>9 - тармағында</w:t>
      </w:r>
      <w:r>
        <w:rPr>
          <w:rFonts w:ascii="Times New Roman"/>
          <w:b w:val="false"/>
          <w:i w:val="false"/>
          <w:color w:val="000000"/>
          <w:sz w:val="28"/>
        </w:rPr>
        <w:t xml:space="preserve"> көрсетілген қажетті құжаттарды (бұдан әрі - құжаттар) тапсырған кезден бастап 30 (отыз) минут ішінде оларды қабылдауды және тіркеу журналына тіркеуді жүзеге асырады.</w:t>
      </w:r>
      <w:r>
        <w:br/>
      </w:r>
      <w:r>
        <w:rPr>
          <w:rFonts w:ascii="Times New Roman"/>
          <w:b w:val="false"/>
          <w:i w:val="false"/>
          <w:color w:val="000000"/>
          <w:sz w:val="28"/>
        </w:rPr>
        <w:t>
      Нәтижесі – құжаттарды көрсетілетін қызметті берушінің басшысына бұрыштама қоюға жолдайды;</w:t>
      </w:r>
      <w:r>
        <w:br/>
      </w:r>
      <w:r>
        <w:rPr>
          <w:rFonts w:ascii="Times New Roman"/>
          <w:b w:val="false"/>
          <w:i w:val="false"/>
          <w:color w:val="000000"/>
          <w:sz w:val="28"/>
        </w:rPr>
        <w:t>
      2) көрсетілетін қызметті берушінің басшысы 1 (бір) жұмыс күні ішінде құжаттармен танысады және көрсетілетін қызметті берушінің жауапты орындаушысын анықтайды.</w:t>
      </w:r>
      <w:r>
        <w:br/>
      </w:r>
      <w:r>
        <w:rPr>
          <w:rFonts w:ascii="Times New Roman"/>
          <w:b w:val="false"/>
          <w:i w:val="false"/>
          <w:color w:val="000000"/>
          <w:sz w:val="28"/>
        </w:rPr>
        <w:t>
      Нәтижесі – құжаттарды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келіп түскен құжаттарды 6 (алты) жұмыс күні ішінде қарайды, хабарламаны немесе бас тарту туралы дәлелді жауапты дайындайды және көрсетілетін қызметті берушінің басшысына қол қою үшін жібереді.</w:t>
      </w:r>
      <w:r>
        <w:br/>
      </w:r>
      <w:r>
        <w:rPr>
          <w:rFonts w:ascii="Times New Roman"/>
          <w:b w:val="false"/>
          <w:i w:val="false"/>
          <w:color w:val="000000"/>
          <w:sz w:val="28"/>
        </w:rPr>
        <w:t>
      Нәтижесі – хабарламаны немесе бас тарту туралы дәлелді жауапты көрсетілетін қызметті берушінің басшысына қол қою үшін жолдайды;</w:t>
      </w:r>
      <w:r>
        <w:br/>
      </w:r>
      <w:r>
        <w:rPr>
          <w:rFonts w:ascii="Times New Roman"/>
          <w:b w:val="false"/>
          <w:i w:val="false"/>
          <w:color w:val="000000"/>
          <w:sz w:val="28"/>
        </w:rPr>
        <w:t>
      4) көрсетілетін қызметті берушінің басшысы 1 (бір) жұмыс күні ішінде хабарламаны немесе бас тарту туралы дәлелді жауапқа қол қояды.</w:t>
      </w:r>
      <w:r>
        <w:br/>
      </w:r>
      <w:r>
        <w:rPr>
          <w:rFonts w:ascii="Times New Roman"/>
          <w:b w:val="false"/>
          <w:i w:val="false"/>
          <w:color w:val="000000"/>
          <w:sz w:val="28"/>
        </w:rPr>
        <w:t>
      Нәтижесі – қол қойылған хабарламаны немесе бас тарту туралы дәлелді жауапты көрсетілетін қызметті берушінің кеңсесіне жолдайды;</w:t>
      </w:r>
      <w:r>
        <w:br/>
      </w:r>
      <w:r>
        <w:rPr>
          <w:rFonts w:ascii="Times New Roman"/>
          <w:b w:val="false"/>
          <w:i w:val="false"/>
          <w:color w:val="000000"/>
          <w:sz w:val="28"/>
        </w:rPr>
        <w:t>
      5) көрсетілетін қызметті берушінің кеңсе маманы 15 (он бес) минут ішінде хабарламаны немесе бас тарту туралы дәлелді жауапты тіркеу журналына тіркейді және көрсетілетін қызметті алушыға береді.</w:t>
      </w:r>
      <w:r>
        <w:br/>
      </w:r>
      <w:r>
        <w:rPr>
          <w:rFonts w:ascii="Times New Roman"/>
          <w:b w:val="false"/>
          <w:i w:val="false"/>
          <w:color w:val="000000"/>
          <w:sz w:val="28"/>
        </w:rPr>
        <w:t>
      Нәтижесі - хабарламаны немесе бас тарту туралы дәлелді жауапты көрсетілетін қызметті алушыға береді;</w:t>
      </w:r>
      <w:r>
        <w:br/>
      </w:r>
      <w:r>
        <w:rPr>
          <w:rFonts w:ascii="Times New Roman"/>
          <w:b w:val="false"/>
          <w:i w:val="false"/>
          <w:color w:val="000000"/>
          <w:sz w:val="28"/>
        </w:rPr>
        <w:t>
      ауылдық округ әкіміне жүгінген кезде:</w:t>
      </w:r>
      <w:r>
        <w:br/>
      </w:r>
      <w:r>
        <w:rPr>
          <w:rFonts w:ascii="Times New Roman"/>
          <w:b w:val="false"/>
          <w:i w:val="false"/>
          <w:color w:val="000000"/>
          <w:sz w:val="28"/>
        </w:rPr>
        <w:t>
      1) ауылдық округ әкімінің маманы көрсетілетін қызметті алушы қажетті құжаттарды тапсырған кезден бастап 30 (отыз) минут ішінде оларды қабылдауды және тіркеу журналына тіркеуді жүзеге асырады.</w:t>
      </w:r>
      <w:r>
        <w:br/>
      </w:r>
      <w:r>
        <w:rPr>
          <w:rFonts w:ascii="Times New Roman"/>
          <w:b w:val="false"/>
          <w:i w:val="false"/>
          <w:color w:val="000000"/>
          <w:sz w:val="28"/>
        </w:rPr>
        <w:t>
      Нәтижесі – құжаттарды ауылдық округ әкіміне бұрыштама қоюға жолдайды;</w:t>
      </w:r>
      <w:r>
        <w:br/>
      </w:r>
      <w:r>
        <w:rPr>
          <w:rFonts w:ascii="Times New Roman"/>
          <w:b w:val="false"/>
          <w:i w:val="false"/>
          <w:color w:val="000000"/>
          <w:sz w:val="28"/>
        </w:rPr>
        <w:t>
      2) ауылдық округ әкімі 1 (бір) жұмыс күні ішінде құжаттармен танысады және ауылдық округ әкімінің жауапты орындаушысын анықтайды.</w:t>
      </w:r>
      <w:r>
        <w:br/>
      </w:r>
      <w:r>
        <w:rPr>
          <w:rFonts w:ascii="Times New Roman"/>
          <w:b w:val="false"/>
          <w:i w:val="false"/>
          <w:color w:val="000000"/>
          <w:sz w:val="28"/>
        </w:rPr>
        <w:t>
      Нәтижесі – құжаттарды ауылдық округ әкімінің жауапты орындаушысына жолдайды;</w:t>
      </w:r>
      <w:r>
        <w:br/>
      </w:r>
      <w:r>
        <w:rPr>
          <w:rFonts w:ascii="Times New Roman"/>
          <w:b w:val="false"/>
          <w:i w:val="false"/>
          <w:color w:val="000000"/>
          <w:sz w:val="28"/>
        </w:rPr>
        <w:t>
      3) ауылдық округ әкімінің жауапты орындаушысы келіп түскен құжаттарды 1 (бір) жұмыс күні ішінде қарайды және көрсетілетін қызметті алушының құжаттарымен қоса көрсетілетін қызметті берушіге жолдау үшін ілеспе хатты дайындайды.</w:t>
      </w:r>
      <w:r>
        <w:br/>
      </w:r>
      <w:r>
        <w:rPr>
          <w:rFonts w:ascii="Times New Roman"/>
          <w:b w:val="false"/>
          <w:i w:val="false"/>
          <w:color w:val="000000"/>
          <w:sz w:val="28"/>
        </w:rPr>
        <w:t>
      Нәтижесі – көрсетілетін қызметті берушіге жолдау үшін көрсетілетін қызметті алушының құжаттарымен қоса ілеспе хаттың жобасын ауылдық округ әкіміне қол қоюға жолдайды;</w:t>
      </w:r>
      <w:r>
        <w:br/>
      </w:r>
      <w:r>
        <w:rPr>
          <w:rFonts w:ascii="Times New Roman"/>
          <w:b w:val="false"/>
          <w:i w:val="false"/>
          <w:color w:val="000000"/>
          <w:sz w:val="28"/>
        </w:rPr>
        <w:t>
      4) ауылдық округ әкімі 1 (бір) жұмыс күні ішінде көрсетілетін қызметті алушының құжаттарымен қоса ілеспе хатқа қол қояды.</w:t>
      </w:r>
      <w:r>
        <w:br/>
      </w:r>
      <w:r>
        <w:rPr>
          <w:rFonts w:ascii="Times New Roman"/>
          <w:b w:val="false"/>
          <w:i w:val="false"/>
          <w:color w:val="000000"/>
          <w:sz w:val="28"/>
        </w:rPr>
        <w:t>
      Нәтижесі – қол қойылған ілеспе хатты көрсетілетін қызметті алушының құжаттарымен қоса көрсетілетін қызметті берушіге жолдайды;</w:t>
      </w:r>
      <w:r>
        <w:br/>
      </w:r>
      <w:r>
        <w:rPr>
          <w:rFonts w:ascii="Times New Roman"/>
          <w:b w:val="false"/>
          <w:i w:val="false"/>
          <w:color w:val="000000"/>
          <w:sz w:val="28"/>
        </w:rPr>
        <w:t>
      5) көрсетілетін қызметті берушінің кеңсе маманы 15 (он бес) минут ішінде көрсетілетін қызметті алушының құжаттарымен қоса ілеспе хатты қабылдауды және тіркеу журналына тіркеуді жүзеге асырады.</w:t>
      </w:r>
      <w:r>
        <w:br/>
      </w:r>
      <w:r>
        <w:rPr>
          <w:rFonts w:ascii="Times New Roman"/>
          <w:b w:val="false"/>
          <w:i w:val="false"/>
          <w:color w:val="000000"/>
          <w:sz w:val="28"/>
        </w:rPr>
        <w:t>
      Нәтижесі – құжаттарды көрсетілетін қызметті берушінің басшысына бұрыштама қоюға жолдайды;</w:t>
      </w:r>
      <w:r>
        <w:br/>
      </w:r>
      <w:r>
        <w:rPr>
          <w:rFonts w:ascii="Times New Roman"/>
          <w:b w:val="false"/>
          <w:i w:val="false"/>
          <w:color w:val="000000"/>
          <w:sz w:val="28"/>
        </w:rPr>
        <w:t>
      6) көрсетілетін қызметті берушінің басшысы 1 (бір) жұмыс күні ішінде құжаттармен танысады және көрсетілетін қызметті берушінің жауапты орындаушысын белгілейді.</w:t>
      </w:r>
      <w:r>
        <w:br/>
      </w:r>
      <w:r>
        <w:rPr>
          <w:rFonts w:ascii="Times New Roman"/>
          <w:b w:val="false"/>
          <w:i w:val="false"/>
          <w:color w:val="000000"/>
          <w:sz w:val="28"/>
        </w:rPr>
        <w:t>
      Нәтижесі – құжаттарды көрсетілетін қызметті берушінің жауапты орындаушысына жолдайды;</w:t>
      </w:r>
      <w:r>
        <w:br/>
      </w:r>
      <w:r>
        <w:rPr>
          <w:rFonts w:ascii="Times New Roman"/>
          <w:b w:val="false"/>
          <w:i w:val="false"/>
          <w:color w:val="000000"/>
          <w:sz w:val="28"/>
        </w:rPr>
        <w:t>
      7) көрсетілетін қызметті берушінің жауапты орындаушысы келіп түскен құжаттарды 2 (екі) жұмыс күні ішінде қарайды, хабарламаны немесе бас тарту туралы дәлелді жауапты дайындайды және көрсетілетін қызметті берушінің басшысына қол қою үшін жолдайды.</w:t>
      </w:r>
      <w:r>
        <w:br/>
      </w:r>
      <w:r>
        <w:rPr>
          <w:rFonts w:ascii="Times New Roman"/>
          <w:b w:val="false"/>
          <w:i w:val="false"/>
          <w:color w:val="000000"/>
          <w:sz w:val="28"/>
        </w:rPr>
        <w:t>
      Нәтижесі – хабарламаны немесе бас тарту туралы дәлелді жауапты көрсетілетін қызметті берушінің басшысына қол қою үшін жолдайды;</w:t>
      </w:r>
      <w:r>
        <w:br/>
      </w:r>
      <w:r>
        <w:rPr>
          <w:rFonts w:ascii="Times New Roman"/>
          <w:b w:val="false"/>
          <w:i w:val="false"/>
          <w:color w:val="000000"/>
          <w:sz w:val="28"/>
        </w:rPr>
        <w:t>
      8) көрсетілетін қызметті берушінің басшысы 1 (бір) жұмыс күні ішінде хабарламаға немесе бас тарту туралы дәлелді жауапқа қол қояды.</w:t>
      </w:r>
      <w:r>
        <w:br/>
      </w:r>
      <w:r>
        <w:rPr>
          <w:rFonts w:ascii="Times New Roman"/>
          <w:b w:val="false"/>
          <w:i w:val="false"/>
          <w:color w:val="000000"/>
          <w:sz w:val="28"/>
        </w:rPr>
        <w:t>
      Нәтижесі – қол қойылған хабарламаны немесе бас тарту туралы дәлелді жауапты көрсетілетін қызметті берушінің кеңсесіне жолдайды;</w:t>
      </w:r>
      <w:r>
        <w:br/>
      </w:r>
      <w:r>
        <w:rPr>
          <w:rFonts w:ascii="Times New Roman"/>
          <w:b w:val="false"/>
          <w:i w:val="false"/>
          <w:color w:val="000000"/>
          <w:sz w:val="28"/>
        </w:rPr>
        <w:t>
      9) көрсетілетін қызметті берушінің кеңсе маманы 15 (он бес) минут ішінде хабарламаны немесе бас тарту туралы дәлелді жауапты тіркеу журналына тіркейді және ауылдық округ әкіміне жолдайды.</w:t>
      </w:r>
      <w:r>
        <w:br/>
      </w:r>
      <w:r>
        <w:rPr>
          <w:rFonts w:ascii="Times New Roman"/>
          <w:b w:val="false"/>
          <w:i w:val="false"/>
          <w:color w:val="000000"/>
          <w:sz w:val="28"/>
        </w:rPr>
        <w:t>
      Нәтижесі – хабарламаны немесе бас тарту туралы дәлелді жауапты ауылдық округ әкіміне жолдайды;</w:t>
      </w:r>
      <w:r>
        <w:br/>
      </w:r>
      <w:r>
        <w:rPr>
          <w:rFonts w:ascii="Times New Roman"/>
          <w:b w:val="false"/>
          <w:i w:val="false"/>
          <w:color w:val="000000"/>
          <w:sz w:val="28"/>
        </w:rPr>
        <w:t>
      10) ауылдық округ әкімі 30 (отыз) минут ішінде хабарламаны немесе бас тарту туралы дәлелді жауапты көрсетілетін қызметті алушыға береді.</w:t>
      </w:r>
      <w:r>
        <w:br/>
      </w:r>
      <w:r>
        <w:rPr>
          <w:rFonts w:ascii="Times New Roman"/>
          <w:b w:val="false"/>
          <w:i w:val="false"/>
          <w:color w:val="000000"/>
          <w:sz w:val="28"/>
        </w:rPr>
        <w:t>
      Нәтижесі - хабарламаны немесе бас тарту туралы дәлелді жауапты көрсетілетін қызметті алушыға беру.</w:t>
      </w:r>
    </w:p>
    <w:bookmarkStart w:name="z95" w:id="92"/>
    <w:p>
      <w:pPr>
        <w:spacing w:after="0"/>
        <w:ind w:left="0"/>
        <w:jc w:val="left"/>
      </w:pPr>
      <w:r>
        <w:rPr>
          <w:rFonts w:ascii="Times New Roman"/>
          <w:b/>
          <w:i w:val="false"/>
          <w:color w:val="000000"/>
        </w:rPr>
        <w:t xml:space="preserve"> 
3. Мемлекеттік қызмет көрсету процесінде</w:t>
      </w:r>
      <w:r>
        <w:br/>
      </w:r>
      <w:r>
        <w:rPr>
          <w:rFonts w:ascii="Times New Roman"/>
          <w:b/>
          <w:i w:val="false"/>
          <w:color w:val="000000"/>
        </w:rPr>
        <w:t>
құрылымдық бөлімшелер (қызметкерлер)</w:t>
      </w:r>
      <w:r>
        <w:br/>
      </w:r>
      <w:r>
        <w:rPr>
          <w:rFonts w:ascii="Times New Roman"/>
          <w:b/>
          <w:i w:val="false"/>
          <w:color w:val="000000"/>
        </w:rPr>
        <w:t>
мен көрсетілетін қызметті берушінің өзара</w:t>
      </w:r>
      <w:r>
        <w:br/>
      </w:r>
      <w:r>
        <w:rPr>
          <w:rFonts w:ascii="Times New Roman"/>
          <w:b/>
          <w:i w:val="false"/>
          <w:color w:val="000000"/>
        </w:rPr>
        <w:t>
іс-қимыл тәртібін сипаттау</w:t>
      </w:r>
    </w:p>
    <w:bookmarkEnd w:id="92"/>
    <w:p>
      <w:pPr>
        <w:spacing w:after="0"/>
        <w:ind w:left="0"/>
        <w:jc w:val="both"/>
      </w:pPr>
      <w:r>
        <w:rPr>
          <w:rFonts w:ascii="Times New Roman"/>
          <w:b w:val="false"/>
          <w:i w:val="false"/>
          <w:color w:val="000000"/>
          <w:sz w:val="28"/>
        </w:rPr>
        <w:t>      6. Мемлекеттік көрсетілетін қызмет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кеңсе маманы;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4) ауылдық округ әкімінің маманы;</w:t>
      </w:r>
      <w:r>
        <w:br/>
      </w:r>
      <w:r>
        <w:rPr>
          <w:rFonts w:ascii="Times New Roman"/>
          <w:b w:val="false"/>
          <w:i w:val="false"/>
          <w:color w:val="000000"/>
          <w:sz w:val="28"/>
        </w:rPr>
        <w:t>
      5) ауылдық округ әкімі;</w:t>
      </w:r>
      <w:r>
        <w:br/>
      </w:r>
      <w:r>
        <w:rPr>
          <w:rFonts w:ascii="Times New Roman"/>
          <w:b w:val="false"/>
          <w:i w:val="false"/>
          <w:color w:val="000000"/>
          <w:sz w:val="28"/>
        </w:rPr>
        <w:t>
      6) ауылдық округ әкімінің жауапты орындаушысы.</w:t>
      </w:r>
      <w:r>
        <w:br/>
      </w:r>
      <w:r>
        <w:rPr>
          <w:rFonts w:ascii="Times New Roman"/>
          <w:b w:val="false"/>
          <w:i w:val="false"/>
          <w:color w:val="000000"/>
          <w:sz w:val="28"/>
        </w:rPr>
        <w:t>
      7. Әрбір рәсімнің (іс-қимылдың) ұзақтығын көрсете отырып, құрылымдық бөлімшелер арасындағы өзара іс-қимылдың рәсімдер реттілігін сипаттау көрсетілетін қызметті берушіге жүгінген кезде "Жергілікті өкілді органдардың шешімдері бойынша мұқтаж азаматтардың жекелеген санаттарына әлеуметтік көмек тағайындау" (бұдан әрі - Регламент) мемлекеттік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ауылдық округ әкіміне жүгінген кезде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көрсетілген.</w:t>
      </w:r>
    </w:p>
    <w:bookmarkStart w:name="z96" w:id="93"/>
    <w:p>
      <w:pPr>
        <w:spacing w:after="0"/>
        <w:ind w:left="0"/>
        <w:jc w:val="left"/>
      </w:pPr>
      <w:r>
        <w:rPr>
          <w:rFonts w:ascii="Times New Roman"/>
          <w:b/>
          <w:i w:val="false"/>
          <w:color w:val="000000"/>
        </w:rPr>
        <w:t xml:space="preserve"> 
4. ХҚО және (немесе) өзге де көрсетілетін</w:t>
      </w:r>
      <w:r>
        <w:br/>
      </w:r>
      <w:r>
        <w:rPr>
          <w:rFonts w:ascii="Times New Roman"/>
          <w:b/>
          <w:i w:val="false"/>
          <w:color w:val="000000"/>
        </w:rPr>
        <w:t>
қызметті берушілермен өзара іс-қимыл тәртібін,</w:t>
      </w:r>
      <w:r>
        <w:br/>
      </w:r>
      <w:r>
        <w:rPr>
          <w:rFonts w:ascii="Times New Roman"/>
          <w:b/>
          <w:i w:val="false"/>
          <w:color w:val="000000"/>
        </w:rPr>
        <w:t>
сондай-ақ мемлекеттік қызмет көрсету</w:t>
      </w:r>
      <w:r>
        <w:br/>
      </w:r>
      <w:r>
        <w:rPr>
          <w:rFonts w:ascii="Times New Roman"/>
          <w:b/>
          <w:i w:val="false"/>
          <w:color w:val="000000"/>
        </w:rPr>
        <w:t>
процесінде ақпараттық жүйелерді</w:t>
      </w:r>
      <w:r>
        <w:br/>
      </w:r>
      <w:r>
        <w:rPr>
          <w:rFonts w:ascii="Times New Roman"/>
          <w:b/>
          <w:i w:val="false"/>
          <w:color w:val="000000"/>
        </w:rPr>
        <w:t>
пайдалану тәртібін сипаттау</w:t>
      </w:r>
    </w:p>
    <w:bookmarkEnd w:id="93"/>
    <w:p>
      <w:pPr>
        <w:spacing w:after="0"/>
        <w:ind w:left="0"/>
        <w:jc w:val="both"/>
      </w:pPr>
      <w:r>
        <w:rPr>
          <w:rFonts w:ascii="Times New Roman"/>
          <w:b w:val="false"/>
          <w:i w:val="false"/>
          <w:color w:val="0d0d0d"/>
          <w:sz w:val="28"/>
        </w:rPr>
        <w:t>      8. Жүгіну тәртібі п</w:t>
      </w:r>
      <w:r>
        <w:rPr>
          <w:rFonts w:ascii="Times New Roman"/>
          <w:b w:val="false"/>
          <w:i w:val="false"/>
          <w:color w:val="000000"/>
          <w:sz w:val="28"/>
        </w:rPr>
        <w:t xml:space="preserve">ортал арқылы мемлекеттік қызмет көрсету кезінде көрсетілетін қызметті беруші мен </w:t>
      </w:r>
      <w:r>
        <w:rPr>
          <w:rFonts w:ascii="Times New Roman"/>
          <w:b w:val="false"/>
          <w:i w:val="false"/>
          <w:color w:val="0d0d0d"/>
          <w:sz w:val="28"/>
        </w:rPr>
        <w:t xml:space="preserve">көрсетілетін </w:t>
      </w:r>
      <w:r>
        <w:rPr>
          <w:rFonts w:ascii="Times New Roman"/>
          <w:b w:val="false"/>
          <w:i w:val="false"/>
          <w:color w:val="000000"/>
          <w:sz w:val="28"/>
        </w:rPr>
        <w:t>қызметті алушының рәсімдерінің (іс-қимылдарының) реттілігін сипаттау:</w:t>
      </w:r>
      <w:r>
        <w:br/>
      </w:r>
      <w:r>
        <w:rPr>
          <w:rFonts w:ascii="Times New Roman"/>
          <w:b w:val="false"/>
          <w:i w:val="false"/>
          <w:color w:val="000000"/>
          <w:sz w:val="28"/>
        </w:rPr>
        <w:t>
      1) көрсетілетін қызметті алушы жеке сәйкестендіру нөмірінің (бұдан әрі - ЖСН) және сондай-ақ парольдің (порталда тіркелмеген көрсетілетін қызметті алушылар үшін іске асырылады) көмегімен порталға тіркеледі;</w:t>
      </w:r>
      <w:r>
        <w:br/>
      </w:r>
      <w:r>
        <w:rPr>
          <w:rFonts w:ascii="Times New Roman"/>
          <w:b w:val="false"/>
          <w:i w:val="false"/>
          <w:color w:val="000000"/>
          <w:sz w:val="28"/>
        </w:rPr>
        <w:t>
      2) 1-процесс – көрсетілетін қызметті алу үшін порталда көрсетілетін қызметті алушының ЖСН және паролін (авторизациялау үдерісі) енгізуі;</w:t>
      </w:r>
      <w:r>
        <w:br/>
      </w: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дұрыстығын тексеру;</w:t>
      </w:r>
      <w:r>
        <w:br/>
      </w:r>
      <w:r>
        <w:rPr>
          <w:rFonts w:ascii="Times New Roman"/>
          <w:b w:val="false"/>
          <w:i w:val="false"/>
          <w:color w:val="000000"/>
          <w:sz w:val="28"/>
        </w:rPr>
        <w:t>
      4) 2-процесс - көрсетілетін қызметті алушының мәліметтерінде кемшіліктердің болуына байланысты порталда авторизациялаудан бас тарту туралы дәлелді жауабы жөніндегі хабарламаның қалыптасуы;</w:t>
      </w:r>
      <w:r>
        <w:br/>
      </w:r>
      <w:r>
        <w:rPr>
          <w:rFonts w:ascii="Times New Roman"/>
          <w:b w:val="false"/>
          <w:i w:val="false"/>
          <w:color w:val="000000"/>
          <w:sz w:val="28"/>
        </w:rPr>
        <w:t>
      5) 3-процесс – көрсетілетін қызметті алушы осы Регламентте көрсетілген мемлекеттік көрсетілетін қызметті таңдау, қызметті көрсету үшін экранға сұраныстың нысанын шығару нысанды (мәліметтерді енгізу) және үлгі талаптары мен оның құрылымын ескере отырып, көрсетілетін қызметті алушының нысанды (мәліметтерді енгізу) толтыру, қажетті құжаттардың көшірмелерін электрондық түрде сұраныс нысанына жалғау, сондай-ақ сұранысты куәландыру (қол қою) үшін көрсетілетін қызметті алушы ЭЦҚ тіркеу куәлігін таңдау;</w:t>
      </w:r>
      <w:r>
        <w:br/>
      </w:r>
      <w:r>
        <w:rPr>
          <w:rFonts w:ascii="Times New Roman"/>
          <w:b w:val="false"/>
          <w:i w:val="false"/>
          <w:color w:val="000000"/>
          <w:sz w:val="28"/>
        </w:rPr>
        <w:t>
      6) 2-шарт – порталда ЭЦҚ тіркеу куәлігінің қолданылу мерзімін және қайтарып алынған (күші жойылған) тіркеу куәліктерінің тізімінде жоқтығын, сондай-ақ бірдейлендіру мәліметтерінің (сұраныста көрсетілген ЖСН және ЭЦҚ тіркеу куәлігінде көрсетілген ЖСН арасындағы) сәйкестігін тексеру;</w:t>
      </w:r>
      <w:r>
        <w:br/>
      </w: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туралы дәлелді жауабы жөнінде хабарлама қалыптастыру;</w:t>
      </w:r>
      <w:r>
        <w:br/>
      </w:r>
      <w:r>
        <w:rPr>
          <w:rFonts w:ascii="Times New Roman"/>
          <w:b w:val="false"/>
          <w:i w:val="false"/>
          <w:color w:val="000000"/>
          <w:sz w:val="28"/>
        </w:rPr>
        <w:t>
      8) 5-процесс – көрсетілетін қызметті беруші сұранысты өңдеу үшін ЭҮШ арқылы көрсетілетін қызметті алушымен ЭЦҚ куәландырылған (қол қойылған) электрондық құжаттарын (көрсетілетін қызметті алушының сұранысы) ЭҮАШ АЖО-ға жолдауы;</w:t>
      </w:r>
      <w:r>
        <w:br/>
      </w:r>
      <w:r>
        <w:rPr>
          <w:rFonts w:ascii="Times New Roman"/>
          <w:b w:val="false"/>
          <w:i w:val="false"/>
          <w:color w:val="000000"/>
          <w:sz w:val="28"/>
        </w:rPr>
        <w:t>
      9) 3-шарт – көрсетілетін қызметті беруші көрсетілетін қызметті алушының құжаттарының сәйкестігін тексеруі;</w:t>
      </w:r>
      <w:r>
        <w:br/>
      </w: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дәлелді жауабы жөнінде хабарламаны қалыптастыруы;</w:t>
      </w:r>
      <w:r>
        <w:br/>
      </w: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түріндегі хабарлама) алу.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r>
        <w:br/>
      </w:r>
      <w:r>
        <w:rPr>
          <w:rFonts w:ascii="Times New Roman"/>
          <w:b w:val="false"/>
          <w:i w:val="false"/>
          <w:color w:val="000000"/>
          <w:sz w:val="28"/>
        </w:rPr>
        <w:t>
      Портал арқылы мемлекеттік қызмет көрсету кезінде ақпараттық жүйелердің функционалдық өзара іс-қимылдарының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9. Мемлекеттік қызмет көрсету процесінде рәсімдердің (іс-қимылдардың) ретін, көрсетілетін қызметті берушінің құрылымдық бөлімшелердің (қызметкерлердің) және (немесе) рәсімдерінің (іс-қимылдарының) кезекшілігінің толық сипаттамасы, сонымен қатар өзге көрсетілген қызмет берушілермен ХҚО өзара іс-қимыл тәртібінің және мемлекеттік қызмет көрсету процесінде ақпараттық жүйелерді қолдану тәртібінің нақты сипаттамасы көрсетілетін қызметті берушіге жүгінген кезде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ауылдық округ әкіміне жүгінген кезде </w:t>
      </w:r>
      <w:r>
        <w:rPr>
          <w:rFonts w:ascii="Times New Roman"/>
          <w:b w:val="false"/>
          <w:i w:val="false"/>
          <w:color w:val="000000"/>
          <w:sz w:val="28"/>
        </w:rPr>
        <w:t>5-қосымшасына</w:t>
      </w:r>
      <w:r>
        <w:rPr>
          <w:rFonts w:ascii="Times New Roman"/>
          <w:b w:val="false"/>
          <w:i w:val="false"/>
          <w:color w:val="000000"/>
          <w:sz w:val="28"/>
        </w:rPr>
        <w:t xml:space="preserve"> сәйкес көрсетілген.</w:t>
      </w:r>
      <w:r>
        <w:br/>
      </w:r>
      <w:r>
        <w:rPr>
          <w:rFonts w:ascii="Times New Roman"/>
          <w:b w:val="false"/>
          <w:i w:val="false"/>
          <w:color w:val="000000"/>
          <w:sz w:val="28"/>
        </w:rPr>
        <w:t>
      10. Мемлекеттік қызметті көрсету мәселелері бойынша көрсетілетін қызметті берушінің және (немесе) олардың лауазымды адамдарының, ХҚО-ның және (немесе) олардың қызметкерлерінің шешімдеріне, әрекетіне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Start w:name="z97" w:id="94"/>
    <w:p>
      <w:pPr>
        <w:spacing w:after="0"/>
        <w:ind w:left="0"/>
        <w:jc w:val="both"/>
      </w:pPr>
      <w:r>
        <w:rPr>
          <w:rFonts w:ascii="Times New Roman"/>
          <w:b w:val="false"/>
          <w:i w:val="false"/>
          <w:color w:val="000000"/>
          <w:sz w:val="28"/>
        </w:rPr>
        <w:t>" 
Жергілікті өкілді органдардың шешімдері</w:t>
      </w:r>
      <w:r>
        <w:br/>
      </w:r>
      <w:r>
        <w:rPr>
          <w:rFonts w:ascii="Times New Roman"/>
          <w:b w:val="false"/>
          <w:i w:val="false"/>
          <w:color w:val="000000"/>
          <w:sz w:val="28"/>
        </w:rPr>
        <w:t>
бойынша мұқтаж азаматтардың жекелеген</w:t>
      </w:r>
      <w:r>
        <w:br/>
      </w:r>
      <w:r>
        <w:rPr>
          <w:rFonts w:ascii="Times New Roman"/>
          <w:b w:val="false"/>
          <w:i w:val="false"/>
          <w:color w:val="000000"/>
          <w:sz w:val="28"/>
        </w:rPr>
        <w:t>
санаттарына әлеуметтік көмек тағайындау"</w:t>
      </w:r>
      <w:r>
        <w:br/>
      </w:r>
      <w:r>
        <w:rPr>
          <w:rFonts w:ascii="Times New Roman"/>
          <w:b w:val="false"/>
          <w:i w:val="false"/>
          <w:color w:val="000000"/>
          <w:sz w:val="28"/>
        </w:rPr>
        <w:t>
</w:t>
      </w:r>
      <w:r>
        <w:rPr>
          <w:rFonts w:ascii="Times New Roman"/>
          <w:b w:val="false"/>
          <w:i w:val="false"/>
          <w:color w:val="0d0d0d"/>
          <w:sz w:val="28"/>
        </w:rPr>
        <w:t>мемлекеттiк көрсетілетін</w:t>
      </w:r>
      <w:r>
        <w:br/>
      </w:r>
      <w:r>
        <w:rPr>
          <w:rFonts w:ascii="Times New Roman"/>
          <w:b w:val="false"/>
          <w:i w:val="false"/>
          <w:color w:val="000000"/>
          <w:sz w:val="28"/>
        </w:rPr>
        <w:t>
</w:t>
      </w:r>
      <w:r>
        <w:rPr>
          <w:rFonts w:ascii="Times New Roman"/>
          <w:b w:val="false"/>
          <w:i w:val="false"/>
          <w:color w:val="0d0d0d"/>
          <w:sz w:val="28"/>
        </w:rPr>
        <w:t>қызмет Регламентіне</w:t>
      </w:r>
      <w:r>
        <w:br/>
      </w:r>
      <w:r>
        <w:rPr>
          <w:rFonts w:ascii="Times New Roman"/>
          <w:b w:val="false"/>
          <w:i w:val="false"/>
          <w:color w:val="000000"/>
          <w:sz w:val="28"/>
        </w:rPr>
        <w:t>
1-қосымша</w:t>
      </w:r>
    </w:p>
    <w:bookmarkEnd w:id="94"/>
    <w:p>
      <w:pPr>
        <w:spacing w:after="0"/>
        <w:ind w:left="0"/>
        <w:jc w:val="left"/>
      </w:pPr>
      <w:r>
        <w:rPr>
          <w:rFonts w:ascii="Times New Roman"/>
          <w:b/>
          <w:i w:val="false"/>
          <w:color w:val="000000"/>
        </w:rPr>
        <w:t xml:space="preserve"> Көрсетілетін қызметті берушіге жүгінген</w:t>
      </w:r>
      <w:r>
        <w:br/>
      </w:r>
      <w:r>
        <w:rPr>
          <w:rFonts w:ascii="Times New Roman"/>
          <w:b/>
          <w:i w:val="false"/>
          <w:color w:val="000000"/>
        </w:rPr>
        <w:t>
кезде әрбір рәсімнің (іс-қимылдың)</w:t>
      </w:r>
      <w:r>
        <w:br/>
      </w:r>
      <w:r>
        <w:rPr>
          <w:rFonts w:ascii="Times New Roman"/>
          <w:b/>
          <w:i w:val="false"/>
          <w:color w:val="000000"/>
        </w:rPr>
        <w:t>
ұзақтығын көрсете отырып, құрылымдық</w:t>
      </w:r>
      <w:r>
        <w:br/>
      </w:r>
      <w:r>
        <w:rPr>
          <w:rFonts w:ascii="Times New Roman"/>
          <w:b/>
          <w:i w:val="false"/>
          <w:color w:val="000000"/>
        </w:rPr>
        <w:t>
бөлімшелердің (қызметкерлердің)</w:t>
      </w:r>
      <w:r>
        <w:br/>
      </w:r>
      <w:r>
        <w:rPr>
          <w:rFonts w:ascii="Times New Roman"/>
          <w:b/>
          <w:i w:val="false"/>
          <w:color w:val="000000"/>
        </w:rPr>
        <w:t>
арасындағы рәсімдер (іс-қимылдар)</w:t>
      </w:r>
      <w:r>
        <w:br/>
      </w:r>
      <w:r>
        <w:rPr>
          <w:rFonts w:ascii="Times New Roman"/>
          <w:b/>
          <w:i w:val="false"/>
          <w:color w:val="000000"/>
        </w:rPr>
        <w:t>
реттілігін сипаттау</w:t>
      </w:r>
      <w:r>
        <w:br/>
      </w:r>
      <w:r>
        <w:rPr>
          <w:rFonts w:ascii="Times New Roman"/>
          <w:b/>
          <w:i w:val="false"/>
          <w:color w:val="000000"/>
        </w:rPr>
        <w:t>
схемасы</w:t>
      </w:r>
    </w:p>
    <w:p>
      <w:pPr>
        <w:spacing w:after="0"/>
        <w:ind w:left="0"/>
        <w:jc w:val="both"/>
      </w:pPr>
      <w:r>
        <w:drawing>
          <wp:inline distT="0" distB="0" distL="0" distR="0">
            <wp:extent cx="78359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35900" cy="3606800"/>
                    </a:xfrm>
                    <a:prstGeom prst="rect">
                      <a:avLst/>
                    </a:prstGeom>
                  </pic:spPr>
                </pic:pic>
              </a:graphicData>
            </a:graphic>
          </wp:inline>
        </w:drawing>
      </w:r>
    </w:p>
    <w:bookmarkStart w:name="z98" w:id="95"/>
    <w:p>
      <w:pPr>
        <w:spacing w:after="0"/>
        <w:ind w:left="0"/>
        <w:jc w:val="both"/>
      </w:pPr>
      <w:r>
        <w:rPr>
          <w:rFonts w:ascii="Times New Roman"/>
          <w:b w:val="false"/>
          <w:i w:val="false"/>
          <w:color w:val="000000"/>
          <w:sz w:val="28"/>
        </w:rPr>
        <w:t>" 
Жергілікті өкілді органдардың шешімдері</w:t>
      </w:r>
      <w:r>
        <w:br/>
      </w:r>
      <w:r>
        <w:rPr>
          <w:rFonts w:ascii="Times New Roman"/>
          <w:b w:val="false"/>
          <w:i w:val="false"/>
          <w:color w:val="000000"/>
          <w:sz w:val="28"/>
        </w:rPr>
        <w:t>
бойынша мұқтаж азаматтардың жекелеген</w:t>
      </w:r>
      <w:r>
        <w:br/>
      </w:r>
      <w:r>
        <w:rPr>
          <w:rFonts w:ascii="Times New Roman"/>
          <w:b w:val="false"/>
          <w:i w:val="false"/>
          <w:color w:val="000000"/>
          <w:sz w:val="28"/>
        </w:rPr>
        <w:t>
санаттарына әлеуметтік көмек тағайындау"</w:t>
      </w:r>
      <w:r>
        <w:br/>
      </w:r>
      <w:r>
        <w:rPr>
          <w:rFonts w:ascii="Times New Roman"/>
          <w:b w:val="false"/>
          <w:i w:val="false"/>
          <w:color w:val="000000"/>
          <w:sz w:val="28"/>
        </w:rPr>
        <w:t>
</w:t>
      </w:r>
      <w:r>
        <w:rPr>
          <w:rFonts w:ascii="Times New Roman"/>
          <w:b w:val="false"/>
          <w:i w:val="false"/>
          <w:color w:val="0d0d0d"/>
          <w:sz w:val="28"/>
        </w:rPr>
        <w:t>мемлекеттiк көрсетілетін</w:t>
      </w:r>
      <w:r>
        <w:br/>
      </w:r>
      <w:r>
        <w:rPr>
          <w:rFonts w:ascii="Times New Roman"/>
          <w:b w:val="false"/>
          <w:i w:val="false"/>
          <w:color w:val="000000"/>
          <w:sz w:val="28"/>
        </w:rPr>
        <w:t>
</w:t>
      </w:r>
      <w:r>
        <w:rPr>
          <w:rFonts w:ascii="Times New Roman"/>
          <w:b w:val="false"/>
          <w:i w:val="false"/>
          <w:color w:val="0d0d0d"/>
          <w:sz w:val="28"/>
        </w:rPr>
        <w:t>қызмет Регламентіне</w:t>
      </w:r>
      <w:r>
        <w:br/>
      </w:r>
      <w:r>
        <w:rPr>
          <w:rFonts w:ascii="Times New Roman"/>
          <w:b w:val="false"/>
          <w:i w:val="false"/>
          <w:color w:val="000000"/>
          <w:sz w:val="28"/>
        </w:rPr>
        <w:t>
2-қосымша</w:t>
      </w:r>
    </w:p>
    <w:bookmarkEnd w:id="95"/>
    <w:p>
      <w:pPr>
        <w:spacing w:after="0"/>
        <w:ind w:left="0"/>
        <w:jc w:val="left"/>
      </w:pPr>
      <w:r>
        <w:rPr>
          <w:rFonts w:ascii="Times New Roman"/>
          <w:b/>
          <w:i w:val="false"/>
          <w:color w:val="000000"/>
        </w:rPr>
        <w:t xml:space="preserve"> Ауылдық округ әкіміне жүгінген кезде</w:t>
      </w:r>
      <w:r>
        <w:br/>
      </w:r>
      <w:r>
        <w:rPr>
          <w:rFonts w:ascii="Times New Roman"/>
          <w:b/>
          <w:i w:val="false"/>
          <w:color w:val="000000"/>
        </w:rPr>
        <w:t>
әрбір рәсімнің (іс-қимылдың) ұзақтығын</w:t>
      </w:r>
      <w:r>
        <w:br/>
      </w:r>
      <w:r>
        <w:rPr>
          <w:rFonts w:ascii="Times New Roman"/>
          <w:b/>
          <w:i w:val="false"/>
          <w:color w:val="000000"/>
        </w:rPr>
        <w:t>
көрсете отырып, құрылымдық бөлімшелердің</w:t>
      </w:r>
      <w:r>
        <w:br/>
      </w:r>
      <w:r>
        <w:rPr>
          <w:rFonts w:ascii="Times New Roman"/>
          <w:b/>
          <w:i w:val="false"/>
          <w:color w:val="000000"/>
        </w:rPr>
        <w:t>
(қызметкерлердің) арасындағы рәсімдер</w:t>
      </w:r>
      <w:r>
        <w:br/>
      </w:r>
      <w:r>
        <w:rPr>
          <w:rFonts w:ascii="Times New Roman"/>
          <w:b/>
          <w:i w:val="false"/>
          <w:color w:val="000000"/>
        </w:rPr>
        <w:t>
(іс-қимылдар) реттілігін сипаттау</w:t>
      </w:r>
      <w:r>
        <w:br/>
      </w:r>
      <w:r>
        <w:rPr>
          <w:rFonts w:ascii="Times New Roman"/>
          <w:b/>
          <w:i w:val="false"/>
          <w:color w:val="000000"/>
        </w:rPr>
        <w:t>
схемасы</w:t>
      </w:r>
    </w:p>
    <w:p>
      <w:pPr>
        <w:spacing w:after="0"/>
        <w:ind w:left="0"/>
        <w:jc w:val="both"/>
      </w:pPr>
      <w:r>
        <w:drawing>
          <wp:inline distT="0" distB="0" distL="0" distR="0">
            <wp:extent cx="81153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8115300" cy="3987800"/>
                    </a:xfrm>
                    <a:prstGeom prst="rect">
                      <a:avLst/>
                    </a:prstGeom>
                  </pic:spPr>
                </pic:pic>
              </a:graphicData>
            </a:graphic>
          </wp:inline>
        </w:drawing>
      </w:r>
    </w:p>
    <w:bookmarkStart w:name="z99" w:id="96"/>
    <w:p>
      <w:pPr>
        <w:spacing w:after="0"/>
        <w:ind w:left="0"/>
        <w:jc w:val="both"/>
      </w:pPr>
      <w:r>
        <w:rPr>
          <w:rFonts w:ascii="Times New Roman"/>
          <w:b w:val="false"/>
          <w:i w:val="false"/>
          <w:color w:val="000000"/>
          <w:sz w:val="28"/>
        </w:rPr>
        <w:t>" 
Жергілікті өкілді органдардың шешімдері</w:t>
      </w:r>
      <w:r>
        <w:br/>
      </w:r>
      <w:r>
        <w:rPr>
          <w:rFonts w:ascii="Times New Roman"/>
          <w:b w:val="false"/>
          <w:i w:val="false"/>
          <w:color w:val="000000"/>
          <w:sz w:val="28"/>
        </w:rPr>
        <w:t>
бойынша мұқтаж азаматтардың жекелеген</w:t>
      </w:r>
      <w:r>
        <w:br/>
      </w:r>
      <w:r>
        <w:rPr>
          <w:rFonts w:ascii="Times New Roman"/>
          <w:b w:val="false"/>
          <w:i w:val="false"/>
          <w:color w:val="000000"/>
          <w:sz w:val="28"/>
        </w:rPr>
        <w:t>
санаттарына әлеуметтік көмек тағайындау"</w:t>
      </w:r>
      <w:r>
        <w:br/>
      </w:r>
      <w:r>
        <w:rPr>
          <w:rFonts w:ascii="Times New Roman"/>
          <w:b w:val="false"/>
          <w:i w:val="false"/>
          <w:color w:val="000000"/>
          <w:sz w:val="28"/>
        </w:rPr>
        <w:t>
</w:t>
      </w:r>
      <w:r>
        <w:rPr>
          <w:rFonts w:ascii="Times New Roman"/>
          <w:b w:val="false"/>
          <w:i w:val="false"/>
          <w:color w:val="0d0d0d"/>
          <w:sz w:val="28"/>
        </w:rPr>
        <w:t>мемлекеттiк көрсетілетін</w:t>
      </w:r>
      <w:r>
        <w:br/>
      </w:r>
      <w:r>
        <w:rPr>
          <w:rFonts w:ascii="Times New Roman"/>
          <w:b w:val="false"/>
          <w:i w:val="false"/>
          <w:color w:val="000000"/>
          <w:sz w:val="28"/>
        </w:rPr>
        <w:t>
</w:t>
      </w:r>
      <w:r>
        <w:rPr>
          <w:rFonts w:ascii="Times New Roman"/>
          <w:b w:val="false"/>
          <w:i w:val="false"/>
          <w:color w:val="0d0d0d"/>
          <w:sz w:val="28"/>
        </w:rPr>
        <w:t>қызмет Регламентіне</w:t>
      </w:r>
      <w:r>
        <w:br/>
      </w:r>
      <w:r>
        <w:rPr>
          <w:rFonts w:ascii="Times New Roman"/>
          <w:b w:val="false"/>
          <w:i w:val="false"/>
          <w:color w:val="000000"/>
          <w:sz w:val="28"/>
        </w:rPr>
        <w:t>
3-қосымша</w:t>
      </w:r>
    </w:p>
    <w:bookmarkEnd w:id="96"/>
    <w:p>
      <w:pPr>
        <w:spacing w:after="0"/>
        <w:ind w:left="0"/>
        <w:jc w:val="left"/>
      </w:pPr>
      <w:r>
        <w:rPr>
          <w:rFonts w:ascii="Times New Roman"/>
          <w:b/>
          <w:i w:val="false"/>
          <w:color w:val="000000"/>
        </w:rPr>
        <w:t xml:space="preserve"> Портал арқылы мемлекеттік қызмет көрсетуге</w:t>
      </w:r>
      <w:r>
        <w:br/>
      </w:r>
      <w:r>
        <w:rPr>
          <w:rFonts w:ascii="Times New Roman"/>
          <w:b/>
          <w:i w:val="false"/>
          <w:color w:val="000000"/>
        </w:rPr>
        <w:t>
тартылған ақпараттық жүйелердің</w:t>
      </w:r>
      <w:r>
        <w:br/>
      </w:r>
      <w:r>
        <w:rPr>
          <w:rFonts w:ascii="Times New Roman"/>
          <w:b/>
          <w:i w:val="false"/>
          <w:color w:val="000000"/>
        </w:rPr>
        <w:t>
функционалдық өзара іс-қимылдарының</w:t>
      </w:r>
      <w:r>
        <w:br/>
      </w:r>
      <w:r>
        <w:rPr>
          <w:rFonts w:ascii="Times New Roman"/>
          <w:b/>
          <w:i w:val="false"/>
          <w:color w:val="000000"/>
        </w:rPr>
        <w:t>
диаграммасы</w:t>
      </w:r>
    </w:p>
    <w:p>
      <w:pPr>
        <w:spacing w:after="0"/>
        <w:ind w:left="0"/>
        <w:jc w:val="both"/>
      </w:pPr>
      <w:r>
        <w:drawing>
          <wp:inline distT="0" distB="0" distL="0" distR="0">
            <wp:extent cx="72390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239000" cy="3175000"/>
                    </a:xfrm>
                    <a:prstGeom prst="rect">
                      <a:avLst/>
                    </a:prstGeom>
                  </pic:spPr>
                </pic:pic>
              </a:graphicData>
            </a:graphic>
          </wp:inline>
        </w:drawing>
      </w:r>
    </w:p>
    <w:bookmarkStart w:name="z100" w:id="97"/>
    <w:p>
      <w:pPr>
        <w:spacing w:after="0"/>
        <w:ind w:left="0"/>
        <w:jc w:val="both"/>
      </w:pPr>
      <w:r>
        <w:rPr>
          <w:rFonts w:ascii="Times New Roman"/>
          <w:b w:val="false"/>
          <w:i w:val="false"/>
          <w:color w:val="000000"/>
          <w:sz w:val="28"/>
        </w:rPr>
        <w:t>" 
Жергілікті өкілді органдардың шешімдері</w:t>
      </w:r>
      <w:r>
        <w:br/>
      </w:r>
      <w:r>
        <w:rPr>
          <w:rFonts w:ascii="Times New Roman"/>
          <w:b w:val="false"/>
          <w:i w:val="false"/>
          <w:color w:val="000000"/>
          <w:sz w:val="28"/>
        </w:rPr>
        <w:t>
бойынша мұқтаж азаматтардың жекелеген</w:t>
      </w:r>
      <w:r>
        <w:br/>
      </w:r>
      <w:r>
        <w:rPr>
          <w:rFonts w:ascii="Times New Roman"/>
          <w:b w:val="false"/>
          <w:i w:val="false"/>
          <w:color w:val="000000"/>
          <w:sz w:val="28"/>
        </w:rPr>
        <w:t>
санаттарына әлеуметтік көмек тағайындау"</w:t>
      </w:r>
      <w:r>
        <w:br/>
      </w:r>
      <w:r>
        <w:rPr>
          <w:rFonts w:ascii="Times New Roman"/>
          <w:b w:val="false"/>
          <w:i w:val="false"/>
          <w:color w:val="000000"/>
          <w:sz w:val="28"/>
        </w:rPr>
        <w:t>
</w:t>
      </w:r>
      <w:r>
        <w:rPr>
          <w:rFonts w:ascii="Times New Roman"/>
          <w:b w:val="false"/>
          <w:i w:val="false"/>
          <w:color w:val="0d0d0d"/>
          <w:sz w:val="28"/>
        </w:rPr>
        <w:t>мемлекеттiк көрсетілетін</w:t>
      </w:r>
      <w:r>
        <w:br/>
      </w:r>
      <w:r>
        <w:rPr>
          <w:rFonts w:ascii="Times New Roman"/>
          <w:b w:val="false"/>
          <w:i w:val="false"/>
          <w:color w:val="000000"/>
          <w:sz w:val="28"/>
        </w:rPr>
        <w:t>
</w:t>
      </w:r>
      <w:r>
        <w:rPr>
          <w:rFonts w:ascii="Times New Roman"/>
          <w:b w:val="false"/>
          <w:i w:val="false"/>
          <w:color w:val="0d0d0d"/>
          <w:sz w:val="28"/>
        </w:rPr>
        <w:t>қызмет Регламентіне</w:t>
      </w:r>
      <w:r>
        <w:br/>
      </w:r>
      <w:r>
        <w:rPr>
          <w:rFonts w:ascii="Times New Roman"/>
          <w:b w:val="false"/>
          <w:i w:val="false"/>
          <w:color w:val="000000"/>
          <w:sz w:val="28"/>
        </w:rPr>
        <w:t>
4-қосымша</w:t>
      </w:r>
    </w:p>
    <w:bookmarkEnd w:id="97"/>
    <w:p>
      <w:pPr>
        <w:spacing w:after="0"/>
        <w:ind w:left="0"/>
        <w:jc w:val="left"/>
      </w:pPr>
      <w:r>
        <w:rPr>
          <w:rFonts w:ascii="Times New Roman"/>
          <w:b/>
          <w:i w:val="false"/>
          <w:color w:val="000000"/>
        </w:rPr>
        <w:t xml:space="preserve"> Көрсетілетін қызметті берушіге жүгінген</w:t>
      </w:r>
      <w:r>
        <w:br/>
      </w:r>
      <w:r>
        <w:rPr>
          <w:rFonts w:ascii="Times New Roman"/>
          <w:b/>
          <w:i w:val="false"/>
          <w:color w:val="000000"/>
        </w:rPr>
        <w:t>
кезде "Жергілікті өкілді органдардың</w:t>
      </w:r>
      <w:r>
        <w:br/>
      </w:r>
      <w:r>
        <w:rPr>
          <w:rFonts w:ascii="Times New Roman"/>
          <w:b/>
          <w:i w:val="false"/>
          <w:color w:val="000000"/>
        </w:rPr>
        <w:t>
шешімдері бойынша мұқтаж азаматтардың</w:t>
      </w:r>
      <w:r>
        <w:br/>
      </w:r>
      <w:r>
        <w:rPr>
          <w:rFonts w:ascii="Times New Roman"/>
          <w:b/>
          <w:i w:val="false"/>
          <w:color w:val="000000"/>
        </w:rPr>
        <w:t>
жекелеген санаттарына әлеуметтік көмек</w:t>
      </w:r>
      <w:r>
        <w:br/>
      </w:r>
      <w:r>
        <w:rPr>
          <w:rFonts w:ascii="Times New Roman"/>
          <w:b/>
          <w:i w:val="false"/>
          <w:color w:val="000000"/>
        </w:rPr>
        <w:t>
тағайындау" мемлекеттік қызмет</w:t>
      </w:r>
      <w:r>
        <w:br/>
      </w:r>
      <w:r>
        <w:rPr>
          <w:rFonts w:ascii="Times New Roman"/>
          <w:b/>
          <w:i w:val="false"/>
          <w:color w:val="000000"/>
        </w:rPr>
        <w:t>
көрсетудің бизнес-процестерінің</w:t>
      </w:r>
      <w:r>
        <w:br/>
      </w:r>
      <w:r>
        <w:rPr>
          <w:rFonts w:ascii="Times New Roman"/>
          <w:b/>
          <w:i w:val="false"/>
          <w:color w:val="000000"/>
        </w:rPr>
        <w:t>
анықтамалығы</w:t>
      </w:r>
    </w:p>
    <w:p>
      <w:pPr>
        <w:spacing w:after="0"/>
        <w:ind w:left="0"/>
        <w:jc w:val="both"/>
      </w:pPr>
      <w:r>
        <w:drawing>
          <wp:inline distT="0" distB="0" distL="0" distR="0">
            <wp:extent cx="75311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531100" cy="3276600"/>
                    </a:xfrm>
                    <a:prstGeom prst="rect">
                      <a:avLst/>
                    </a:prstGeom>
                  </pic:spPr>
                </pic:pic>
              </a:graphicData>
            </a:graphic>
          </wp:inline>
        </w:drawing>
      </w:r>
    </w:p>
    <w:p>
      <w:pPr>
        <w:spacing w:after="0"/>
        <w:ind w:left="0"/>
        <w:jc w:val="both"/>
      </w:pPr>
      <w:r>
        <w:drawing>
          <wp:inline distT="0" distB="0" distL="0" distR="0">
            <wp:extent cx="68961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896100" cy="2755900"/>
                    </a:xfrm>
                    <a:prstGeom prst="rect">
                      <a:avLst/>
                    </a:prstGeom>
                  </pic:spPr>
                </pic:pic>
              </a:graphicData>
            </a:graphic>
          </wp:inline>
        </w:drawing>
      </w:r>
    </w:p>
    <w:bookmarkStart w:name="z101" w:id="98"/>
    <w:p>
      <w:pPr>
        <w:spacing w:after="0"/>
        <w:ind w:left="0"/>
        <w:jc w:val="both"/>
      </w:pPr>
      <w:r>
        <w:rPr>
          <w:rFonts w:ascii="Times New Roman"/>
          <w:b w:val="false"/>
          <w:i w:val="false"/>
          <w:color w:val="000000"/>
          <w:sz w:val="28"/>
        </w:rPr>
        <w:t>" 
Жергілікті өкілді органдардың шешімдері</w:t>
      </w:r>
      <w:r>
        <w:br/>
      </w:r>
      <w:r>
        <w:rPr>
          <w:rFonts w:ascii="Times New Roman"/>
          <w:b w:val="false"/>
          <w:i w:val="false"/>
          <w:color w:val="000000"/>
          <w:sz w:val="28"/>
        </w:rPr>
        <w:t>
бойынша мұқтаж азаматтардың жекелеген</w:t>
      </w:r>
      <w:r>
        <w:br/>
      </w:r>
      <w:r>
        <w:rPr>
          <w:rFonts w:ascii="Times New Roman"/>
          <w:b w:val="false"/>
          <w:i w:val="false"/>
          <w:color w:val="000000"/>
          <w:sz w:val="28"/>
        </w:rPr>
        <w:t>
санаттарына әлеуметтік көмек тағайындау"</w:t>
      </w:r>
      <w:r>
        <w:br/>
      </w:r>
      <w:r>
        <w:rPr>
          <w:rFonts w:ascii="Times New Roman"/>
          <w:b w:val="false"/>
          <w:i w:val="false"/>
          <w:color w:val="000000"/>
          <w:sz w:val="28"/>
        </w:rPr>
        <w:t>
</w:t>
      </w:r>
      <w:r>
        <w:rPr>
          <w:rFonts w:ascii="Times New Roman"/>
          <w:b w:val="false"/>
          <w:i w:val="false"/>
          <w:color w:val="0d0d0d"/>
          <w:sz w:val="28"/>
        </w:rPr>
        <w:t>мемлекеттiк көрсетілетін</w:t>
      </w:r>
      <w:r>
        <w:br/>
      </w:r>
      <w:r>
        <w:rPr>
          <w:rFonts w:ascii="Times New Roman"/>
          <w:b w:val="false"/>
          <w:i w:val="false"/>
          <w:color w:val="000000"/>
          <w:sz w:val="28"/>
        </w:rPr>
        <w:t>
</w:t>
      </w:r>
      <w:r>
        <w:rPr>
          <w:rFonts w:ascii="Times New Roman"/>
          <w:b w:val="false"/>
          <w:i w:val="false"/>
          <w:color w:val="0d0d0d"/>
          <w:sz w:val="28"/>
        </w:rPr>
        <w:t>қызмет Регламентіне</w:t>
      </w:r>
      <w:r>
        <w:br/>
      </w:r>
      <w:r>
        <w:rPr>
          <w:rFonts w:ascii="Times New Roman"/>
          <w:b w:val="false"/>
          <w:i w:val="false"/>
          <w:color w:val="000000"/>
          <w:sz w:val="28"/>
        </w:rPr>
        <w:t>
5-қосымша</w:t>
      </w:r>
    </w:p>
    <w:bookmarkEnd w:id="98"/>
    <w:p>
      <w:pPr>
        <w:spacing w:after="0"/>
        <w:ind w:left="0"/>
        <w:jc w:val="left"/>
      </w:pPr>
      <w:r>
        <w:rPr>
          <w:rFonts w:ascii="Times New Roman"/>
          <w:b/>
          <w:i w:val="false"/>
          <w:color w:val="000000"/>
        </w:rPr>
        <w:t xml:space="preserve"> Ауылдық округ әкіміне жүгінген кезде</w:t>
      </w:r>
      <w:r>
        <w:br/>
      </w:r>
      <w:r>
        <w:rPr>
          <w:rFonts w:ascii="Times New Roman"/>
          <w:b/>
          <w:i w:val="false"/>
          <w:color w:val="000000"/>
        </w:rPr>
        <w:t>
"Жергілікті өкілді органдардың шешімдері</w:t>
      </w:r>
      <w:r>
        <w:br/>
      </w:r>
      <w:r>
        <w:rPr>
          <w:rFonts w:ascii="Times New Roman"/>
          <w:b/>
          <w:i w:val="false"/>
          <w:color w:val="000000"/>
        </w:rPr>
        <w:t>
бойынша мұқтаж азаматтардың жекелеген</w:t>
      </w:r>
      <w:r>
        <w:br/>
      </w:r>
      <w:r>
        <w:rPr>
          <w:rFonts w:ascii="Times New Roman"/>
          <w:b/>
          <w:i w:val="false"/>
          <w:color w:val="000000"/>
        </w:rPr>
        <w:t>
санаттарына әлеуметтік көмек тағайындау"</w:t>
      </w:r>
      <w:r>
        <w:br/>
      </w:r>
      <w:r>
        <w:rPr>
          <w:rFonts w:ascii="Times New Roman"/>
          <w:b/>
          <w:i w:val="false"/>
          <w:color w:val="000000"/>
        </w:rPr>
        <w:t>
мемлекеттік қызмет көрсетудің</w:t>
      </w:r>
      <w:r>
        <w:br/>
      </w:r>
      <w:r>
        <w:rPr>
          <w:rFonts w:ascii="Times New Roman"/>
          <w:b/>
          <w:i w:val="false"/>
          <w:color w:val="000000"/>
        </w:rPr>
        <w:t>
бизнес-процестерінің</w:t>
      </w:r>
      <w:r>
        <w:br/>
      </w:r>
      <w:r>
        <w:rPr>
          <w:rFonts w:ascii="Times New Roman"/>
          <w:b/>
          <w:i w:val="false"/>
          <w:color w:val="000000"/>
        </w:rPr>
        <w:t>
анықтамалығы</w:t>
      </w:r>
    </w:p>
    <w:p>
      <w:pPr>
        <w:spacing w:after="0"/>
        <w:ind w:left="0"/>
        <w:jc w:val="both"/>
      </w:pPr>
      <w:r>
        <w:drawing>
          <wp:inline distT="0" distB="0" distL="0" distR="0">
            <wp:extent cx="75057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505700" cy="3771900"/>
                    </a:xfrm>
                    <a:prstGeom prst="rect">
                      <a:avLst/>
                    </a:prstGeom>
                  </pic:spPr>
                </pic:pic>
              </a:graphicData>
            </a:graphic>
          </wp:inline>
        </w:drawing>
      </w:r>
    </w:p>
    <w:p>
      <w:pPr>
        <w:spacing w:after="0"/>
        <w:ind w:left="0"/>
        <w:jc w:val="both"/>
      </w:pPr>
      <w:r>
        <w:drawing>
          <wp:inline distT="0" distB="0" distL="0" distR="0">
            <wp:extent cx="69469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946900" cy="4152900"/>
                    </a:xfrm>
                    <a:prstGeom prst="rect">
                      <a:avLst/>
                    </a:prstGeom>
                  </pic:spPr>
                </pic:pic>
              </a:graphicData>
            </a:graphic>
          </wp:inline>
        </w:drawing>
      </w:r>
    </w:p>
    <w:p>
      <w:pPr>
        <w:spacing w:after="0"/>
        <w:ind w:left="0"/>
        <w:jc w:val="both"/>
      </w:pPr>
      <w:r>
        <w:drawing>
          <wp:inline distT="0" distB="0" distL="0" distR="0">
            <wp:extent cx="76962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696200" cy="3683000"/>
                    </a:xfrm>
                    <a:prstGeom prst="rect">
                      <a:avLst/>
                    </a:prstGeom>
                  </pic:spPr>
                </pic:pic>
              </a:graphicData>
            </a:graphic>
          </wp:inline>
        </w:drawing>
      </w:r>
    </w:p>
    <w:bookmarkStart w:name="z102" w:id="99"/>
    <w:p>
      <w:pPr>
        <w:spacing w:after="0"/>
        <w:ind w:left="0"/>
        <w:jc w:val="both"/>
      </w:pPr>
      <w:r>
        <w:rPr>
          <w:rFonts w:ascii="Times New Roman"/>
          <w:b w:val="false"/>
          <w:i w:val="false"/>
          <w:color w:val="000000"/>
          <w:sz w:val="28"/>
        </w:rPr>
        <w:t>
Батыс Қазақстан облысы әкімдігінің</w:t>
      </w:r>
      <w:r>
        <w:br/>
      </w:r>
      <w:r>
        <w:rPr>
          <w:rFonts w:ascii="Times New Roman"/>
          <w:b w:val="false"/>
          <w:i w:val="false"/>
          <w:color w:val="000000"/>
          <w:sz w:val="28"/>
        </w:rPr>
        <w:t>
2014 жылғы 1 шілдедегі № 177</w:t>
      </w:r>
      <w:r>
        <w:br/>
      </w:r>
      <w:r>
        <w:rPr>
          <w:rFonts w:ascii="Times New Roman"/>
          <w:b w:val="false"/>
          <w:i w:val="false"/>
          <w:color w:val="000000"/>
          <w:sz w:val="28"/>
        </w:rPr>
        <w:t>
қаулысымен бекітілген</w:t>
      </w:r>
    </w:p>
    <w:bookmarkEnd w:id="99"/>
    <w:p>
      <w:pPr>
        <w:spacing w:after="0"/>
        <w:ind w:left="0"/>
        <w:jc w:val="left"/>
      </w:pPr>
      <w:r>
        <w:rPr>
          <w:rFonts w:ascii="Times New Roman"/>
          <w:b/>
          <w:i w:val="false"/>
          <w:color w:val="000000"/>
        </w:rPr>
        <w:t xml:space="preserve"> "Адамдарға жұмыспен қамтуға жәрдемдесудің</w:t>
      </w:r>
      <w:r>
        <w:br/>
      </w:r>
      <w:r>
        <w:rPr>
          <w:rFonts w:ascii="Times New Roman"/>
          <w:b/>
          <w:i w:val="false"/>
          <w:color w:val="000000"/>
        </w:rPr>
        <w:t>
белсенді нысандарына қатысуға жолдамалар беру"</w:t>
      </w:r>
      <w:r>
        <w:br/>
      </w:r>
      <w:r>
        <w:rPr>
          <w:rFonts w:ascii="Times New Roman"/>
          <w:b/>
          <w:i w:val="false"/>
          <w:color w:val="000000"/>
        </w:rPr>
        <w:t>
мемлекеттік көрсетілетін қызмет</w:t>
      </w:r>
      <w:r>
        <w:br/>
      </w:r>
      <w:r>
        <w:rPr>
          <w:rFonts w:ascii="Times New Roman"/>
          <w:b/>
          <w:i w:val="false"/>
          <w:color w:val="000000"/>
        </w:rPr>
        <w:t>
регламенті</w:t>
      </w:r>
    </w:p>
    <w:bookmarkStart w:name="z103" w:id="100"/>
    <w:p>
      <w:pPr>
        <w:spacing w:after="0"/>
        <w:ind w:left="0"/>
        <w:jc w:val="left"/>
      </w:pPr>
      <w:r>
        <w:rPr>
          <w:rFonts w:ascii="Times New Roman"/>
          <w:b/>
          <w:i w:val="false"/>
          <w:color w:val="000000"/>
        </w:rPr>
        <w:t xml:space="preserve"> 
1. Жалпы ережелер</w:t>
      </w:r>
    </w:p>
    <w:bookmarkEnd w:id="100"/>
    <w:p>
      <w:pPr>
        <w:spacing w:after="0"/>
        <w:ind w:left="0"/>
        <w:jc w:val="both"/>
      </w:pPr>
      <w:r>
        <w:rPr>
          <w:rFonts w:ascii="Times New Roman"/>
          <w:b w:val="false"/>
          <w:i w:val="false"/>
          <w:color w:val="000000"/>
          <w:sz w:val="28"/>
        </w:rPr>
        <w:t>      1. "Адамдарға жұмыспен қамтуға жәрдемдесудің белсенді нысандарына қатысуға жолдамалар беру" мемлекеттік көрсетілетін қызметі (бұдан әрі – мемлекеттік көрсетілетін қызмет).</w:t>
      </w:r>
      <w:r>
        <w:br/>
      </w:r>
      <w:r>
        <w:rPr>
          <w:rFonts w:ascii="Times New Roman"/>
          <w:b w:val="false"/>
          <w:i w:val="false"/>
          <w:color w:val="000000"/>
          <w:sz w:val="28"/>
        </w:rPr>
        <w:t>
      Мемлекеттік көрсетілетін қызмет Батыс Қазақстан облысының аудандар және облыстық маңызы бар қаланың жұмыспен қамту және әлеуметтік бағдарламалар бөлімдерімен (бұдан әрі – көрсетілетін қызметті беруші) "Халықты әлеуметтік қорғау саласындағы мемлекеттік көрсетілетін қызметтер стандарттарын бекіту туралы" 2014 жылғы 11 наурыздағы № 217 Қазақстан Республикасы Үкіметінің </w:t>
      </w:r>
      <w:r>
        <w:rPr>
          <w:rFonts w:ascii="Times New Roman"/>
          <w:b w:val="false"/>
          <w:i w:val="false"/>
          <w:color w:val="000000"/>
          <w:sz w:val="28"/>
        </w:rPr>
        <w:t>қаулысымен</w:t>
      </w:r>
      <w:r>
        <w:rPr>
          <w:rFonts w:ascii="Times New Roman"/>
          <w:b w:val="false"/>
          <w:i w:val="false"/>
          <w:color w:val="000000"/>
          <w:sz w:val="28"/>
        </w:rPr>
        <w:t xml:space="preserve"> бекітілген "Адамдарға жұмыспен қамтуға жәрдемдесудің белсенді нысандарына қатысуға жолдамалар беру" мемлекеттік көрсетілетін қызмет стандартына (бұдан әрі - Стандарт) сәйкес көрсетіледі.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"электрондық үкіметтің" www.egov.kz веб-порталы (бұдан әрі – портал) арқылы жүзеге асырылады.</w:t>
      </w:r>
      <w:r>
        <w:br/>
      </w:r>
      <w:r>
        <w:rPr>
          <w:rFonts w:ascii="Times New Roman"/>
          <w:b w:val="false"/>
          <w:i w:val="false"/>
          <w:color w:val="000000"/>
          <w:sz w:val="28"/>
        </w:rPr>
        <w:t>
      2. Мемлекеттік көрсетілетін қызмет нысаны: электрондық (ішінара автоматтандырылған) және (немесе) қағаз түрінде.</w:t>
      </w:r>
      <w:r>
        <w:br/>
      </w:r>
      <w:r>
        <w:rPr>
          <w:rFonts w:ascii="Times New Roman"/>
          <w:b w:val="false"/>
          <w:i w:val="false"/>
          <w:color w:val="000000"/>
          <w:sz w:val="28"/>
        </w:rPr>
        <w:t>
      Мемлекеттік көрсетілетін қызмет жеке тұлғаларға (бұдан әрі – көрсетілетін қызметті алушы) тегін көрсетіледі.</w:t>
      </w:r>
      <w:r>
        <w:br/>
      </w:r>
      <w:r>
        <w:rPr>
          <w:rFonts w:ascii="Times New Roman"/>
          <w:b w:val="false"/>
          <w:i w:val="false"/>
          <w:color w:val="000000"/>
          <w:sz w:val="28"/>
        </w:rPr>
        <w:t>
      3. Мемлекеттік қызметті көрсету нәтижесі – адамдарға жұмыспен қамтуға жәрдемдесудің белсенді іс-шараларына қатысуға жолдама беру, онда мыналар қамтылады:</w:t>
      </w:r>
      <w:r>
        <w:br/>
      </w:r>
      <w:r>
        <w:rPr>
          <w:rFonts w:ascii="Times New Roman"/>
          <w:b w:val="false"/>
          <w:i w:val="false"/>
          <w:color w:val="000000"/>
          <w:sz w:val="28"/>
        </w:rPr>
        <w:t>
      1) жұмысқа орналасуға жолдама;</w:t>
      </w:r>
      <w:r>
        <w:br/>
      </w:r>
      <w:r>
        <w:rPr>
          <w:rFonts w:ascii="Times New Roman"/>
          <w:b w:val="false"/>
          <w:i w:val="false"/>
          <w:color w:val="000000"/>
          <w:sz w:val="28"/>
        </w:rPr>
        <w:t>
      2) қоғамдық жұмыстарға жолдама;</w:t>
      </w:r>
      <w:r>
        <w:br/>
      </w:r>
      <w:r>
        <w:rPr>
          <w:rFonts w:ascii="Times New Roman"/>
          <w:b w:val="false"/>
          <w:i w:val="false"/>
          <w:color w:val="000000"/>
          <w:sz w:val="28"/>
        </w:rPr>
        <w:t>
      3) адамдарға кәсіби даярлауға, қайта даярлауға және біліктілігін арттыруға жолдама;</w:t>
      </w:r>
      <w:r>
        <w:br/>
      </w:r>
      <w:r>
        <w:rPr>
          <w:rFonts w:ascii="Times New Roman"/>
          <w:b w:val="false"/>
          <w:i w:val="false"/>
          <w:color w:val="000000"/>
          <w:sz w:val="28"/>
        </w:rPr>
        <w:t>
      4) әлеуметтік жұмыс орындарына жұмысқа орналасуға жолдама;</w:t>
      </w:r>
      <w:r>
        <w:br/>
      </w:r>
      <w:r>
        <w:rPr>
          <w:rFonts w:ascii="Times New Roman"/>
          <w:b w:val="false"/>
          <w:i w:val="false"/>
          <w:color w:val="000000"/>
          <w:sz w:val="28"/>
        </w:rPr>
        <w:t>
      5) жастар практикасына жолдама;</w:t>
      </w:r>
      <w:r>
        <w:br/>
      </w:r>
      <w:r>
        <w:rPr>
          <w:rFonts w:ascii="Times New Roman"/>
          <w:b w:val="false"/>
          <w:i w:val="false"/>
          <w:color w:val="000000"/>
          <w:sz w:val="28"/>
        </w:rPr>
        <w:t>
      6) адамдарға кәсіби бағдарлануға тегін қызметтер көрсету (бұдан әрі – жолдама).</w:t>
      </w:r>
      <w:r>
        <w:br/>
      </w:r>
      <w:r>
        <w:rPr>
          <w:rFonts w:ascii="Times New Roman"/>
          <w:b w:val="false"/>
          <w:i w:val="false"/>
          <w:color w:val="000000"/>
          <w:sz w:val="28"/>
        </w:rPr>
        <w:t>
      4. Мемлекеттік қызметті көрсету мерзімі:</w:t>
      </w:r>
      <w:r>
        <w:br/>
      </w:r>
      <w:r>
        <w:rPr>
          <w:rFonts w:ascii="Times New Roman"/>
          <w:b w:val="false"/>
          <w:i w:val="false"/>
          <w:color w:val="000000"/>
          <w:sz w:val="28"/>
        </w:rPr>
        <w:t>
      1) көрсетілетін қызметті алушы құжаттарын көрсетілетін қызметті берушіге тапсырған сәттен бастап – 30 (отыз) минут;</w:t>
      </w:r>
      <w:r>
        <w:br/>
      </w:r>
      <w:r>
        <w:rPr>
          <w:rFonts w:ascii="Times New Roman"/>
          <w:b w:val="false"/>
          <w:i w:val="false"/>
          <w:color w:val="000000"/>
          <w:sz w:val="28"/>
        </w:rPr>
        <w:t>
      порталға – 1 (бір) жұмыс күні;</w:t>
      </w:r>
      <w:r>
        <w:br/>
      </w:r>
      <w:r>
        <w:rPr>
          <w:rFonts w:ascii="Times New Roman"/>
          <w:b w:val="false"/>
          <w:i w:val="false"/>
          <w:color w:val="000000"/>
          <w:sz w:val="28"/>
        </w:rPr>
        <w:t>
      2) көрсетілетін қызметті алушы жүгінген күні сол жерде мемлекеттік көрсетілетін қызметті алғанға дейін құжаттарын тапсыру үшін күтудің рұқсат етілген ең ұзақ уақыты бір көрсетілетін қызметті алушыға қызмет көрсетуге 30 (отыз) минуттан асырмай есептегенде, кезектегі адамдардың санына байланысты;</w:t>
      </w:r>
      <w:r>
        <w:br/>
      </w:r>
      <w:r>
        <w:rPr>
          <w:rFonts w:ascii="Times New Roman"/>
          <w:b w:val="false"/>
          <w:i w:val="false"/>
          <w:color w:val="000000"/>
          <w:sz w:val="28"/>
        </w:rPr>
        <w:t>
      3) көрсетілетін қызметті алушыға қызмет көрсетудің рұқсат етілген ең ұзақ уақыты – 30 (отыз) минут.</w:t>
      </w:r>
    </w:p>
    <w:bookmarkStart w:name="z104" w:id="101"/>
    <w:p>
      <w:pPr>
        <w:spacing w:after="0"/>
        <w:ind w:left="0"/>
        <w:jc w:val="left"/>
      </w:pPr>
      <w:r>
        <w:rPr>
          <w:rFonts w:ascii="Times New Roman"/>
          <w:b/>
          <w:i w:val="false"/>
          <w:color w:val="000000"/>
        </w:rPr>
        <w:t xml:space="preserve"> 
2. Мемлекеттiк қызмет көрсету процесінде</w:t>
      </w:r>
      <w:r>
        <w:br/>
      </w:r>
      <w:r>
        <w:rPr>
          <w:rFonts w:ascii="Times New Roman"/>
          <w:b/>
          <w:i w:val="false"/>
          <w:color w:val="000000"/>
        </w:rPr>
        <w:t>
құрылымдық бөлімшелер (қызметкерлер)</w:t>
      </w:r>
      <w:r>
        <w:br/>
      </w:r>
      <w:r>
        <w:rPr>
          <w:rFonts w:ascii="Times New Roman"/>
          <w:b/>
          <w:i w:val="false"/>
          <w:color w:val="000000"/>
        </w:rPr>
        <w:t>
мен көрсетілетін қызметті берушінің</w:t>
      </w:r>
      <w:r>
        <w:br/>
      </w:r>
      <w:r>
        <w:rPr>
          <w:rFonts w:ascii="Times New Roman"/>
          <w:b/>
          <w:i w:val="false"/>
          <w:color w:val="000000"/>
        </w:rPr>
        <w:t>
iс-қимыл тәртiбiн сипаттау</w:t>
      </w:r>
    </w:p>
    <w:bookmarkEnd w:id="101"/>
    <w:p>
      <w:pPr>
        <w:spacing w:after="0"/>
        <w:ind w:left="0"/>
        <w:jc w:val="both"/>
      </w:pPr>
      <w:r>
        <w:rPr>
          <w:rFonts w:ascii="Times New Roman"/>
          <w:b w:val="false"/>
          <w:i w:val="false"/>
          <w:color w:val="000000"/>
          <w:sz w:val="28"/>
        </w:rPr>
        <w:t>      5. Мемлекеттік көрсетілетін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ұсынады.</w:t>
      </w:r>
      <w:r>
        <w:br/>
      </w:r>
      <w:r>
        <w:rPr>
          <w:rFonts w:ascii="Times New Roman"/>
          <w:b w:val="false"/>
          <w:i w:val="false"/>
          <w:color w:val="000000"/>
          <w:sz w:val="28"/>
        </w:rPr>
        <w:t>
</w:t>
      </w:r>
      <w:r>
        <w:rPr>
          <w:rFonts w:ascii="Times New Roman"/>
          <w:b w:val="false"/>
          <w:i w:val="false"/>
          <w:color w:val="0d0d0d"/>
          <w:sz w:val="28"/>
        </w:rPr>
        <w:t xml:space="preserve">      6. </w:t>
      </w:r>
      <w:r>
        <w:rPr>
          <w:rFonts w:ascii="Times New Roman"/>
          <w:b w:val="false"/>
          <w:i w:val="false"/>
          <w:color w:val="000000"/>
          <w:sz w:val="28"/>
        </w:rPr>
        <w:t>Мемлекеттік қызмет көрсету процессінің құрамына кіретін әрбір рәсімнің (іс-қимылдың) мазмұны, оны орындаудың ұзақтығы:</w:t>
      </w:r>
      <w:r>
        <w:br/>
      </w:r>
      <w:r>
        <w:rPr>
          <w:rFonts w:ascii="Times New Roman"/>
          <w:b w:val="false"/>
          <w:i w:val="false"/>
          <w:color w:val="000000"/>
          <w:sz w:val="28"/>
        </w:rPr>
        <w:t>
      1) көрсетілетін қызметті берушінің кеңсе маманы 2 (екі) минут ішінде алынған құжаттарды тіркейді және көрсетілетін қызметті берушінің басшысына қарау үшін жолдайды.</w:t>
      </w:r>
      <w:r>
        <w:br/>
      </w:r>
      <w:r>
        <w:rPr>
          <w:rFonts w:ascii="Times New Roman"/>
          <w:b w:val="false"/>
          <w:i w:val="false"/>
          <w:color w:val="000000"/>
          <w:sz w:val="28"/>
        </w:rPr>
        <w:t>
      Нәтижесі – тіркеу журналына жазу;</w:t>
      </w:r>
      <w:r>
        <w:br/>
      </w:r>
      <w:r>
        <w:rPr>
          <w:rFonts w:ascii="Times New Roman"/>
          <w:b w:val="false"/>
          <w:i w:val="false"/>
          <w:color w:val="000000"/>
          <w:sz w:val="28"/>
        </w:rPr>
        <w:t>
      2) көрсетілетін қызметті берушінің басшысы 5 (бес) минут ішінде құжаттарды қарайды және көрсетілетін қызметті берушінің жауапты орындаушысын анықтайды.</w:t>
      </w:r>
      <w:r>
        <w:br/>
      </w:r>
      <w:r>
        <w:rPr>
          <w:rFonts w:ascii="Times New Roman"/>
          <w:b w:val="false"/>
          <w:i w:val="false"/>
          <w:color w:val="000000"/>
          <w:sz w:val="28"/>
        </w:rPr>
        <w:t>
      Нәтижесі – жауапты орындаушыға тапсырма береді;</w:t>
      </w:r>
      <w:r>
        <w:br/>
      </w:r>
      <w:r>
        <w:rPr>
          <w:rFonts w:ascii="Times New Roman"/>
          <w:b w:val="false"/>
          <w:i w:val="false"/>
          <w:color w:val="000000"/>
          <w:sz w:val="28"/>
        </w:rPr>
        <w:t>
      3) көрсетілетін қызметті берушінің жауапты орындаушысы 20 (жиырма) минут ішінде жолдаманы немесе бас тарту дәлелді жауапты рәсімдейді және көрсетілетін қызметті берушінің басшысына қол қою үшін жолдайды.</w:t>
      </w:r>
      <w:r>
        <w:br/>
      </w:r>
      <w:r>
        <w:rPr>
          <w:rFonts w:ascii="Times New Roman"/>
          <w:b w:val="false"/>
          <w:i w:val="false"/>
          <w:color w:val="000000"/>
          <w:sz w:val="28"/>
        </w:rPr>
        <w:t>
      Нәтижесі – жолдаманы немесе бас тарту дәлелді жауапты қол қою үшін дайындау;</w:t>
      </w:r>
      <w:r>
        <w:br/>
      </w:r>
      <w:r>
        <w:rPr>
          <w:rFonts w:ascii="Times New Roman"/>
          <w:b w:val="false"/>
          <w:i w:val="false"/>
          <w:color w:val="000000"/>
          <w:sz w:val="28"/>
        </w:rPr>
        <w:t>
      4) көрсетілетін қызметті берушінің басшысы 2 (екі) минут ішінде жолдамаға немесе бас тарту туралы дәлелді жауапқа қол қояды және көрсетілетін қызметті берушінің кеңсесіне жолдайды.</w:t>
      </w:r>
      <w:r>
        <w:br/>
      </w:r>
      <w:r>
        <w:rPr>
          <w:rFonts w:ascii="Times New Roman"/>
          <w:b w:val="false"/>
          <w:i w:val="false"/>
          <w:color w:val="000000"/>
          <w:sz w:val="28"/>
        </w:rPr>
        <w:t>
      Нәтижесі – анықтаманы немесе бас тарту дәлелді жауапқа қол қою;</w:t>
      </w:r>
      <w:r>
        <w:br/>
      </w:r>
      <w:r>
        <w:rPr>
          <w:rFonts w:ascii="Times New Roman"/>
          <w:b w:val="false"/>
          <w:i w:val="false"/>
          <w:color w:val="000000"/>
          <w:sz w:val="28"/>
        </w:rPr>
        <w:t>
      5) көрсетілетін қызметті берушінің кеңсе маманы 1 (бір) минут ішінде жолдаманы немесе бас тарту туралы дәлелді жауапты тіркейді және көрсетілетін қызмет алушыға береді.</w:t>
      </w:r>
      <w:r>
        <w:br/>
      </w:r>
      <w:r>
        <w:rPr>
          <w:rFonts w:ascii="Times New Roman"/>
          <w:b w:val="false"/>
          <w:i w:val="false"/>
          <w:color w:val="000000"/>
          <w:sz w:val="28"/>
        </w:rPr>
        <w:t>
      Нәтижесі – көрсетілетін қызмет алушының мемлекеттік қызметтің алуының нәтижесі.</w:t>
      </w:r>
    </w:p>
    <w:bookmarkStart w:name="z105" w:id="102"/>
    <w:p>
      <w:pPr>
        <w:spacing w:after="0"/>
        <w:ind w:left="0"/>
        <w:jc w:val="left"/>
      </w:pPr>
      <w:r>
        <w:rPr>
          <w:rFonts w:ascii="Times New Roman"/>
          <w:b/>
          <w:i w:val="false"/>
          <w:color w:val="000000"/>
        </w:rPr>
        <w:t xml:space="preserve"> 
3. Мемлекеттік қызмет көрсету процесінде</w:t>
      </w:r>
      <w:r>
        <w:br/>
      </w:r>
      <w:r>
        <w:rPr>
          <w:rFonts w:ascii="Times New Roman"/>
          <w:b/>
          <w:i w:val="false"/>
          <w:color w:val="000000"/>
        </w:rPr>
        <w:t>
құрылымдық бөлімшелер (қызметкерлер)</w:t>
      </w:r>
      <w:r>
        <w:br/>
      </w:r>
      <w:r>
        <w:rPr>
          <w:rFonts w:ascii="Times New Roman"/>
          <w:b/>
          <w:i w:val="false"/>
          <w:color w:val="000000"/>
        </w:rPr>
        <w:t>
мен көрсетілетін қызметті берушінің</w:t>
      </w:r>
      <w:r>
        <w:br/>
      </w:r>
      <w:r>
        <w:rPr>
          <w:rFonts w:ascii="Times New Roman"/>
          <w:b/>
          <w:i w:val="false"/>
          <w:color w:val="000000"/>
        </w:rPr>
        <w:t>
өзара іс-қимыл тәртібін сипаттау</w:t>
      </w:r>
    </w:p>
    <w:bookmarkEnd w:id="102"/>
    <w:p>
      <w:pPr>
        <w:spacing w:after="0"/>
        <w:ind w:left="0"/>
        <w:jc w:val="both"/>
      </w:pPr>
      <w:r>
        <w:rPr>
          <w:rFonts w:ascii="Times New Roman"/>
          <w:b w:val="false"/>
          <w:i w:val="false"/>
          <w:color w:val="000000"/>
          <w:sz w:val="28"/>
        </w:rPr>
        <w:t>      7.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кеңсе маманы;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8. Әр рәсімнің (іс-қимылдың) ұзақтығын көрсете отырып, құрылымдық бөлімшелер (қызметкерлер) арасындағы рәсімдердің (іс-қимылдардың) реттілігін сипаттаудың блок-схемасы "Адамдарға жұмыспен қамтуға жәрдемдесудің белсенді нысандарына қатысуға жолдамалар беру" мемлекеттік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көрсетілген (бұдан әрі - Регламент).</w:t>
      </w:r>
    </w:p>
    <w:bookmarkStart w:name="z106" w:id="103"/>
    <w:p>
      <w:pPr>
        <w:spacing w:after="0"/>
        <w:ind w:left="0"/>
        <w:jc w:val="left"/>
      </w:pPr>
      <w:r>
        <w:rPr>
          <w:rFonts w:ascii="Times New Roman"/>
          <w:b/>
          <w:i w:val="false"/>
          <w:color w:val="000000"/>
        </w:rPr>
        <w:t xml:space="preserve"> 
4. Халыққа қызмет көрсету орталығы мен</w:t>
      </w:r>
      <w:r>
        <w:br/>
      </w:r>
      <w:r>
        <w:rPr>
          <w:rFonts w:ascii="Times New Roman"/>
          <w:b/>
          <w:i w:val="false"/>
          <w:color w:val="000000"/>
        </w:rPr>
        <w:t>
және (немесе) өзге де көрсетілетін қызметті</w:t>
      </w:r>
      <w:r>
        <w:br/>
      </w:r>
      <w:r>
        <w:rPr>
          <w:rFonts w:ascii="Times New Roman"/>
          <w:b/>
          <w:i w:val="false"/>
          <w:color w:val="000000"/>
        </w:rPr>
        <w:t>
берушілермен өзара іс-қимыл тәртібін,</w:t>
      </w:r>
      <w:r>
        <w:br/>
      </w:r>
      <w:r>
        <w:rPr>
          <w:rFonts w:ascii="Times New Roman"/>
          <w:b/>
          <w:i w:val="false"/>
          <w:color w:val="000000"/>
        </w:rPr>
        <w:t>
сондай-ақ мемлекеттік қызмет көрсету</w:t>
      </w:r>
      <w:r>
        <w:br/>
      </w:r>
      <w:r>
        <w:rPr>
          <w:rFonts w:ascii="Times New Roman"/>
          <w:b/>
          <w:i w:val="false"/>
          <w:color w:val="000000"/>
        </w:rPr>
        <w:t>
процесінде ақпараттық жүйелерді</w:t>
      </w:r>
      <w:r>
        <w:br/>
      </w:r>
      <w:r>
        <w:rPr>
          <w:rFonts w:ascii="Times New Roman"/>
          <w:b/>
          <w:i w:val="false"/>
          <w:color w:val="000000"/>
        </w:rPr>
        <w:t>
пайдалану тәртібін сипаттау</w:t>
      </w:r>
    </w:p>
    <w:bookmarkEnd w:id="103"/>
    <w:p>
      <w:pPr>
        <w:spacing w:after="0"/>
        <w:ind w:left="0"/>
        <w:jc w:val="both"/>
      </w:pPr>
      <w:r>
        <w:rPr>
          <w:rFonts w:ascii="Times New Roman"/>
          <w:b w:val="false"/>
          <w:i w:val="false"/>
          <w:color w:val="0d0d0d"/>
          <w:sz w:val="28"/>
        </w:rPr>
        <w:t>      9. Жүгіну тәртібін және п</w:t>
      </w:r>
      <w:r>
        <w:rPr>
          <w:rFonts w:ascii="Times New Roman"/>
          <w:b w:val="false"/>
          <w:i w:val="false"/>
          <w:color w:val="000000"/>
          <w:sz w:val="28"/>
        </w:rPr>
        <w:t xml:space="preserve">ортал арқылы мемлекеттік қызмет көрсету кезінде көрсетілетін қызметті беруші мен </w:t>
      </w:r>
      <w:r>
        <w:rPr>
          <w:rFonts w:ascii="Times New Roman"/>
          <w:b w:val="false"/>
          <w:i w:val="false"/>
          <w:color w:val="0d0d0d"/>
          <w:sz w:val="28"/>
        </w:rPr>
        <w:t xml:space="preserve">көрсетілетін </w:t>
      </w:r>
      <w:r>
        <w:rPr>
          <w:rFonts w:ascii="Times New Roman"/>
          <w:b w:val="false"/>
          <w:i w:val="false"/>
          <w:color w:val="000000"/>
          <w:sz w:val="28"/>
        </w:rPr>
        <w:t>қызметті алушының рәсімдерінің (іс-қимылдарының) реттілігін сипаттау:</w:t>
      </w:r>
      <w:r>
        <w:br/>
      </w:r>
      <w:r>
        <w:rPr>
          <w:rFonts w:ascii="Times New Roman"/>
          <w:b w:val="false"/>
          <w:i w:val="false"/>
          <w:color w:val="000000"/>
          <w:sz w:val="28"/>
        </w:rPr>
        <w:t>
      1) көрсетілетін қызметті алушы жеке сәйкестендіру нөмірінің (бұдан әрі - ЖСН) және сондай-ақ парольдің (порталда тіркелмеген көрсетілетін қызметті алушылар үшін іске асырылады) көмегімен порталға тіркеледі;</w:t>
      </w:r>
      <w:r>
        <w:br/>
      </w:r>
      <w:r>
        <w:rPr>
          <w:rFonts w:ascii="Times New Roman"/>
          <w:b w:val="false"/>
          <w:i w:val="false"/>
          <w:color w:val="000000"/>
          <w:sz w:val="28"/>
        </w:rPr>
        <w:t>
      2) 1-процесс – көрсетілетін қызметті алу үшін порталда көрсетілетін қызметті алушының ЖСН және паролін (авторизациялау үдерісі) енгізуі;</w:t>
      </w:r>
      <w:r>
        <w:br/>
      </w: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дұрыстығын тексеру;</w:t>
      </w:r>
      <w:r>
        <w:br/>
      </w:r>
      <w:r>
        <w:rPr>
          <w:rFonts w:ascii="Times New Roman"/>
          <w:b w:val="false"/>
          <w:i w:val="false"/>
          <w:color w:val="000000"/>
          <w:sz w:val="28"/>
        </w:rPr>
        <w:t>
      4) 2-процесс - көрсетілетін қызметті алушының мәліметтерінде кемшіліктердің болуына байланысты порталда авторизациялаудан бас тарту туралы дәлелді жауабы жөніндегі хабарламаның қалыптасуы;</w:t>
      </w:r>
      <w:r>
        <w:br/>
      </w:r>
      <w:r>
        <w:rPr>
          <w:rFonts w:ascii="Times New Roman"/>
          <w:b w:val="false"/>
          <w:i w:val="false"/>
          <w:color w:val="000000"/>
          <w:sz w:val="28"/>
        </w:rPr>
        <w:t>
      5) 3-процесс – көрсетілетін қызметті алушы осы Регламентте көрсетілген мемлекеттік көрсетілетін қызметті таңдау, қызметті көрсету үшін экранға сұраныстың нысанын шығару нысанды (мәліметтерді енгізу) және үлгі талаптары мен оның құрылымын ескере отырып, көрсетілетін қызметті алушының нысанды (мәліметтерді енгізу) толтыру, қажетті құжаттардың көшірмелерін электрондық түрде сұраныс нысанына жалғау, сондай-ақ сұранысты куәландыру (қол қою) үшін көрсетілетін қызметті алушы ЭЦҚ тіркеу куәлігін таңдау;</w:t>
      </w:r>
      <w:r>
        <w:br/>
      </w:r>
      <w:r>
        <w:rPr>
          <w:rFonts w:ascii="Times New Roman"/>
          <w:b w:val="false"/>
          <w:i w:val="false"/>
          <w:color w:val="000000"/>
          <w:sz w:val="28"/>
        </w:rPr>
        <w:t>
      6) 2-шарт – порталда ЭЦҚ тіркеу куәлігінің қолданылу мерзімін және қайтарып алынған (күші жойылған) тіркеу куәліктерінің тізімінде жоқтығын, сондай-ақ бірдейлендіру мәліметтерінің (сұраныста көрсетілген ЖСН және ЭЦҚ тіркеу куәлігінде көрсетілген ЖСН арасындағы) сәйкестігін тексеру;</w:t>
      </w:r>
      <w:r>
        <w:br/>
      </w: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туралы дәлелді жауабы жөнінде хабарлама қалыптастыру;</w:t>
      </w:r>
      <w:r>
        <w:br/>
      </w:r>
      <w:r>
        <w:rPr>
          <w:rFonts w:ascii="Times New Roman"/>
          <w:b w:val="false"/>
          <w:i w:val="false"/>
          <w:color w:val="000000"/>
          <w:sz w:val="28"/>
        </w:rPr>
        <w:t>
      8) 5-процесс – көрсетілетін қызметті беруші сұранысты өңдеу үшін ЭҮШ арқылы көрсетілетін қызметті алушымен ЭЦҚ куәландырылған (қол қойылған) электрондық құжаттарын (көрсетілетін қызметті алушының сұранысы) ЭҮАШ АЖО-ға жолдауы;</w:t>
      </w:r>
      <w:r>
        <w:br/>
      </w:r>
      <w:r>
        <w:rPr>
          <w:rFonts w:ascii="Times New Roman"/>
          <w:b w:val="false"/>
          <w:i w:val="false"/>
          <w:color w:val="000000"/>
          <w:sz w:val="28"/>
        </w:rPr>
        <w:t>
      9) 3-шарт – көрсетілетін қызметті беруші көрсетілетін қызметті алушының құжаттарының сәйкестігін тексеруі;</w:t>
      </w:r>
      <w:r>
        <w:br/>
      </w: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дәлелді жауабы жөнінде хабарламаны қалыптастыруы;</w:t>
      </w:r>
      <w:r>
        <w:br/>
      </w: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түріндегі хабарлама) алу.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r>
        <w:br/>
      </w:r>
      <w:r>
        <w:rPr>
          <w:rFonts w:ascii="Times New Roman"/>
          <w:b w:val="false"/>
          <w:i w:val="false"/>
          <w:color w:val="000000"/>
          <w:sz w:val="28"/>
        </w:rPr>
        <w:t>
      Портал арқылы мемлекеттік қызмет көрсету кезінде ақпараттық жүйелердің функционалдық өзара іс-қимылдарының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10. Мемлекеттік қызмет көрсету процесінде рәсімдердің (іс-қимылдардың) ретін, көрсетілетін қызметті берушінің құрылымдық бөлімшелердің (қызметкерлердің) және (немесе) рәсімдерінің (іс-қимылдарының) кезекшілігінің толық сипаттамасы, сонымен қатар өзге көрсетілген қызмет берушілермен ХҚО өзара іс-қимыл тәртібінің және мемлекеттік қызмет көрсету процесінде ақпараттық жүйелерді қолдану тәртібінің нақты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11. Мемлекеттік қызмет көрсету мәселелері бойынша көрсетілетін қызметті берушілердің және (немесе) олардың лауазымды адамдарының, ХҚО-ның және (немесе) олардың қызметкерлерінің шешімдеріне, әрекеттеріне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Start w:name="z107" w:id="104"/>
    <w:p>
      <w:pPr>
        <w:spacing w:after="0"/>
        <w:ind w:left="0"/>
        <w:jc w:val="both"/>
      </w:pPr>
      <w:r>
        <w:rPr>
          <w:rFonts w:ascii="Times New Roman"/>
          <w:b w:val="false"/>
          <w:i w:val="false"/>
          <w:color w:val="000000"/>
          <w:sz w:val="28"/>
        </w:rPr>
        <w:t>" 
Адамдарға жұмыспен қамтуға</w:t>
      </w:r>
      <w:r>
        <w:br/>
      </w:r>
      <w:r>
        <w:rPr>
          <w:rFonts w:ascii="Times New Roman"/>
          <w:b w:val="false"/>
          <w:i w:val="false"/>
          <w:color w:val="000000"/>
          <w:sz w:val="28"/>
        </w:rPr>
        <w:t>
жәрдемдесудің белсенді</w:t>
      </w:r>
      <w:r>
        <w:br/>
      </w:r>
      <w:r>
        <w:rPr>
          <w:rFonts w:ascii="Times New Roman"/>
          <w:b w:val="false"/>
          <w:i w:val="false"/>
          <w:color w:val="000000"/>
          <w:sz w:val="28"/>
        </w:rPr>
        <w:t>
нысандарына қатысуға</w:t>
      </w:r>
      <w:r>
        <w:br/>
      </w:r>
      <w:r>
        <w:rPr>
          <w:rFonts w:ascii="Times New Roman"/>
          <w:b w:val="false"/>
          <w:i w:val="false"/>
          <w:color w:val="000000"/>
          <w:sz w:val="28"/>
        </w:rPr>
        <w:t>
жолдамалар беру"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1-қосымша</w:t>
      </w:r>
    </w:p>
    <w:bookmarkEnd w:id="104"/>
    <w:p>
      <w:pPr>
        <w:spacing w:after="0"/>
        <w:ind w:left="0"/>
        <w:jc w:val="left"/>
      </w:pPr>
      <w:r>
        <w:rPr>
          <w:rFonts w:ascii="Times New Roman"/>
          <w:b/>
          <w:i w:val="false"/>
          <w:color w:val="000000"/>
        </w:rPr>
        <w:t xml:space="preserve"> Әр рәсімнің (іс-қимылдың) ұзақтығын</w:t>
      </w:r>
      <w:r>
        <w:br/>
      </w:r>
      <w:r>
        <w:rPr>
          <w:rFonts w:ascii="Times New Roman"/>
          <w:b/>
          <w:i w:val="false"/>
          <w:color w:val="000000"/>
        </w:rPr>
        <w:t>
көрсете отырып, құрылымдық бөлімшелердің</w:t>
      </w:r>
      <w:r>
        <w:br/>
      </w:r>
      <w:r>
        <w:rPr>
          <w:rFonts w:ascii="Times New Roman"/>
          <w:b/>
          <w:i w:val="false"/>
          <w:color w:val="000000"/>
        </w:rPr>
        <w:t>
(қызметкерлердің) арасындағы рәсімдер</w:t>
      </w:r>
      <w:r>
        <w:br/>
      </w:r>
      <w:r>
        <w:rPr>
          <w:rFonts w:ascii="Times New Roman"/>
          <w:b/>
          <w:i w:val="false"/>
          <w:color w:val="000000"/>
        </w:rPr>
        <w:t>
(іс-қимылдар) реттілігін сипаттау</w:t>
      </w:r>
      <w:r>
        <w:br/>
      </w:r>
      <w:r>
        <w:rPr>
          <w:rFonts w:ascii="Times New Roman"/>
          <w:b/>
          <w:i w:val="false"/>
          <w:color w:val="000000"/>
        </w:rPr>
        <w:t>
схемасы</w:t>
      </w:r>
    </w:p>
    <w:p>
      <w:pPr>
        <w:spacing w:after="0"/>
        <w:ind w:left="0"/>
        <w:jc w:val="both"/>
      </w:pPr>
      <w:r>
        <w:drawing>
          <wp:inline distT="0" distB="0" distL="0" distR="0">
            <wp:extent cx="75438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543800" cy="3238500"/>
                    </a:xfrm>
                    <a:prstGeom prst="rect">
                      <a:avLst/>
                    </a:prstGeom>
                  </pic:spPr>
                </pic:pic>
              </a:graphicData>
            </a:graphic>
          </wp:inline>
        </w:drawing>
      </w:r>
    </w:p>
    <w:bookmarkStart w:name="z108" w:id="105"/>
    <w:p>
      <w:pPr>
        <w:spacing w:after="0"/>
        <w:ind w:left="0"/>
        <w:jc w:val="both"/>
      </w:pPr>
      <w:r>
        <w:rPr>
          <w:rFonts w:ascii="Times New Roman"/>
          <w:b w:val="false"/>
          <w:i w:val="false"/>
          <w:color w:val="000000"/>
          <w:sz w:val="28"/>
        </w:rPr>
        <w:t>" 
Адамдарға жұмыспен қамтуға</w:t>
      </w:r>
      <w:r>
        <w:br/>
      </w:r>
      <w:r>
        <w:rPr>
          <w:rFonts w:ascii="Times New Roman"/>
          <w:b w:val="false"/>
          <w:i w:val="false"/>
          <w:color w:val="000000"/>
          <w:sz w:val="28"/>
        </w:rPr>
        <w:t>
жәрдемдесудің белсенді</w:t>
      </w:r>
      <w:r>
        <w:br/>
      </w:r>
      <w:r>
        <w:rPr>
          <w:rFonts w:ascii="Times New Roman"/>
          <w:b w:val="false"/>
          <w:i w:val="false"/>
          <w:color w:val="000000"/>
          <w:sz w:val="28"/>
        </w:rPr>
        <w:t>
нысандарына қатысуға</w:t>
      </w:r>
      <w:r>
        <w:br/>
      </w:r>
      <w:r>
        <w:rPr>
          <w:rFonts w:ascii="Times New Roman"/>
          <w:b w:val="false"/>
          <w:i w:val="false"/>
          <w:color w:val="000000"/>
          <w:sz w:val="28"/>
        </w:rPr>
        <w:t>
жолдамалар беру"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2-қосымша</w:t>
      </w:r>
    </w:p>
    <w:bookmarkEnd w:id="105"/>
    <w:p>
      <w:pPr>
        <w:spacing w:after="0"/>
        <w:ind w:left="0"/>
        <w:jc w:val="left"/>
      </w:pPr>
      <w:r>
        <w:rPr>
          <w:rFonts w:ascii="Times New Roman"/>
          <w:b/>
          <w:i w:val="false"/>
          <w:color w:val="000000"/>
        </w:rPr>
        <w:t xml:space="preserve"> Портал арқылы мемлекеттік қызмет көрсетуге</w:t>
      </w:r>
      <w:r>
        <w:br/>
      </w:r>
      <w:r>
        <w:rPr>
          <w:rFonts w:ascii="Times New Roman"/>
          <w:b/>
          <w:i w:val="false"/>
          <w:color w:val="000000"/>
        </w:rPr>
        <w:t>
тартылған ақпараттық жүйелердің</w:t>
      </w:r>
      <w:r>
        <w:br/>
      </w:r>
      <w:r>
        <w:rPr>
          <w:rFonts w:ascii="Times New Roman"/>
          <w:b/>
          <w:i w:val="false"/>
          <w:color w:val="000000"/>
        </w:rPr>
        <w:t>
функционалдық өзара іс-қимылдарының</w:t>
      </w:r>
      <w:r>
        <w:br/>
      </w:r>
      <w:r>
        <w:rPr>
          <w:rFonts w:ascii="Times New Roman"/>
          <w:b/>
          <w:i w:val="false"/>
          <w:color w:val="000000"/>
        </w:rPr>
        <w:t>
диаграммасы</w:t>
      </w:r>
    </w:p>
    <w:p>
      <w:pPr>
        <w:spacing w:after="0"/>
        <w:ind w:left="0"/>
        <w:jc w:val="both"/>
      </w:pPr>
      <w:r>
        <w:drawing>
          <wp:inline distT="0" distB="0" distL="0" distR="0">
            <wp:extent cx="74422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442200" cy="3175000"/>
                    </a:xfrm>
                    <a:prstGeom prst="rect">
                      <a:avLst/>
                    </a:prstGeom>
                  </pic:spPr>
                </pic:pic>
              </a:graphicData>
            </a:graphic>
          </wp:inline>
        </w:drawing>
      </w:r>
    </w:p>
    <w:bookmarkStart w:name="z109" w:id="106"/>
    <w:p>
      <w:pPr>
        <w:spacing w:after="0"/>
        <w:ind w:left="0"/>
        <w:jc w:val="both"/>
      </w:pPr>
      <w:r>
        <w:rPr>
          <w:rFonts w:ascii="Times New Roman"/>
          <w:b w:val="false"/>
          <w:i w:val="false"/>
          <w:color w:val="000000"/>
          <w:sz w:val="28"/>
        </w:rPr>
        <w:t>" 
Адамдарға жұмыспен қамтуға</w:t>
      </w:r>
      <w:r>
        <w:br/>
      </w:r>
      <w:r>
        <w:rPr>
          <w:rFonts w:ascii="Times New Roman"/>
          <w:b w:val="false"/>
          <w:i w:val="false"/>
          <w:color w:val="000000"/>
          <w:sz w:val="28"/>
        </w:rPr>
        <w:t>
жәрдемдесудің белсенді</w:t>
      </w:r>
      <w:r>
        <w:br/>
      </w:r>
      <w:r>
        <w:rPr>
          <w:rFonts w:ascii="Times New Roman"/>
          <w:b w:val="false"/>
          <w:i w:val="false"/>
          <w:color w:val="000000"/>
          <w:sz w:val="28"/>
        </w:rPr>
        <w:t>
нысандарына қатысуға</w:t>
      </w:r>
      <w:r>
        <w:br/>
      </w:r>
      <w:r>
        <w:rPr>
          <w:rFonts w:ascii="Times New Roman"/>
          <w:b w:val="false"/>
          <w:i w:val="false"/>
          <w:color w:val="000000"/>
          <w:sz w:val="28"/>
        </w:rPr>
        <w:t>
жолдамалар беру"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3-қосымша</w:t>
      </w:r>
    </w:p>
    <w:bookmarkEnd w:id="106"/>
    <w:p>
      <w:pPr>
        <w:spacing w:after="0"/>
        <w:ind w:left="0"/>
        <w:jc w:val="left"/>
      </w:pPr>
      <w:r>
        <w:rPr>
          <w:rFonts w:ascii="Times New Roman"/>
          <w:b/>
          <w:i w:val="false"/>
          <w:color w:val="000000"/>
        </w:rPr>
        <w:t xml:space="preserve"> "Жұмыссыз азаматтарға анықтамалар беру"</w:t>
      </w:r>
      <w:r>
        <w:br/>
      </w:r>
      <w:r>
        <w:rPr>
          <w:rFonts w:ascii="Times New Roman"/>
          <w:b/>
          <w:i w:val="false"/>
          <w:color w:val="000000"/>
        </w:rPr>
        <w:t>
мемлекеттік қызметін көрсетудің</w:t>
      </w:r>
      <w:r>
        <w:br/>
      </w:r>
      <w:r>
        <w:rPr>
          <w:rFonts w:ascii="Times New Roman"/>
          <w:b/>
          <w:i w:val="false"/>
          <w:color w:val="000000"/>
        </w:rPr>
        <w:t>
бизнес-процестерінің</w:t>
      </w:r>
      <w:r>
        <w:br/>
      </w:r>
      <w:r>
        <w:rPr>
          <w:rFonts w:ascii="Times New Roman"/>
          <w:b/>
          <w:i w:val="false"/>
          <w:color w:val="000000"/>
        </w:rPr>
        <w:t>
анықтамалығы</w:t>
      </w:r>
    </w:p>
    <w:p>
      <w:pPr>
        <w:spacing w:after="0"/>
        <w:ind w:left="0"/>
        <w:jc w:val="both"/>
      </w:pPr>
      <w:r>
        <w:drawing>
          <wp:inline distT="0" distB="0" distL="0" distR="0">
            <wp:extent cx="75184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518400" cy="3327400"/>
                    </a:xfrm>
                    <a:prstGeom prst="rect">
                      <a:avLst/>
                    </a:prstGeom>
                  </pic:spPr>
                </pic:pic>
              </a:graphicData>
            </a:graphic>
          </wp:inline>
        </w:drawing>
      </w:r>
    </w:p>
    <w:p>
      <w:pPr>
        <w:spacing w:after="0"/>
        <w:ind w:left="0"/>
        <w:jc w:val="both"/>
      </w:pPr>
      <w:r>
        <w:drawing>
          <wp:inline distT="0" distB="0" distL="0" distR="0">
            <wp:extent cx="77089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708900" cy="3175000"/>
                    </a:xfrm>
                    <a:prstGeom prst="rect">
                      <a:avLst/>
                    </a:prstGeom>
                  </pic:spPr>
                </pic:pic>
              </a:graphicData>
            </a:graphic>
          </wp:inline>
        </w:drawing>
      </w:r>
    </w:p>
    <w:bookmarkStart w:name="z110" w:id="107"/>
    <w:p>
      <w:pPr>
        <w:spacing w:after="0"/>
        <w:ind w:left="0"/>
        <w:jc w:val="both"/>
      </w:pPr>
      <w:r>
        <w:rPr>
          <w:rFonts w:ascii="Times New Roman"/>
          <w:b w:val="false"/>
          <w:i w:val="false"/>
          <w:color w:val="000000"/>
          <w:sz w:val="28"/>
        </w:rPr>
        <w:t>
Батыс Қазақстан облысы әкімдігінің</w:t>
      </w:r>
      <w:r>
        <w:br/>
      </w:r>
      <w:r>
        <w:rPr>
          <w:rFonts w:ascii="Times New Roman"/>
          <w:b w:val="false"/>
          <w:i w:val="false"/>
          <w:color w:val="000000"/>
          <w:sz w:val="28"/>
        </w:rPr>
        <w:t>
2014 жылғы 1 шілдедегі № 177</w:t>
      </w:r>
      <w:r>
        <w:br/>
      </w:r>
      <w:r>
        <w:rPr>
          <w:rFonts w:ascii="Times New Roman"/>
          <w:b w:val="false"/>
          <w:i w:val="false"/>
          <w:color w:val="000000"/>
          <w:sz w:val="28"/>
        </w:rPr>
        <w:t>
қаулысымен бекітілген</w:t>
      </w:r>
    </w:p>
    <w:bookmarkEnd w:id="107"/>
    <w:p>
      <w:pPr>
        <w:spacing w:after="0"/>
        <w:ind w:left="0"/>
        <w:jc w:val="left"/>
      </w:pPr>
      <w:r>
        <w:rPr>
          <w:rFonts w:ascii="Times New Roman"/>
          <w:b/>
          <w:i w:val="false"/>
          <w:color w:val="000000"/>
        </w:rPr>
        <w:t xml:space="preserve"> "Ауылдық елді мекендерде тұратын және</w:t>
      </w:r>
      <w:r>
        <w:br/>
      </w:r>
      <w:r>
        <w:rPr>
          <w:rFonts w:ascii="Times New Roman"/>
          <w:b/>
          <w:i w:val="false"/>
          <w:color w:val="000000"/>
        </w:rPr>
        <w:t>
жұмыс істейтін әлеуметтік сала мамандарына</w:t>
      </w:r>
      <w:r>
        <w:br/>
      </w:r>
      <w:r>
        <w:rPr>
          <w:rFonts w:ascii="Times New Roman"/>
          <w:b/>
          <w:i w:val="false"/>
          <w:color w:val="000000"/>
        </w:rPr>
        <w:t>
отын сатып алу бойынша әлеуметтік</w:t>
      </w:r>
      <w:r>
        <w:br/>
      </w:r>
      <w:r>
        <w:rPr>
          <w:rFonts w:ascii="Times New Roman"/>
          <w:b/>
          <w:i w:val="false"/>
          <w:color w:val="000000"/>
        </w:rPr>
        <w:t>
көмек тағайындау" мемлекеттік</w:t>
      </w:r>
      <w:r>
        <w:br/>
      </w:r>
      <w:r>
        <w:rPr>
          <w:rFonts w:ascii="Times New Roman"/>
          <w:b/>
          <w:i w:val="false"/>
          <w:color w:val="000000"/>
        </w:rPr>
        <w:t>
көрсетілетін қызмет</w:t>
      </w:r>
      <w:r>
        <w:br/>
      </w:r>
      <w:r>
        <w:rPr>
          <w:rFonts w:ascii="Times New Roman"/>
          <w:b/>
          <w:i w:val="false"/>
          <w:color w:val="000000"/>
        </w:rPr>
        <w:t>
регламенті</w:t>
      </w:r>
    </w:p>
    <w:bookmarkStart w:name="z111" w:id="108"/>
    <w:p>
      <w:pPr>
        <w:spacing w:after="0"/>
        <w:ind w:left="0"/>
        <w:jc w:val="left"/>
      </w:pPr>
      <w:r>
        <w:rPr>
          <w:rFonts w:ascii="Times New Roman"/>
          <w:b/>
          <w:i w:val="false"/>
          <w:color w:val="000000"/>
        </w:rPr>
        <w:t xml:space="preserve"> 
1. Жалпы ережелер</w:t>
      </w:r>
    </w:p>
    <w:bookmarkEnd w:id="108"/>
    <w:p>
      <w:pPr>
        <w:spacing w:after="0"/>
        <w:ind w:left="0"/>
        <w:jc w:val="both"/>
      </w:pPr>
      <w:r>
        <w:rPr>
          <w:rFonts w:ascii="Times New Roman"/>
          <w:b w:val="false"/>
          <w:i w:val="false"/>
          <w:color w:val="000000"/>
          <w:sz w:val="28"/>
        </w:rPr>
        <w:t>      1.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қызметі (бұдан әрі – мемлекеттік көрсетілетін қызмет).</w:t>
      </w:r>
      <w:r>
        <w:br/>
      </w:r>
      <w:r>
        <w:rPr>
          <w:rFonts w:ascii="Times New Roman"/>
          <w:b w:val="false"/>
          <w:i w:val="false"/>
          <w:color w:val="000000"/>
          <w:sz w:val="28"/>
        </w:rPr>
        <w:t>
      Мемлекеттік көрсетілетін қызмет Батыс Қазақстан облысының аудандар және облыстық маңызы бар қаланың жұмыспен қамту және әлеуметтік бағдарламалар бөлімдерімен (бұдан әрі – көрсетілетін қызметті беруші) Қазақстан Республикасы Үкіметінің 2014 жылғы 11 наурыздағы № 217 "Халықты әлеуметтік қорғау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стандартына (бұдан әрі – Стандарт) сәйкес көрсетіледі.</w:t>
      </w:r>
      <w:r>
        <w:br/>
      </w:r>
      <w:r>
        <w:rPr>
          <w:rFonts w:ascii="Times New Roman"/>
          <w:b w:val="false"/>
          <w:i w:val="false"/>
          <w:color w:val="000000"/>
          <w:sz w:val="28"/>
        </w:rPr>
        <w:t>
      Өтініштерді қабылдау және мемлекеттік қызметті көрсетудің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3) тұрғылықты жері бойынша көрсетілетін қызметті беруші болмаған жағдайда - ауылдың, ауылдық округтің әкімі (бұдан әрі – ауылдық округтің әкімі) арқылы жүзеге асырылады.</w:t>
      </w:r>
      <w:r>
        <w:br/>
      </w:r>
      <w:r>
        <w:rPr>
          <w:rFonts w:ascii="Times New Roman"/>
          <w:b w:val="false"/>
          <w:i w:val="false"/>
          <w:color w:val="000000"/>
          <w:sz w:val="28"/>
        </w:rPr>
        <w:t>
      2. Мемлекеттік көрсетілетін қызметтің нысаны: қағаз түрінде.</w:t>
      </w:r>
      <w:r>
        <w:br/>
      </w: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3. Мемлекеттік қызметті көрсету нәтижесі - әлеуметтік көмек тағайындау туралы хабарлама (бұдан әрі – хабарлама) немесе мемлекеттік қызмет көрсетуден бас тарту туралы дәлелді жауап (бұдан әрі – бас тарту туралы дәлелді жауап).</w:t>
      </w:r>
      <w:r>
        <w:br/>
      </w:r>
      <w:r>
        <w:rPr>
          <w:rFonts w:ascii="Times New Roman"/>
          <w:b w:val="false"/>
          <w:i w:val="false"/>
          <w:color w:val="000000"/>
          <w:sz w:val="28"/>
        </w:rPr>
        <w:t>
      Мемлекеттік қызмет көрсету нәтижесін ұсыну нысаны: қағаз түрінде.</w:t>
      </w:r>
    </w:p>
    <w:bookmarkStart w:name="z112" w:id="109"/>
    <w:p>
      <w:pPr>
        <w:spacing w:after="0"/>
        <w:ind w:left="0"/>
        <w:jc w:val="left"/>
      </w:pPr>
      <w:r>
        <w:rPr>
          <w:rFonts w:ascii="Times New Roman"/>
          <w:b/>
          <w:i w:val="false"/>
          <w:color w:val="000000"/>
        </w:rPr>
        <w:t xml:space="preserve"> 
2. Мемлекеттік қызмет көрсету процесінде</w:t>
      </w:r>
      <w:r>
        <w:br/>
      </w:r>
      <w:r>
        <w:rPr>
          <w:rFonts w:ascii="Times New Roman"/>
          <w:b/>
          <w:i w:val="false"/>
          <w:color w:val="000000"/>
        </w:rPr>
        <w:t>
құрылымдық бөлімшелер (қызметкерлер)</w:t>
      </w:r>
      <w:r>
        <w:br/>
      </w:r>
      <w:r>
        <w:rPr>
          <w:rFonts w:ascii="Times New Roman"/>
          <w:b/>
          <w:i w:val="false"/>
          <w:color w:val="000000"/>
        </w:rPr>
        <w:t>
мен көрсетілетін қызметті берушінің</w:t>
      </w:r>
      <w:r>
        <w:br/>
      </w:r>
      <w:r>
        <w:rPr>
          <w:rFonts w:ascii="Times New Roman"/>
          <w:b/>
          <w:i w:val="false"/>
          <w:color w:val="000000"/>
        </w:rPr>
        <w:t>
іс-қимыл тәртібін сипаттау</w:t>
      </w:r>
    </w:p>
    <w:bookmarkEnd w:id="109"/>
    <w:p>
      <w:pPr>
        <w:spacing w:after="0"/>
        <w:ind w:left="0"/>
        <w:jc w:val="both"/>
      </w:pPr>
      <w:r>
        <w:rPr>
          <w:rFonts w:ascii="Times New Roman"/>
          <w:b w:val="false"/>
          <w:i w:val="false"/>
          <w:color w:val="000000"/>
          <w:sz w:val="28"/>
        </w:rPr>
        <w:t>      4. Мемлекеттік қызметті көрсету бойынша рәсімді (іс-қимылды) бастау үшін негіздеме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қажетті құжаттарды (бұдан әрі – құжаттар) тапсыру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көрсетілетін қызметті берушіге жүгінген кезде:</w:t>
      </w:r>
      <w:r>
        <w:br/>
      </w:r>
      <w:r>
        <w:rPr>
          <w:rFonts w:ascii="Times New Roman"/>
          <w:b w:val="false"/>
          <w:i w:val="false"/>
          <w:color w:val="000000"/>
          <w:sz w:val="28"/>
        </w:rPr>
        <w:t>
      1) көрсетілетін қызметті берушінің кеңсе маманы көрсетілетін қызметті алушы көрсетілген қажетті құжаттарды тапсырған кезден бастап 30 (отыз) минут ішінде оларды қабылдауды және тіркеу журналына тіркеуді жүзеге асырады.</w:t>
      </w:r>
      <w:r>
        <w:br/>
      </w:r>
      <w:r>
        <w:rPr>
          <w:rFonts w:ascii="Times New Roman"/>
          <w:b w:val="false"/>
          <w:i w:val="false"/>
          <w:color w:val="000000"/>
          <w:sz w:val="28"/>
        </w:rPr>
        <w:t>
      Нәтижесі – құжаттарды көрсетілетін қызметті берушінің басшысына бұрыштама қоюға жолдайды;</w:t>
      </w:r>
      <w:r>
        <w:br/>
      </w:r>
      <w:r>
        <w:rPr>
          <w:rFonts w:ascii="Times New Roman"/>
          <w:b w:val="false"/>
          <w:i w:val="false"/>
          <w:color w:val="000000"/>
          <w:sz w:val="28"/>
        </w:rPr>
        <w:t>
      2) көрсетілетін қызметті берушінің басшысы 1 (бір) жұмыс күні ішінде құжаттармен танысады және көрсетілетін қызметті берушінің жауапты орындаушысын анықтайды.</w:t>
      </w:r>
      <w:r>
        <w:br/>
      </w:r>
      <w:r>
        <w:rPr>
          <w:rFonts w:ascii="Times New Roman"/>
          <w:b w:val="false"/>
          <w:i w:val="false"/>
          <w:color w:val="000000"/>
          <w:sz w:val="28"/>
        </w:rPr>
        <w:t>
      Нәтижесі – құжаттарды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келіп түскен құжаттарды 7 (жеті) жұмыс күні ішінде қарайды, хабарламаны немесе бас тарту туралы дәлелді жауапты дайындайды және көрсетілетін қызметті берушінің басшысына қол қою үшін жібереді.</w:t>
      </w:r>
      <w:r>
        <w:br/>
      </w:r>
      <w:r>
        <w:rPr>
          <w:rFonts w:ascii="Times New Roman"/>
          <w:b w:val="false"/>
          <w:i w:val="false"/>
          <w:color w:val="000000"/>
          <w:sz w:val="28"/>
        </w:rPr>
        <w:t>
      Нәтижесі – хабарламаны немесе бас тарту туралы дәлелді жауапты көрсетілетін қызметті берушінің басшысына қол қою үшін жолдайды;</w:t>
      </w:r>
      <w:r>
        <w:br/>
      </w:r>
      <w:r>
        <w:rPr>
          <w:rFonts w:ascii="Times New Roman"/>
          <w:b w:val="false"/>
          <w:i w:val="false"/>
          <w:color w:val="000000"/>
          <w:sz w:val="28"/>
        </w:rPr>
        <w:t>
      4) көрсетілетін қызметті берушінің басшысы 1 (бір) жұмыс күні ішінде хабарламаға немесе бас тарту туралы дәлелді жауапқа қол қояды.</w:t>
      </w:r>
      <w:r>
        <w:br/>
      </w:r>
      <w:r>
        <w:rPr>
          <w:rFonts w:ascii="Times New Roman"/>
          <w:b w:val="false"/>
          <w:i w:val="false"/>
          <w:color w:val="000000"/>
          <w:sz w:val="28"/>
        </w:rPr>
        <w:t>
      Нәтижесі – қол қойылған хабарламаны немесе бас тарту туралы дәлелді жауапты көрсетілетін қызметті берушінің кеңсесіне жолдайды;</w:t>
      </w:r>
      <w:r>
        <w:br/>
      </w:r>
      <w:r>
        <w:rPr>
          <w:rFonts w:ascii="Times New Roman"/>
          <w:b w:val="false"/>
          <w:i w:val="false"/>
          <w:color w:val="000000"/>
          <w:sz w:val="28"/>
        </w:rPr>
        <w:t>
      5) көрсетілетін қызметті берушінің кеңсе маманы 30 (отыз) минут ішінде хабарламаны немесе бас тарту туралы дәлелді жауапты тіркейді және көрсетілетін қызметті алушыға береді.</w:t>
      </w:r>
      <w:r>
        <w:br/>
      </w:r>
      <w:r>
        <w:rPr>
          <w:rFonts w:ascii="Times New Roman"/>
          <w:b w:val="false"/>
          <w:i w:val="false"/>
          <w:color w:val="000000"/>
          <w:sz w:val="28"/>
        </w:rPr>
        <w:t>
      Нәтижесі - хабарламаны немесе бас тарту туралы дәлелді жауапты көрсетілетін қызметті алушыға береді;</w:t>
      </w:r>
      <w:r>
        <w:br/>
      </w:r>
      <w:r>
        <w:rPr>
          <w:rFonts w:ascii="Times New Roman"/>
          <w:b w:val="false"/>
          <w:i w:val="false"/>
          <w:color w:val="000000"/>
          <w:sz w:val="28"/>
        </w:rPr>
        <w:t>
      ауылдық округ әкіміне жүгінген кезде:</w:t>
      </w:r>
      <w:r>
        <w:br/>
      </w:r>
      <w:r>
        <w:rPr>
          <w:rFonts w:ascii="Times New Roman"/>
          <w:b w:val="false"/>
          <w:i w:val="false"/>
          <w:color w:val="000000"/>
          <w:sz w:val="28"/>
        </w:rPr>
        <w:t>
      1) ауылдық округ әкімінің маманы көрсетілетін қызметті алушы қажетті құжаттарды тапсырған кезден бастап 30 (отыз) минут ішінде оларды қабылдауды және тіркеу журналына тіркеуді жүзеге асырады.</w:t>
      </w:r>
      <w:r>
        <w:br/>
      </w:r>
      <w:r>
        <w:rPr>
          <w:rFonts w:ascii="Times New Roman"/>
          <w:b w:val="false"/>
          <w:i w:val="false"/>
          <w:color w:val="000000"/>
          <w:sz w:val="28"/>
        </w:rPr>
        <w:t>
      Нәтижесі – құжаттарды ауылдық округ әкіміне бұрыштама қоюға жолдайды;</w:t>
      </w:r>
      <w:r>
        <w:br/>
      </w:r>
      <w:r>
        <w:rPr>
          <w:rFonts w:ascii="Times New Roman"/>
          <w:b w:val="false"/>
          <w:i w:val="false"/>
          <w:color w:val="000000"/>
          <w:sz w:val="28"/>
        </w:rPr>
        <w:t>
      2) ауылдық округ әкімі 1 (бір) жұмыс күні ішінде құжаттармен танысады және ауылдық округ әкімінің жауапты орындаушысын анықтайды.</w:t>
      </w:r>
      <w:r>
        <w:br/>
      </w:r>
      <w:r>
        <w:rPr>
          <w:rFonts w:ascii="Times New Roman"/>
          <w:b w:val="false"/>
          <w:i w:val="false"/>
          <w:color w:val="000000"/>
          <w:sz w:val="28"/>
        </w:rPr>
        <w:t>
      Нәтижесі – құжаттарды ауылдық округ әкімінің жауапты орындаушысына жолдайды;</w:t>
      </w:r>
      <w:r>
        <w:br/>
      </w:r>
      <w:r>
        <w:rPr>
          <w:rFonts w:ascii="Times New Roman"/>
          <w:b w:val="false"/>
          <w:i w:val="false"/>
          <w:color w:val="000000"/>
          <w:sz w:val="28"/>
        </w:rPr>
        <w:t>
      3) ауылдық округ әкімінің жауапты орындаушысы келіп түскен құжаттарды 2 (екі) жұмыс күні ішінде қарайды және көрсетілетін қызметті алушының құжаттарымен қоса көрсетілетін қызметті берушіге жолдау үшін ілеспе хатты дайындайды.</w:t>
      </w:r>
      <w:r>
        <w:br/>
      </w:r>
      <w:r>
        <w:rPr>
          <w:rFonts w:ascii="Times New Roman"/>
          <w:b w:val="false"/>
          <w:i w:val="false"/>
          <w:color w:val="000000"/>
          <w:sz w:val="28"/>
        </w:rPr>
        <w:t>
      Нәтижесі – көрсетілетін қызметті берушіге жолдау үшін көрсетілетін қызметті алушының құжаттарымен қоса ілеспе хаттың жобасын ауылдық округ әкіміне қол қоюға жолдайды;</w:t>
      </w:r>
      <w:r>
        <w:br/>
      </w:r>
      <w:r>
        <w:rPr>
          <w:rFonts w:ascii="Times New Roman"/>
          <w:b w:val="false"/>
          <w:i w:val="false"/>
          <w:color w:val="000000"/>
          <w:sz w:val="28"/>
        </w:rPr>
        <w:t>
      4) ауылдық округ әкімі 1 (бір) жұмыс күні ішінде көрсетілетін қызметті алушының құжаттарымен қоса ілеспе хатқа қол қояды.</w:t>
      </w:r>
      <w:r>
        <w:br/>
      </w:r>
      <w:r>
        <w:rPr>
          <w:rFonts w:ascii="Times New Roman"/>
          <w:b w:val="false"/>
          <w:i w:val="false"/>
          <w:color w:val="000000"/>
          <w:sz w:val="28"/>
        </w:rPr>
        <w:t>
      Нәтижесі – қол қойылған ілеспе хатты көрсетілетін қызметті алушының құжаттарымен қоса көрсетілетін қызметті берушіге жолдайды;</w:t>
      </w:r>
      <w:r>
        <w:br/>
      </w:r>
      <w:r>
        <w:rPr>
          <w:rFonts w:ascii="Times New Roman"/>
          <w:b w:val="false"/>
          <w:i w:val="false"/>
          <w:color w:val="000000"/>
          <w:sz w:val="28"/>
        </w:rPr>
        <w:t>
      5) көрсетілетін қызметті берушінің кеңсе маманы 30 (отыз) минут ішінде көрсетілетін қызметті алушының құжаттарымен қоса ілеспе хатты қабылдауды және тіркеу журналына тіркеуді жүзеге асырады.</w:t>
      </w:r>
      <w:r>
        <w:br/>
      </w:r>
      <w:r>
        <w:rPr>
          <w:rFonts w:ascii="Times New Roman"/>
          <w:b w:val="false"/>
          <w:i w:val="false"/>
          <w:color w:val="000000"/>
          <w:sz w:val="28"/>
        </w:rPr>
        <w:t>
      Нәтижесі – құжаттарды көрсетілетін қызметті берушінің басшысына бұрыштама қоюға жолдайды;</w:t>
      </w:r>
      <w:r>
        <w:br/>
      </w:r>
      <w:r>
        <w:rPr>
          <w:rFonts w:ascii="Times New Roman"/>
          <w:b w:val="false"/>
          <w:i w:val="false"/>
          <w:color w:val="000000"/>
          <w:sz w:val="28"/>
        </w:rPr>
        <w:t>
      6) көрсетілетін қызметті берушінің басшысы 1 (бір) жұмыс күні ішінде құжаттармен танысады және көрсетілетін қызметті берушінің жауапты орындаушысын белгілейді.</w:t>
      </w:r>
      <w:r>
        <w:br/>
      </w:r>
      <w:r>
        <w:rPr>
          <w:rFonts w:ascii="Times New Roman"/>
          <w:b w:val="false"/>
          <w:i w:val="false"/>
          <w:color w:val="000000"/>
          <w:sz w:val="28"/>
        </w:rPr>
        <w:t>
      Нәтижесі – құжаттарды көрсетілетін қызметті берушінің жауапты орындаушысына жолдайды;</w:t>
      </w:r>
      <w:r>
        <w:br/>
      </w:r>
      <w:r>
        <w:rPr>
          <w:rFonts w:ascii="Times New Roman"/>
          <w:b w:val="false"/>
          <w:i w:val="false"/>
          <w:color w:val="000000"/>
          <w:sz w:val="28"/>
        </w:rPr>
        <w:t>
      7) көрсетілетін қызметті берушінің жауапты орындаушысы келіп түскен құжаттарды 7 (жеті) жұмыс күні ішінде қарайды, хабарламаны немесе бас тарту туралы дәлелді жауапты дайындайды және көрсетілетін қызметті берушінің басшысына қол қою үшін жолдайды.</w:t>
      </w:r>
      <w:r>
        <w:br/>
      </w:r>
      <w:r>
        <w:rPr>
          <w:rFonts w:ascii="Times New Roman"/>
          <w:b w:val="false"/>
          <w:i w:val="false"/>
          <w:color w:val="000000"/>
          <w:sz w:val="28"/>
        </w:rPr>
        <w:t>
      Нәтижесі – хабарламаны немесе бас тарту туралы дәлелді жауапты көрсетілетін қызметті берушінің басшысына қол қою үшін жолдайды;</w:t>
      </w:r>
      <w:r>
        <w:br/>
      </w:r>
      <w:r>
        <w:rPr>
          <w:rFonts w:ascii="Times New Roman"/>
          <w:b w:val="false"/>
          <w:i w:val="false"/>
          <w:color w:val="000000"/>
          <w:sz w:val="28"/>
        </w:rPr>
        <w:t>
      8) көрсетілетін қызметті берушінің басшысы 1 (бір) жұмыс күні ішінде хабарламаға немесе бас тарту туралы дәлелді жауапқа қол қояды.</w:t>
      </w:r>
      <w:r>
        <w:br/>
      </w:r>
      <w:r>
        <w:rPr>
          <w:rFonts w:ascii="Times New Roman"/>
          <w:b w:val="false"/>
          <w:i w:val="false"/>
          <w:color w:val="000000"/>
          <w:sz w:val="28"/>
        </w:rPr>
        <w:t>
      Нәтижесі – қол қойылған хабарламаны немесе бас тарту туралы дәлелді жауапты көрсетілетін қызметті берушінің кеңсесіне жолдайды;</w:t>
      </w:r>
      <w:r>
        <w:br/>
      </w:r>
      <w:r>
        <w:rPr>
          <w:rFonts w:ascii="Times New Roman"/>
          <w:b w:val="false"/>
          <w:i w:val="false"/>
          <w:color w:val="000000"/>
          <w:sz w:val="28"/>
        </w:rPr>
        <w:t>
      9) көрсетілетін қызметті берушінің кеңсе маманы 30 (отыз) минут ішінде хабарламаны немесе бас тарту туралы дәлелді жауапты тіркеу журналына тіркейді және ауылдық округ әкіміне жолдайды.</w:t>
      </w:r>
      <w:r>
        <w:br/>
      </w:r>
      <w:r>
        <w:rPr>
          <w:rFonts w:ascii="Times New Roman"/>
          <w:b w:val="false"/>
          <w:i w:val="false"/>
          <w:color w:val="000000"/>
          <w:sz w:val="28"/>
        </w:rPr>
        <w:t>
      Нәтижесі – хабарламаны немесе бас тарту туралы дәлелді жауапты ауылдық округ әкіміне жолдайды;</w:t>
      </w:r>
      <w:r>
        <w:br/>
      </w:r>
      <w:r>
        <w:rPr>
          <w:rFonts w:ascii="Times New Roman"/>
          <w:b w:val="false"/>
          <w:i w:val="false"/>
          <w:color w:val="000000"/>
          <w:sz w:val="28"/>
        </w:rPr>
        <w:t>
      10) ауылдық округ әкімі 1 (бір) жұмыс күні ішінде хабарламаны немесе бас тарту туралы дәлелді жауапты көрсетілетін қызметті алушыға береді.</w:t>
      </w:r>
      <w:r>
        <w:br/>
      </w:r>
      <w:r>
        <w:rPr>
          <w:rFonts w:ascii="Times New Roman"/>
          <w:b w:val="false"/>
          <w:i w:val="false"/>
          <w:color w:val="000000"/>
          <w:sz w:val="28"/>
        </w:rPr>
        <w:t>
      Нәтижесі - хабарламаны немесе бас тарту туралы дәлелді жауапты көрсетілетін қызметті алушыға беру.</w:t>
      </w:r>
    </w:p>
    <w:bookmarkStart w:name="z113" w:id="110"/>
    <w:p>
      <w:pPr>
        <w:spacing w:after="0"/>
        <w:ind w:left="0"/>
        <w:jc w:val="left"/>
      </w:pPr>
      <w:r>
        <w:rPr>
          <w:rFonts w:ascii="Times New Roman"/>
          <w:b/>
          <w:i w:val="false"/>
          <w:color w:val="000000"/>
        </w:rPr>
        <w:t xml:space="preserve"> 
3. Мемлекеттік қызмет көрсету процесінде</w:t>
      </w:r>
      <w:r>
        <w:br/>
      </w:r>
      <w:r>
        <w:rPr>
          <w:rFonts w:ascii="Times New Roman"/>
          <w:b/>
          <w:i w:val="false"/>
          <w:color w:val="000000"/>
        </w:rPr>
        <w:t>
құрылымдық бөлімшелер (қызметкерлер)</w:t>
      </w:r>
      <w:r>
        <w:br/>
      </w:r>
      <w:r>
        <w:rPr>
          <w:rFonts w:ascii="Times New Roman"/>
          <w:b/>
          <w:i w:val="false"/>
          <w:color w:val="000000"/>
        </w:rPr>
        <w:t>
мен көрсетілетін қызметті берушінің</w:t>
      </w:r>
      <w:r>
        <w:br/>
      </w:r>
      <w:r>
        <w:rPr>
          <w:rFonts w:ascii="Times New Roman"/>
          <w:b/>
          <w:i w:val="false"/>
          <w:color w:val="000000"/>
        </w:rPr>
        <w:t>
өзара іс-қимыл тәртібін сипаттау</w:t>
      </w:r>
    </w:p>
    <w:bookmarkEnd w:id="110"/>
    <w:p>
      <w:pPr>
        <w:spacing w:after="0"/>
        <w:ind w:left="0"/>
        <w:jc w:val="both"/>
      </w:pPr>
      <w:r>
        <w:rPr>
          <w:rFonts w:ascii="Times New Roman"/>
          <w:b w:val="false"/>
          <w:i w:val="false"/>
          <w:color w:val="000000"/>
          <w:sz w:val="28"/>
        </w:rPr>
        <w:t>      6. Мемлекеттік көрсетілетін қызмет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кеңсе маманы;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4) ауылдық округ әкімінің маманы;</w:t>
      </w:r>
      <w:r>
        <w:br/>
      </w:r>
      <w:r>
        <w:rPr>
          <w:rFonts w:ascii="Times New Roman"/>
          <w:b w:val="false"/>
          <w:i w:val="false"/>
          <w:color w:val="000000"/>
          <w:sz w:val="28"/>
        </w:rPr>
        <w:t>
      5) ауылдық округ әкімі;</w:t>
      </w:r>
      <w:r>
        <w:br/>
      </w:r>
      <w:r>
        <w:rPr>
          <w:rFonts w:ascii="Times New Roman"/>
          <w:b w:val="false"/>
          <w:i w:val="false"/>
          <w:color w:val="000000"/>
          <w:sz w:val="28"/>
        </w:rPr>
        <w:t>
      6) ауылдық округ әкімінің жауапты орындаушысы.</w:t>
      </w:r>
      <w:r>
        <w:br/>
      </w:r>
      <w:r>
        <w:rPr>
          <w:rFonts w:ascii="Times New Roman"/>
          <w:b w:val="false"/>
          <w:i w:val="false"/>
          <w:color w:val="000000"/>
          <w:sz w:val="28"/>
        </w:rPr>
        <w:t>
      7. Әрбір рәсімнің (іс-қимылдың) ұзақтығын көрсете отырып, құрылымдық бөлімшелер арасындағы өзара іс-қимылдың рәсімдер реттілігін сипаттау көрсетілетін қызметті берушіге жүгінген кезде "Ауылдық елді мекендерде тұратын және жұмыс істейтін әлеуметтік сала мамандарына отын сатып алу бойынша әлеуметтік көмек тағайындау" (бұдан әрі - Регламент) мемлекеттік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ауылдық округ әкіміне жүгінген кезде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көрсетілген.</w:t>
      </w:r>
    </w:p>
    <w:bookmarkStart w:name="z114" w:id="111"/>
    <w:p>
      <w:pPr>
        <w:spacing w:after="0"/>
        <w:ind w:left="0"/>
        <w:jc w:val="left"/>
      </w:pPr>
      <w:r>
        <w:rPr>
          <w:rFonts w:ascii="Times New Roman"/>
          <w:b/>
          <w:i w:val="false"/>
          <w:color w:val="000000"/>
        </w:rPr>
        <w:t xml:space="preserve"> 
4. ХҚО және (немесе) өзге де көрсетілетін</w:t>
      </w:r>
      <w:r>
        <w:br/>
      </w:r>
      <w:r>
        <w:rPr>
          <w:rFonts w:ascii="Times New Roman"/>
          <w:b/>
          <w:i w:val="false"/>
          <w:color w:val="000000"/>
        </w:rPr>
        <w:t>
қызметті берушілермен өзара іс-қимыл</w:t>
      </w:r>
      <w:r>
        <w:br/>
      </w:r>
      <w:r>
        <w:rPr>
          <w:rFonts w:ascii="Times New Roman"/>
          <w:b/>
          <w:i w:val="false"/>
          <w:color w:val="000000"/>
        </w:rPr>
        <w:t>
тәртібін, сондай-ақ мемлекеттік қызмет</w:t>
      </w:r>
      <w:r>
        <w:br/>
      </w:r>
      <w:r>
        <w:rPr>
          <w:rFonts w:ascii="Times New Roman"/>
          <w:b/>
          <w:i w:val="false"/>
          <w:color w:val="000000"/>
        </w:rPr>
        <w:t>
көрсету процесінде ақпараттық</w:t>
      </w:r>
      <w:r>
        <w:br/>
      </w:r>
      <w:r>
        <w:rPr>
          <w:rFonts w:ascii="Times New Roman"/>
          <w:b/>
          <w:i w:val="false"/>
          <w:color w:val="000000"/>
        </w:rPr>
        <w:t>
жүйелерді пайдалану тәртібін сипаттау</w:t>
      </w:r>
    </w:p>
    <w:bookmarkEnd w:id="111"/>
    <w:p>
      <w:pPr>
        <w:spacing w:after="0"/>
        <w:ind w:left="0"/>
        <w:jc w:val="both"/>
      </w:pPr>
      <w:r>
        <w:rPr>
          <w:rFonts w:ascii="Times New Roman"/>
          <w:b w:val="false"/>
          <w:i w:val="false"/>
          <w:color w:val="0d0d0d"/>
          <w:sz w:val="28"/>
        </w:rPr>
        <w:t xml:space="preserve">      8. </w:t>
      </w:r>
      <w:r>
        <w:rPr>
          <w:rFonts w:ascii="Times New Roman"/>
          <w:b w:val="false"/>
          <w:i w:val="false"/>
          <w:color w:val="000000"/>
          <w:sz w:val="28"/>
        </w:rPr>
        <w:t>ХҚО на жүгіну тетігінің сипаттамасы, өтінішті өңдеудің ұзақтығы:</w:t>
      </w:r>
      <w:r>
        <w:br/>
      </w:r>
      <w:r>
        <w:rPr>
          <w:rFonts w:ascii="Times New Roman"/>
          <w:b w:val="false"/>
          <w:i w:val="false"/>
          <w:color w:val="000000"/>
          <w:sz w:val="28"/>
        </w:rPr>
        <w:t>
      1) көрсетілетін қызметті алушы қажетті құжаттарды және өтінішті ХҚО қызметкеріне береді, ол электрондық кезек ретімен "кедергісіз" қызмет көрсету арқылы операциялық залда жүзеге асырылады – 2 (екі) минут ішінде;</w:t>
      </w:r>
      <w:r>
        <w:br/>
      </w:r>
      <w:r>
        <w:rPr>
          <w:rFonts w:ascii="Times New Roman"/>
          <w:b w:val="false"/>
          <w:i w:val="false"/>
          <w:color w:val="000000"/>
          <w:sz w:val="28"/>
        </w:rPr>
        <w:t>
      2) 1-процесс – мемлекеттік көрсетілетін қызметті көрсету үшін ХҚО-ның қызметкері ХҚО ЫАЖ АЖО логинді және парольді (авторизациялау үдерісі) енгізуі - 1 (бір) минут ішінде;</w:t>
      </w:r>
      <w:r>
        <w:br/>
      </w:r>
      <w:r>
        <w:rPr>
          <w:rFonts w:ascii="Times New Roman"/>
          <w:b w:val="false"/>
          <w:i w:val="false"/>
          <w:color w:val="000000"/>
          <w:sz w:val="28"/>
        </w:rPr>
        <w:t>
      3) 2-процесс – ХҚО-ның қызметкері мемлекеттік көрсетілетін қызметті таңдауы, экранға мемлекеттік қызметті көрсету үшін сұраныс нысаны шығуы және ХҚО қызметкері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- 2 минут (екі) ішінде;</w:t>
      </w:r>
      <w:r>
        <w:br/>
      </w: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БНАЖ)–көрсетілетін қызметті алушы өкілінің сенімхат мәліметтері туралы сұрау жолдауы - 2 (екі) минут ішінде;</w:t>
      </w:r>
      <w:r>
        <w:br/>
      </w:r>
      <w:r>
        <w:rPr>
          <w:rFonts w:ascii="Times New Roman"/>
          <w:b w:val="false"/>
          <w:i w:val="false"/>
          <w:color w:val="000000"/>
          <w:sz w:val="28"/>
        </w:rPr>
        <w:t>
      5) 1 шарт - ЖТ МДҚ-нда көрсетілетін қызметті алушы мәліметтерінің және БНАЖ-де сенімхат мәліметтерінің бар болуын тексеруі - 1 (бір) минут ішінде;</w:t>
      </w:r>
      <w:r>
        <w:br/>
      </w:r>
      <w:r>
        <w:rPr>
          <w:rFonts w:ascii="Times New Roman"/>
          <w:b w:val="false"/>
          <w:i w:val="false"/>
          <w:color w:val="000000"/>
          <w:sz w:val="28"/>
        </w:rPr>
        <w:t>
      6) 4-процесс – ЖТ МДҚ-нда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 минут ішінде;</w:t>
      </w:r>
      <w:r>
        <w:br/>
      </w:r>
      <w:r>
        <w:rPr>
          <w:rFonts w:ascii="Times New Roman"/>
          <w:b w:val="false"/>
          <w:i w:val="false"/>
          <w:color w:val="000000"/>
          <w:sz w:val="28"/>
        </w:rPr>
        <w:t>
      7) 5-процесс – электрондық үкіметтің аймақтық шлюзінің автоматтандырылған жұмыс орнына (бұдан әрі – ЭҮАШ АЖО) ЭҮШ арқылы ХҚО қызметкерінің электрондық цифрлық қолтаңбасымен куәландырылған (қол қойылған) электрондық құжаттарды (көрсетілетін қызметті алушының сұранысын) жолдауы - 1 (бір) минут ішінде;</w:t>
      </w:r>
      <w:r>
        <w:br/>
      </w:r>
      <w:r>
        <w:rPr>
          <w:rFonts w:ascii="Times New Roman"/>
          <w:b w:val="false"/>
          <w:i w:val="false"/>
          <w:color w:val="000000"/>
          <w:sz w:val="28"/>
        </w:rPr>
        <w:t>
      9. Мемлекеттік қызмет көрсетудің нәтижесін ХҚО арқылы алу процесінің сипаттасы, оның ұзақтығы:</w:t>
      </w:r>
      <w:r>
        <w:br/>
      </w:r>
      <w:r>
        <w:rPr>
          <w:rFonts w:ascii="Times New Roman"/>
          <w:b w:val="false"/>
          <w:i w:val="false"/>
          <w:color w:val="000000"/>
          <w:sz w:val="28"/>
        </w:rPr>
        <w:t>
      1) 6-процесс – электрондық құжаттарын ЭҮАШ АЖО-да тіркеуі - 1 (бір) минут ішінде;</w:t>
      </w:r>
      <w:r>
        <w:br/>
      </w:r>
      <w:r>
        <w:rPr>
          <w:rFonts w:ascii="Times New Roman"/>
          <w:b w:val="false"/>
          <w:i w:val="false"/>
          <w:color w:val="000000"/>
          <w:sz w:val="28"/>
        </w:rPr>
        <w:t>
      2) 2 шарт – көрсетілетін қызметті берушінің көрсетілетін қызметті алушы ұсынған құжаттарының сәйкестігін тексеруі (өңдеуі) - 1 (бір) минут ішінде;</w:t>
      </w:r>
      <w:r>
        <w:br/>
      </w: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- 1 (бір) минут ішінде;</w:t>
      </w:r>
      <w:r>
        <w:br/>
      </w:r>
      <w:r>
        <w:rPr>
          <w:rFonts w:ascii="Times New Roman"/>
          <w:b w:val="false"/>
          <w:i w:val="false"/>
          <w:color w:val="000000"/>
          <w:sz w:val="28"/>
        </w:rPr>
        <w:t>
      4) 8-процесс – көрсетілетін қызметті алушы ХҚО қызметкері арқылы ЭҮАШ АЖО-нда қалыптастырылған мемлекеттік көрсетілетін қызметтің нәтижесін (хабарламаны немесе бас тарту туралы дәлелді жауапты) алуы – 2 (екі) минут ішінде.</w:t>
      </w:r>
      <w:r>
        <w:br/>
      </w:r>
      <w:r>
        <w:rPr>
          <w:rFonts w:ascii="Times New Roman"/>
          <w:b w:val="false"/>
          <w:i w:val="false"/>
          <w:color w:val="000000"/>
          <w:sz w:val="28"/>
        </w:rPr>
        <w:t>
      ХҚО арқылы мемлекеттік қызметті көрсету кезінде іске қосылатын ақпараттық жүйелердің функционалдық өзара іс-қимылдары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берілген.</w:t>
      </w:r>
      <w:r>
        <w:br/>
      </w:r>
      <w:r>
        <w:rPr>
          <w:rFonts w:ascii="Times New Roman"/>
          <w:b w:val="false"/>
          <w:i w:val="false"/>
          <w:color w:val="000000"/>
          <w:sz w:val="28"/>
        </w:rPr>
        <w:t>
      10. Мемлекеттік қызмет көрсету процесінде рәсімдердің (іс-қимылдардың) ретін, көрсетілетін қызметті берушінің құрылымдық бөлімшелердің (қызметкерлердің) және (немесе) рәсімдерінің (іс-қимылдарының) кезекшілігінің толық сипаттамасы, сонымен қатар өзге көрсетілген қызмет берушілермен ХҚО өзара іс-қимыл тәртібінің және мемлекеттік қызмет көрсету процесінде ақпараттық жүйелерді қолдану тәртібінің нақты сипаттамасы көрсетілетін қызметті берушіге жүгінген кезде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ауылдық округ әкіміне жүгінген кезде </w:t>
      </w:r>
      <w:r>
        <w:rPr>
          <w:rFonts w:ascii="Times New Roman"/>
          <w:b w:val="false"/>
          <w:i w:val="false"/>
          <w:color w:val="000000"/>
          <w:sz w:val="28"/>
        </w:rPr>
        <w:t>5-қосымшасына</w:t>
      </w:r>
      <w:r>
        <w:rPr>
          <w:rFonts w:ascii="Times New Roman"/>
          <w:b w:val="false"/>
          <w:i w:val="false"/>
          <w:color w:val="000000"/>
          <w:sz w:val="28"/>
        </w:rPr>
        <w:t xml:space="preserve"> сәйкес көрсетілген.</w:t>
      </w:r>
      <w:r>
        <w:br/>
      </w:r>
      <w:r>
        <w:rPr>
          <w:rFonts w:ascii="Times New Roman"/>
          <w:b w:val="false"/>
          <w:i w:val="false"/>
          <w:color w:val="000000"/>
          <w:sz w:val="28"/>
        </w:rPr>
        <w:t>
      11. Мемлекеттік қызметті көрсету мәселелері бойынша көрсетілетін қызметті берушінің және (немесе) олардың лауазымды адамдарының, ХҚО-ның және (немесе) олардың қызметкерлерінің шешімдеріне, әрекетіне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Start w:name="z115" w:id="112"/>
    <w:p>
      <w:pPr>
        <w:spacing w:after="0"/>
        <w:ind w:left="0"/>
        <w:jc w:val="both"/>
      </w:pPr>
      <w:r>
        <w:rPr>
          <w:rFonts w:ascii="Times New Roman"/>
          <w:b w:val="false"/>
          <w:i w:val="false"/>
          <w:color w:val="000000"/>
          <w:sz w:val="28"/>
        </w:rPr>
        <w:t>" 
Ауылдық елді мекендерде тұратын</w:t>
      </w:r>
      <w:r>
        <w:br/>
      </w:r>
      <w:r>
        <w:rPr>
          <w:rFonts w:ascii="Times New Roman"/>
          <w:b w:val="false"/>
          <w:i w:val="false"/>
          <w:color w:val="000000"/>
          <w:sz w:val="28"/>
        </w:rPr>
        <w:t>
және жұмыс істейтін әлеуметтік</w:t>
      </w:r>
      <w:r>
        <w:br/>
      </w:r>
      <w:r>
        <w:rPr>
          <w:rFonts w:ascii="Times New Roman"/>
          <w:b w:val="false"/>
          <w:i w:val="false"/>
          <w:color w:val="000000"/>
          <w:sz w:val="28"/>
        </w:rPr>
        <w:t>
сала мамандарына отын сатып алу</w:t>
      </w:r>
      <w:r>
        <w:br/>
      </w:r>
      <w:r>
        <w:rPr>
          <w:rFonts w:ascii="Times New Roman"/>
          <w:b w:val="false"/>
          <w:i w:val="false"/>
          <w:color w:val="000000"/>
          <w:sz w:val="28"/>
        </w:rPr>
        <w:t>
бойынша әлеуметтік көмек тағайындау"</w:t>
      </w:r>
      <w:r>
        <w:br/>
      </w:r>
      <w:r>
        <w:rPr>
          <w:rFonts w:ascii="Times New Roman"/>
          <w:b w:val="false"/>
          <w:i w:val="false"/>
          <w:color w:val="000000"/>
          <w:sz w:val="28"/>
        </w:rPr>
        <w:t>
</w:t>
      </w:r>
      <w:r>
        <w:rPr>
          <w:rFonts w:ascii="Times New Roman"/>
          <w:b w:val="false"/>
          <w:i w:val="false"/>
          <w:color w:val="0d0d0d"/>
          <w:sz w:val="28"/>
        </w:rPr>
        <w:t>мемлекеттiк көрсетілетін</w:t>
      </w:r>
      <w:r>
        <w:br/>
      </w:r>
      <w:r>
        <w:rPr>
          <w:rFonts w:ascii="Times New Roman"/>
          <w:b w:val="false"/>
          <w:i w:val="false"/>
          <w:color w:val="000000"/>
          <w:sz w:val="28"/>
        </w:rPr>
        <w:t>
</w:t>
      </w:r>
      <w:r>
        <w:rPr>
          <w:rFonts w:ascii="Times New Roman"/>
          <w:b w:val="false"/>
          <w:i w:val="false"/>
          <w:color w:val="0d0d0d"/>
          <w:sz w:val="28"/>
        </w:rPr>
        <w:t>қызмет Регламентіне</w:t>
      </w:r>
      <w:r>
        <w:br/>
      </w:r>
      <w:r>
        <w:rPr>
          <w:rFonts w:ascii="Times New Roman"/>
          <w:b w:val="false"/>
          <w:i w:val="false"/>
          <w:color w:val="000000"/>
          <w:sz w:val="28"/>
        </w:rPr>
        <w:t>
</w:t>
      </w:r>
      <w:r>
        <w:rPr>
          <w:rFonts w:ascii="Times New Roman"/>
          <w:b w:val="false"/>
          <w:i w:val="false"/>
          <w:color w:val="0d0d0d"/>
          <w:sz w:val="28"/>
        </w:rPr>
        <w:t>1-қосымша</w:t>
      </w:r>
    </w:p>
    <w:bookmarkEnd w:id="112"/>
    <w:p>
      <w:pPr>
        <w:spacing w:after="0"/>
        <w:ind w:left="0"/>
        <w:jc w:val="left"/>
      </w:pPr>
      <w:r>
        <w:rPr>
          <w:rFonts w:ascii="Times New Roman"/>
          <w:b/>
          <w:i w:val="false"/>
          <w:color w:val="000000"/>
        </w:rPr>
        <w:t xml:space="preserve"> Көрсетілетін қызметті берушіге жүгінген</w:t>
      </w:r>
      <w:r>
        <w:br/>
      </w:r>
      <w:r>
        <w:rPr>
          <w:rFonts w:ascii="Times New Roman"/>
          <w:b/>
          <w:i w:val="false"/>
          <w:color w:val="000000"/>
        </w:rPr>
        <w:t>
кезде әрбір рәсімнің (іс-қимылдың) ұзақтығын</w:t>
      </w:r>
      <w:r>
        <w:br/>
      </w:r>
      <w:r>
        <w:rPr>
          <w:rFonts w:ascii="Times New Roman"/>
          <w:b/>
          <w:i w:val="false"/>
          <w:color w:val="000000"/>
        </w:rPr>
        <w:t>
көрсете отырып, құрылымдық бөлімшелердің</w:t>
      </w:r>
      <w:r>
        <w:br/>
      </w:r>
      <w:r>
        <w:rPr>
          <w:rFonts w:ascii="Times New Roman"/>
          <w:b/>
          <w:i w:val="false"/>
          <w:color w:val="000000"/>
        </w:rPr>
        <w:t>
(қызметкерлердің) арасындағы рәсімдер</w:t>
      </w:r>
      <w:r>
        <w:br/>
      </w:r>
      <w:r>
        <w:rPr>
          <w:rFonts w:ascii="Times New Roman"/>
          <w:b/>
          <w:i w:val="false"/>
          <w:color w:val="000000"/>
        </w:rPr>
        <w:t>
(іс-қимылдар) реттілігін сипаттау</w:t>
      </w:r>
      <w:r>
        <w:br/>
      </w:r>
      <w:r>
        <w:rPr>
          <w:rFonts w:ascii="Times New Roman"/>
          <w:b/>
          <w:i w:val="false"/>
          <w:color w:val="000000"/>
        </w:rPr>
        <w:t>
схемасы</w:t>
      </w:r>
    </w:p>
    <w:p>
      <w:pPr>
        <w:spacing w:after="0"/>
        <w:ind w:left="0"/>
        <w:jc w:val="both"/>
      </w:pPr>
      <w:r>
        <w:drawing>
          <wp:inline distT="0" distB="0" distL="0" distR="0">
            <wp:extent cx="77343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734300" cy="3543300"/>
                    </a:xfrm>
                    <a:prstGeom prst="rect">
                      <a:avLst/>
                    </a:prstGeom>
                  </pic:spPr>
                </pic:pic>
              </a:graphicData>
            </a:graphic>
          </wp:inline>
        </w:drawing>
      </w:r>
    </w:p>
    <w:bookmarkStart w:name="z116" w:id="113"/>
    <w:p>
      <w:pPr>
        <w:spacing w:after="0"/>
        <w:ind w:left="0"/>
        <w:jc w:val="both"/>
      </w:pPr>
      <w:r>
        <w:rPr>
          <w:rFonts w:ascii="Times New Roman"/>
          <w:b w:val="false"/>
          <w:i w:val="false"/>
          <w:color w:val="000000"/>
          <w:sz w:val="28"/>
        </w:rPr>
        <w:t>" 
Ауылдық елді мекендерде тұратын</w:t>
      </w:r>
      <w:r>
        <w:br/>
      </w:r>
      <w:r>
        <w:rPr>
          <w:rFonts w:ascii="Times New Roman"/>
          <w:b w:val="false"/>
          <w:i w:val="false"/>
          <w:color w:val="000000"/>
          <w:sz w:val="28"/>
        </w:rPr>
        <w:t>
және жұмыс істейтін әлеуметтік</w:t>
      </w:r>
      <w:r>
        <w:br/>
      </w:r>
      <w:r>
        <w:rPr>
          <w:rFonts w:ascii="Times New Roman"/>
          <w:b w:val="false"/>
          <w:i w:val="false"/>
          <w:color w:val="000000"/>
          <w:sz w:val="28"/>
        </w:rPr>
        <w:t>
сала мамандарына отын сатып алу</w:t>
      </w:r>
      <w:r>
        <w:br/>
      </w:r>
      <w:r>
        <w:rPr>
          <w:rFonts w:ascii="Times New Roman"/>
          <w:b w:val="false"/>
          <w:i w:val="false"/>
          <w:color w:val="000000"/>
          <w:sz w:val="28"/>
        </w:rPr>
        <w:t>
бойынша әлеуметтік көмек тағайындау"</w:t>
      </w:r>
      <w:r>
        <w:br/>
      </w:r>
      <w:r>
        <w:rPr>
          <w:rFonts w:ascii="Times New Roman"/>
          <w:b w:val="false"/>
          <w:i w:val="false"/>
          <w:color w:val="000000"/>
          <w:sz w:val="28"/>
        </w:rPr>
        <w:t>
</w:t>
      </w:r>
      <w:r>
        <w:rPr>
          <w:rFonts w:ascii="Times New Roman"/>
          <w:b w:val="false"/>
          <w:i w:val="false"/>
          <w:color w:val="0d0d0d"/>
          <w:sz w:val="28"/>
        </w:rPr>
        <w:t>мемлекеттiк көрсетілетін</w:t>
      </w:r>
      <w:r>
        <w:br/>
      </w:r>
      <w:r>
        <w:rPr>
          <w:rFonts w:ascii="Times New Roman"/>
          <w:b w:val="false"/>
          <w:i w:val="false"/>
          <w:color w:val="000000"/>
          <w:sz w:val="28"/>
        </w:rPr>
        <w:t>
</w:t>
      </w:r>
      <w:r>
        <w:rPr>
          <w:rFonts w:ascii="Times New Roman"/>
          <w:b w:val="false"/>
          <w:i w:val="false"/>
          <w:color w:val="0d0d0d"/>
          <w:sz w:val="28"/>
        </w:rPr>
        <w:t>қызмет Регламентіне</w:t>
      </w:r>
      <w:r>
        <w:br/>
      </w:r>
      <w:r>
        <w:rPr>
          <w:rFonts w:ascii="Times New Roman"/>
          <w:b w:val="false"/>
          <w:i w:val="false"/>
          <w:color w:val="000000"/>
          <w:sz w:val="28"/>
        </w:rPr>
        <w:t>
</w:t>
      </w:r>
      <w:r>
        <w:rPr>
          <w:rFonts w:ascii="Times New Roman"/>
          <w:b w:val="false"/>
          <w:i w:val="false"/>
          <w:color w:val="0d0d0d"/>
          <w:sz w:val="28"/>
        </w:rPr>
        <w:t>2-қосымша</w:t>
      </w:r>
    </w:p>
    <w:bookmarkEnd w:id="113"/>
    <w:p>
      <w:pPr>
        <w:spacing w:after="0"/>
        <w:ind w:left="0"/>
        <w:jc w:val="left"/>
      </w:pPr>
      <w:r>
        <w:rPr>
          <w:rFonts w:ascii="Times New Roman"/>
          <w:b/>
          <w:i w:val="false"/>
          <w:color w:val="000000"/>
        </w:rPr>
        <w:t xml:space="preserve"> Ауылдық округ әкіміне жүгінген кезде</w:t>
      </w:r>
      <w:r>
        <w:br/>
      </w:r>
      <w:r>
        <w:rPr>
          <w:rFonts w:ascii="Times New Roman"/>
          <w:b/>
          <w:i w:val="false"/>
          <w:color w:val="000000"/>
        </w:rPr>
        <w:t>
әрбір рәсімнің (іс-қимылдың) ұзақтығын</w:t>
      </w:r>
      <w:r>
        <w:br/>
      </w:r>
      <w:r>
        <w:rPr>
          <w:rFonts w:ascii="Times New Roman"/>
          <w:b/>
          <w:i w:val="false"/>
          <w:color w:val="000000"/>
        </w:rPr>
        <w:t>
көрсете отырып, құрылымдық бөлімшелердің</w:t>
      </w:r>
      <w:r>
        <w:br/>
      </w:r>
      <w:r>
        <w:rPr>
          <w:rFonts w:ascii="Times New Roman"/>
          <w:b/>
          <w:i w:val="false"/>
          <w:color w:val="000000"/>
        </w:rPr>
        <w:t>
(қызметкерлердің) арасындағы рәсімдер</w:t>
      </w:r>
      <w:r>
        <w:br/>
      </w:r>
      <w:r>
        <w:rPr>
          <w:rFonts w:ascii="Times New Roman"/>
          <w:b/>
          <w:i w:val="false"/>
          <w:color w:val="000000"/>
        </w:rPr>
        <w:t>
(іс-қимылдар) реттілігін сипаттау</w:t>
      </w:r>
      <w:r>
        <w:br/>
      </w:r>
      <w:r>
        <w:rPr>
          <w:rFonts w:ascii="Times New Roman"/>
          <w:b/>
          <w:i w:val="false"/>
          <w:color w:val="000000"/>
        </w:rPr>
        <w:t>
схемасы</w:t>
      </w:r>
    </w:p>
    <w:p>
      <w:pPr>
        <w:spacing w:after="0"/>
        <w:ind w:left="0"/>
        <w:jc w:val="both"/>
      </w:pPr>
      <w:r>
        <w:drawing>
          <wp:inline distT="0" distB="0" distL="0" distR="0">
            <wp:extent cx="81534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8153400" cy="3911600"/>
                    </a:xfrm>
                    <a:prstGeom prst="rect">
                      <a:avLst/>
                    </a:prstGeom>
                  </pic:spPr>
                </pic:pic>
              </a:graphicData>
            </a:graphic>
          </wp:inline>
        </w:drawing>
      </w:r>
    </w:p>
    <w:bookmarkStart w:name="z117" w:id="114"/>
    <w:p>
      <w:pPr>
        <w:spacing w:after="0"/>
        <w:ind w:left="0"/>
        <w:jc w:val="both"/>
      </w:pPr>
      <w:r>
        <w:rPr>
          <w:rFonts w:ascii="Times New Roman"/>
          <w:b w:val="false"/>
          <w:i w:val="false"/>
          <w:color w:val="000000"/>
          <w:sz w:val="28"/>
        </w:rPr>
        <w:t>" 
Ауылдық елді мекендерде тұратын</w:t>
      </w:r>
      <w:r>
        <w:br/>
      </w:r>
      <w:r>
        <w:rPr>
          <w:rFonts w:ascii="Times New Roman"/>
          <w:b w:val="false"/>
          <w:i w:val="false"/>
          <w:color w:val="000000"/>
          <w:sz w:val="28"/>
        </w:rPr>
        <w:t>
және жұмыс істейтін әлеуметтік</w:t>
      </w:r>
      <w:r>
        <w:br/>
      </w:r>
      <w:r>
        <w:rPr>
          <w:rFonts w:ascii="Times New Roman"/>
          <w:b w:val="false"/>
          <w:i w:val="false"/>
          <w:color w:val="000000"/>
          <w:sz w:val="28"/>
        </w:rPr>
        <w:t>
сала мамандарына отын сатып алу</w:t>
      </w:r>
      <w:r>
        <w:br/>
      </w:r>
      <w:r>
        <w:rPr>
          <w:rFonts w:ascii="Times New Roman"/>
          <w:b w:val="false"/>
          <w:i w:val="false"/>
          <w:color w:val="000000"/>
          <w:sz w:val="28"/>
        </w:rPr>
        <w:t>
бойынша әлеуметтік көмек тағайындау"</w:t>
      </w:r>
      <w:r>
        <w:br/>
      </w:r>
      <w:r>
        <w:rPr>
          <w:rFonts w:ascii="Times New Roman"/>
          <w:b w:val="false"/>
          <w:i w:val="false"/>
          <w:color w:val="000000"/>
          <w:sz w:val="28"/>
        </w:rPr>
        <w:t>
</w:t>
      </w:r>
      <w:r>
        <w:rPr>
          <w:rFonts w:ascii="Times New Roman"/>
          <w:b w:val="false"/>
          <w:i w:val="false"/>
          <w:color w:val="0d0d0d"/>
          <w:sz w:val="28"/>
        </w:rPr>
        <w:t>мемлекеттiк көрсетілетін</w:t>
      </w:r>
      <w:r>
        <w:br/>
      </w:r>
      <w:r>
        <w:rPr>
          <w:rFonts w:ascii="Times New Roman"/>
          <w:b w:val="false"/>
          <w:i w:val="false"/>
          <w:color w:val="000000"/>
          <w:sz w:val="28"/>
        </w:rPr>
        <w:t>
</w:t>
      </w:r>
      <w:r>
        <w:rPr>
          <w:rFonts w:ascii="Times New Roman"/>
          <w:b w:val="false"/>
          <w:i w:val="false"/>
          <w:color w:val="0d0d0d"/>
          <w:sz w:val="28"/>
        </w:rPr>
        <w:t>қызмет Регламентіне</w:t>
      </w:r>
      <w:r>
        <w:br/>
      </w:r>
      <w:r>
        <w:rPr>
          <w:rFonts w:ascii="Times New Roman"/>
          <w:b w:val="false"/>
          <w:i w:val="false"/>
          <w:color w:val="000000"/>
          <w:sz w:val="28"/>
        </w:rPr>
        <w:t>
</w:t>
      </w:r>
      <w:r>
        <w:rPr>
          <w:rFonts w:ascii="Times New Roman"/>
          <w:b w:val="false"/>
          <w:i w:val="false"/>
          <w:color w:val="0d0d0d"/>
          <w:sz w:val="28"/>
        </w:rPr>
        <w:t>3-қосымша</w:t>
      </w:r>
    </w:p>
    <w:bookmarkEnd w:id="114"/>
    <w:p>
      <w:pPr>
        <w:spacing w:after="0"/>
        <w:ind w:left="0"/>
        <w:jc w:val="left"/>
      </w:pPr>
      <w:r>
        <w:rPr>
          <w:rFonts w:ascii="Times New Roman"/>
          <w:b/>
          <w:i w:val="false"/>
          <w:color w:val="000000"/>
        </w:rPr>
        <w:t xml:space="preserve"> ХҚО арқылы мемлекеттік қызметті көрсету</w:t>
      </w:r>
      <w:r>
        <w:br/>
      </w:r>
      <w:r>
        <w:rPr>
          <w:rFonts w:ascii="Times New Roman"/>
          <w:b/>
          <w:i w:val="false"/>
          <w:color w:val="000000"/>
        </w:rPr>
        <w:t>
кезінде іске қосылатын ақпараттық жүйелердің</w:t>
      </w:r>
      <w:r>
        <w:br/>
      </w:r>
      <w:r>
        <w:rPr>
          <w:rFonts w:ascii="Times New Roman"/>
          <w:b/>
          <w:i w:val="false"/>
          <w:color w:val="000000"/>
        </w:rPr>
        <w:t>
функционалдық өзара іс-қимылдарының</w:t>
      </w:r>
      <w:r>
        <w:br/>
      </w:r>
      <w:r>
        <w:rPr>
          <w:rFonts w:ascii="Times New Roman"/>
          <w:b/>
          <w:i w:val="false"/>
          <w:color w:val="000000"/>
        </w:rPr>
        <w:t>
диаграммасы</w:t>
      </w:r>
    </w:p>
    <w:p>
      <w:pPr>
        <w:spacing w:after="0"/>
        <w:ind w:left="0"/>
        <w:jc w:val="both"/>
      </w:pPr>
      <w:r>
        <w:drawing>
          <wp:inline distT="0" distB="0" distL="0" distR="0">
            <wp:extent cx="72009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200900" cy="3822700"/>
                    </a:xfrm>
                    <a:prstGeom prst="rect">
                      <a:avLst/>
                    </a:prstGeom>
                  </pic:spPr>
                </pic:pic>
              </a:graphicData>
            </a:graphic>
          </wp:inline>
        </w:drawing>
      </w:r>
    </w:p>
    <w:bookmarkStart w:name="z118" w:id="115"/>
    <w:p>
      <w:pPr>
        <w:spacing w:after="0"/>
        <w:ind w:left="0"/>
        <w:jc w:val="both"/>
      </w:pPr>
      <w:r>
        <w:rPr>
          <w:rFonts w:ascii="Times New Roman"/>
          <w:b w:val="false"/>
          <w:i w:val="false"/>
          <w:color w:val="000000"/>
          <w:sz w:val="28"/>
        </w:rPr>
        <w:t>" 
Ауылдық елді мекендерде тұратын</w:t>
      </w:r>
      <w:r>
        <w:br/>
      </w:r>
      <w:r>
        <w:rPr>
          <w:rFonts w:ascii="Times New Roman"/>
          <w:b w:val="false"/>
          <w:i w:val="false"/>
          <w:color w:val="000000"/>
          <w:sz w:val="28"/>
        </w:rPr>
        <w:t>
және жұмыс істейтін әлеуметтік</w:t>
      </w:r>
      <w:r>
        <w:br/>
      </w:r>
      <w:r>
        <w:rPr>
          <w:rFonts w:ascii="Times New Roman"/>
          <w:b w:val="false"/>
          <w:i w:val="false"/>
          <w:color w:val="000000"/>
          <w:sz w:val="28"/>
        </w:rPr>
        <w:t>
сала мамандарына отын сатып алу</w:t>
      </w:r>
      <w:r>
        <w:br/>
      </w:r>
      <w:r>
        <w:rPr>
          <w:rFonts w:ascii="Times New Roman"/>
          <w:b w:val="false"/>
          <w:i w:val="false"/>
          <w:color w:val="000000"/>
          <w:sz w:val="28"/>
        </w:rPr>
        <w:t>
бойынша әлеуметтік көмек тағайындау"</w:t>
      </w:r>
      <w:r>
        <w:br/>
      </w:r>
      <w:r>
        <w:rPr>
          <w:rFonts w:ascii="Times New Roman"/>
          <w:b w:val="false"/>
          <w:i w:val="false"/>
          <w:color w:val="000000"/>
          <w:sz w:val="28"/>
        </w:rPr>
        <w:t>
</w:t>
      </w:r>
      <w:r>
        <w:rPr>
          <w:rFonts w:ascii="Times New Roman"/>
          <w:b w:val="false"/>
          <w:i w:val="false"/>
          <w:color w:val="0d0d0d"/>
          <w:sz w:val="28"/>
        </w:rPr>
        <w:t>мемлекеттiк көрсетілетін</w:t>
      </w:r>
      <w:r>
        <w:br/>
      </w:r>
      <w:r>
        <w:rPr>
          <w:rFonts w:ascii="Times New Roman"/>
          <w:b w:val="false"/>
          <w:i w:val="false"/>
          <w:color w:val="000000"/>
          <w:sz w:val="28"/>
        </w:rPr>
        <w:t>
</w:t>
      </w:r>
      <w:r>
        <w:rPr>
          <w:rFonts w:ascii="Times New Roman"/>
          <w:b w:val="false"/>
          <w:i w:val="false"/>
          <w:color w:val="0d0d0d"/>
          <w:sz w:val="28"/>
        </w:rPr>
        <w:t>қызмет Регламентіне</w:t>
      </w:r>
      <w:r>
        <w:br/>
      </w:r>
      <w:r>
        <w:rPr>
          <w:rFonts w:ascii="Times New Roman"/>
          <w:b w:val="false"/>
          <w:i w:val="false"/>
          <w:color w:val="000000"/>
          <w:sz w:val="28"/>
        </w:rPr>
        <w:t>
</w:t>
      </w:r>
      <w:r>
        <w:rPr>
          <w:rFonts w:ascii="Times New Roman"/>
          <w:b w:val="false"/>
          <w:i w:val="false"/>
          <w:color w:val="0d0d0d"/>
          <w:sz w:val="28"/>
        </w:rPr>
        <w:t>4-қосымша</w:t>
      </w:r>
    </w:p>
    <w:bookmarkEnd w:id="115"/>
    <w:p>
      <w:pPr>
        <w:spacing w:after="0"/>
        <w:ind w:left="0"/>
        <w:jc w:val="left"/>
      </w:pPr>
      <w:r>
        <w:rPr>
          <w:rFonts w:ascii="Times New Roman"/>
          <w:b/>
          <w:i w:val="false"/>
          <w:color w:val="000000"/>
        </w:rPr>
        <w:t xml:space="preserve"> Көрсетілетін қызметті берушіге жүгінген</w:t>
      </w:r>
      <w:r>
        <w:br/>
      </w:r>
      <w:r>
        <w:rPr>
          <w:rFonts w:ascii="Times New Roman"/>
          <w:b/>
          <w:i w:val="false"/>
          <w:color w:val="000000"/>
        </w:rPr>
        <w:t>
кезде "Ауылдық елді мекендерде тұратын</w:t>
      </w:r>
      <w:r>
        <w:br/>
      </w:r>
      <w:r>
        <w:rPr>
          <w:rFonts w:ascii="Times New Roman"/>
          <w:b/>
          <w:i w:val="false"/>
          <w:color w:val="000000"/>
        </w:rPr>
        <w:t>
және жұмыс істейтін әлеуметтік сала</w:t>
      </w:r>
      <w:r>
        <w:br/>
      </w:r>
      <w:r>
        <w:rPr>
          <w:rFonts w:ascii="Times New Roman"/>
          <w:b/>
          <w:i w:val="false"/>
          <w:color w:val="000000"/>
        </w:rPr>
        <w:t>
мамандарына отын сатып алу бойынша</w:t>
      </w:r>
      <w:r>
        <w:br/>
      </w:r>
      <w:r>
        <w:rPr>
          <w:rFonts w:ascii="Times New Roman"/>
          <w:b/>
          <w:i w:val="false"/>
          <w:color w:val="000000"/>
        </w:rPr>
        <w:t>
әлеуметтік көмек тағайындау" мемлекеттік</w:t>
      </w:r>
      <w:r>
        <w:br/>
      </w:r>
      <w:r>
        <w:rPr>
          <w:rFonts w:ascii="Times New Roman"/>
          <w:b/>
          <w:i w:val="false"/>
          <w:color w:val="000000"/>
        </w:rPr>
        <w:t>
қызмет көрсетудің бизнес-процестерінің</w:t>
      </w:r>
      <w:r>
        <w:br/>
      </w:r>
      <w:r>
        <w:rPr>
          <w:rFonts w:ascii="Times New Roman"/>
          <w:b/>
          <w:i w:val="false"/>
          <w:color w:val="000000"/>
        </w:rPr>
        <w:t>
анықтамалығы</w:t>
      </w:r>
    </w:p>
    <w:p>
      <w:pPr>
        <w:spacing w:after="0"/>
        <w:ind w:left="0"/>
        <w:jc w:val="both"/>
      </w:pPr>
      <w:r>
        <w:drawing>
          <wp:inline distT="0" distB="0" distL="0" distR="0">
            <wp:extent cx="75184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518400" cy="3289300"/>
                    </a:xfrm>
                    <a:prstGeom prst="rect">
                      <a:avLst/>
                    </a:prstGeom>
                  </pic:spPr>
                </pic:pic>
              </a:graphicData>
            </a:graphic>
          </wp:inline>
        </w:drawing>
      </w:r>
    </w:p>
    <w:p>
      <w:pPr>
        <w:spacing w:after="0"/>
        <w:ind w:left="0"/>
        <w:jc w:val="both"/>
      </w:pPr>
      <w:r>
        <w:drawing>
          <wp:inline distT="0" distB="0" distL="0" distR="0">
            <wp:extent cx="76962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696200" cy="3289300"/>
                    </a:xfrm>
                    <a:prstGeom prst="rect">
                      <a:avLst/>
                    </a:prstGeom>
                  </pic:spPr>
                </pic:pic>
              </a:graphicData>
            </a:graphic>
          </wp:inline>
        </w:drawing>
      </w:r>
    </w:p>
    <w:bookmarkStart w:name="z119" w:id="116"/>
    <w:p>
      <w:pPr>
        <w:spacing w:after="0"/>
        <w:ind w:left="0"/>
        <w:jc w:val="both"/>
      </w:pPr>
      <w:r>
        <w:rPr>
          <w:rFonts w:ascii="Times New Roman"/>
          <w:b w:val="false"/>
          <w:i w:val="false"/>
          <w:color w:val="000000"/>
          <w:sz w:val="28"/>
        </w:rPr>
        <w:t>" 
Ауылдық елді мекендерде тұратын</w:t>
      </w:r>
      <w:r>
        <w:br/>
      </w:r>
      <w:r>
        <w:rPr>
          <w:rFonts w:ascii="Times New Roman"/>
          <w:b w:val="false"/>
          <w:i w:val="false"/>
          <w:color w:val="000000"/>
          <w:sz w:val="28"/>
        </w:rPr>
        <w:t>
және жұмыс істейтін әлеуметтік</w:t>
      </w:r>
      <w:r>
        <w:br/>
      </w:r>
      <w:r>
        <w:rPr>
          <w:rFonts w:ascii="Times New Roman"/>
          <w:b w:val="false"/>
          <w:i w:val="false"/>
          <w:color w:val="000000"/>
          <w:sz w:val="28"/>
        </w:rPr>
        <w:t>
сала мамандарына отын сатып алу</w:t>
      </w:r>
      <w:r>
        <w:br/>
      </w:r>
      <w:r>
        <w:rPr>
          <w:rFonts w:ascii="Times New Roman"/>
          <w:b w:val="false"/>
          <w:i w:val="false"/>
          <w:color w:val="000000"/>
          <w:sz w:val="28"/>
        </w:rPr>
        <w:t>
бойынша әлеуметтік көмек тағайындау"</w:t>
      </w:r>
      <w:r>
        <w:br/>
      </w:r>
      <w:r>
        <w:rPr>
          <w:rFonts w:ascii="Times New Roman"/>
          <w:b w:val="false"/>
          <w:i w:val="false"/>
          <w:color w:val="000000"/>
          <w:sz w:val="28"/>
        </w:rPr>
        <w:t>
</w:t>
      </w:r>
      <w:r>
        <w:rPr>
          <w:rFonts w:ascii="Times New Roman"/>
          <w:b w:val="false"/>
          <w:i w:val="false"/>
          <w:color w:val="0d0d0d"/>
          <w:sz w:val="28"/>
        </w:rPr>
        <w:t>мемлекеттiк көрсетілетін</w:t>
      </w:r>
      <w:r>
        <w:br/>
      </w:r>
      <w:r>
        <w:rPr>
          <w:rFonts w:ascii="Times New Roman"/>
          <w:b w:val="false"/>
          <w:i w:val="false"/>
          <w:color w:val="000000"/>
          <w:sz w:val="28"/>
        </w:rPr>
        <w:t>
</w:t>
      </w:r>
      <w:r>
        <w:rPr>
          <w:rFonts w:ascii="Times New Roman"/>
          <w:b w:val="false"/>
          <w:i w:val="false"/>
          <w:color w:val="0d0d0d"/>
          <w:sz w:val="28"/>
        </w:rPr>
        <w:t>қызмет Регламентіне</w:t>
      </w:r>
      <w:r>
        <w:br/>
      </w:r>
      <w:r>
        <w:rPr>
          <w:rFonts w:ascii="Times New Roman"/>
          <w:b w:val="false"/>
          <w:i w:val="false"/>
          <w:color w:val="000000"/>
          <w:sz w:val="28"/>
        </w:rPr>
        <w:t>
</w:t>
      </w:r>
      <w:r>
        <w:rPr>
          <w:rFonts w:ascii="Times New Roman"/>
          <w:b w:val="false"/>
          <w:i w:val="false"/>
          <w:color w:val="0d0d0d"/>
          <w:sz w:val="28"/>
        </w:rPr>
        <w:t>5-қосымша</w:t>
      </w:r>
    </w:p>
    <w:bookmarkEnd w:id="116"/>
    <w:p>
      <w:pPr>
        <w:spacing w:after="0"/>
        <w:ind w:left="0"/>
        <w:jc w:val="left"/>
      </w:pPr>
      <w:r>
        <w:rPr>
          <w:rFonts w:ascii="Times New Roman"/>
          <w:b/>
          <w:i w:val="false"/>
          <w:color w:val="000000"/>
        </w:rPr>
        <w:t xml:space="preserve"> Ауылдық округ әкіміне жүгінген кезде</w:t>
      </w:r>
      <w:r>
        <w:br/>
      </w:r>
      <w:r>
        <w:rPr>
          <w:rFonts w:ascii="Times New Roman"/>
          <w:b/>
          <w:i w:val="false"/>
          <w:color w:val="000000"/>
        </w:rPr>
        <w:t>
"Ауылдық елді мекендерде тұратын және</w:t>
      </w:r>
      <w:r>
        <w:br/>
      </w:r>
      <w:r>
        <w:rPr>
          <w:rFonts w:ascii="Times New Roman"/>
          <w:b/>
          <w:i w:val="false"/>
          <w:color w:val="000000"/>
        </w:rPr>
        <w:t>
жұмыс істейтін әлеуметтік сала мамандарына</w:t>
      </w:r>
      <w:r>
        <w:br/>
      </w:r>
      <w:r>
        <w:rPr>
          <w:rFonts w:ascii="Times New Roman"/>
          <w:b/>
          <w:i w:val="false"/>
          <w:color w:val="000000"/>
        </w:rPr>
        <w:t>
отын сатып алу бойынша әлеуметтік көмек</w:t>
      </w:r>
      <w:r>
        <w:br/>
      </w:r>
      <w:r>
        <w:rPr>
          <w:rFonts w:ascii="Times New Roman"/>
          <w:b/>
          <w:i w:val="false"/>
          <w:color w:val="000000"/>
        </w:rPr>
        <w:t>
тағайындау" мемлекеттік қызмет көрсетудің</w:t>
      </w:r>
      <w:r>
        <w:br/>
      </w:r>
      <w:r>
        <w:rPr>
          <w:rFonts w:ascii="Times New Roman"/>
          <w:b/>
          <w:i w:val="false"/>
          <w:color w:val="000000"/>
        </w:rPr>
        <w:t>
бизнес-процестерінің</w:t>
      </w:r>
      <w:r>
        <w:br/>
      </w:r>
      <w:r>
        <w:rPr>
          <w:rFonts w:ascii="Times New Roman"/>
          <w:b/>
          <w:i w:val="false"/>
          <w:color w:val="000000"/>
        </w:rPr>
        <w:t>
анықтамалығы</w:t>
      </w:r>
    </w:p>
    <w:p>
      <w:pPr>
        <w:spacing w:after="0"/>
        <w:ind w:left="0"/>
        <w:jc w:val="both"/>
      </w:pPr>
      <w:r>
        <w:drawing>
          <wp:inline distT="0" distB="0" distL="0" distR="0">
            <wp:extent cx="75184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518400" cy="3797300"/>
                    </a:xfrm>
                    <a:prstGeom prst="rect">
                      <a:avLst/>
                    </a:prstGeom>
                  </pic:spPr>
                </pic:pic>
              </a:graphicData>
            </a:graphic>
          </wp:inline>
        </w:drawing>
      </w:r>
    </w:p>
    <w:p>
      <w:pPr>
        <w:spacing w:after="0"/>
        <w:ind w:left="0"/>
        <w:jc w:val="both"/>
      </w:pPr>
      <w:r>
        <w:drawing>
          <wp:inline distT="0" distB="0" distL="0" distR="0">
            <wp:extent cx="69596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6959600" cy="4178300"/>
                    </a:xfrm>
                    <a:prstGeom prst="rect">
                      <a:avLst/>
                    </a:prstGeom>
                  </pic:spPr>
                </pic:pic>
              </a:graphicData>
            </a:graphic>
          </wp:inline>
        </w:drawing>
      </w:r>
    </w:p>
    <w:p>
      <w:pPr>
        <w:spacing w:after="0"/>
        <w:ind w:left="0"/>
        <w:jc w:val="both"/>
      </w:pPr>
      <w:r>
        <w:drawing>
          <wp:inline distT="0" distB="0" distL="0" distR="0">
            <wp:extent cx="7683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683500" cy="3708400"/>
                    </a:xfrm>
                    <a:prstGeom prst="rect">
                      <a:avLst/>
                    </a:prstGeom>
                  </pic:spPr>
                </pic:pic>
              </a:graphicData>
            </a:graphic>
          </wp:inline>
        </w:drawing>
      </w:r>
    </w:p>
    <w:bookmarkStart w:name="z120" w:id="117"/>
    <w:p>
      <w:pPr>
        <w:spacing w:after="0"/>
        <w:ind w:left="0"/>
        <w:jc w:val="both"/>
      </w:pPr>
      <w:r>
        <w:rPr>
          <w:rFonts w:ascii="Times New Roman"/>
          <w:b w:val="false"/>
          <w:i w:val="false"/>
          <w:color w:val="000000"/>
          <w:sz w:val="28"/>
        </w:rPr>
        <w:t>
Батыс Қазақстан облысы әкімдігінің</w:t>
      </w:r>
      <w:r>
        <w:br/>
      </w:r>
      <w:r>
        <w:rPr>
          <w:rFonts w:ascii="Times New Roman"/>
          <w:b w:val="false"/>
          <w:i w:val="false"/>
          <w:color w:val="000000"/>
          <w:sz w:val="28"/>
        </w:rPr>
        <w:t>
2014 жылғы 1 шілдедегі № 177</w:t>
      </w:r>
      <w:r>
        <w:br/>
      </w:r>
      <w:r>
        <w:rPr>
          <w:rFonts w:ascii="Times New Roman"/>
          <w:b w:val="false"/>
          <w:i w:val="false"/>
          <w:color w:val="000000"/>
          <w:sz w:val="28"/>
        </w:rPr>
        <w:t>
қаулысымен бекітілген</w:t>
      </w:r>
    </w:p>
    <w:bookmarkEnd w:id="117"/>
    <w:p>
      <w:pPr>
        <w:spacing w:after="0"/>
        <w:ind w:left="0"/>
        <w:jc w:val="left"/>
      </w:pPr>
      <w:r>
        <w:rPr>
          <w:rFonts w:ascii="Times New Roman"/>
          <w:b/>
          <w:i w:val="false"/>
          <w:color w:val="000000"/>
        </w:rPr>
        <w:t xml:space="preserve"> "Өтініш берушінің (отбасының) атаулы</w:t>
      </w:r>
      <w:r>
        <w:br/>
      </w:r>
      <w:r>
        <w:rPr>
          <w:rFonts w:ascii="Times New Roman"/>
          <w:b/>
          <w:i w:val="false"/>
          <w:color w:val="000000"/>
        </w:rPr>
        <w:t>
әлеуметтік көмек алушыларға тиесілігін</w:t>
      </w:r>
      <w:r>
        <w:br/>
      </w:r>
      <w:r>
        <w:rPr>
          <w:rFonts w:ascii="Times New Roman"/>
          <w:b/>
          <w:i w:val="false"/>
          <w:color w:val="000000"/>
        </w:rPr>
        <w:t>
растайтын анықтама беру"</w:t>
      </w:r>
      <w:r>
        <w:br/>
      </w:r>
      <w:r>
        <w:rPr>
          <w:rFonts w:ascii="Times New Roman"/>
          <w:b/>
          <w:i w:val="false"/>
          <w:color w:val="000000"/>
        </w:rPr>
        <w:t>
мемлекеттік көрсетілетін қызмет</w:t>
      </w:r>
      <w:r>
        <w:br/>
      </w:r>
      <w:r>
        <w:rPr>
          <w:rFonts w:ascii="Times New Roman"/>
          <w:b/>
          <w:i w:val="false"/>
          <w:color w:val="000000"/>
        </w:rPr>
        <w:t>
регламенті</w:t>
      </w:r>
    </w:p>
    <w:bookmarkStart w:name="z121" w:id="118"/>
    <w:p>
      <w:pPr>
        <w:spacing w:after="0"/>
        <w:ind w:left="0"/>
        <w:jc w:val="left"/>
      </w:pPr>
      <w:r>
        <w:rPr>
          <w:rFonts w:ascii="Times New Roman"/>
          <w:b/>
          <w:i w:val="false"/>
          <w:color w:val="000000"/>
        </w:rPr>
        <w:t xml:space="preserve"> 
1. Жалпы ережелер</w:t>
      </w:r>
    </w:p>
    <w:bookmarkEnd w:id="118"/>
    <w:p>
      <w:pPr>
        <w:spacing w:after="0"/>
        <w:ind w:left="0"/>
        <w:jc w:val="both"/>
      </w:pPr>
      <w:r>
        <w:rPr>
          <w:rFonts w:ascii="Times New Roman"/>
          <w:b w:val="false"/>
          <w:i w:val="false"/>
          <w:color w:val="000000"/>
          <w:sz w:val="28"/>
        </w:rPr>
        <w:t>      1. "Өтініш берушінің (отбасының) атаулы әлеуметтік көмек алушыларға тиесілігін растайтын анықтама беру" мемлекеттік көрсетілетін қызметі (бұдан әрі – мемлекеттік көрсетілетін қызмет).</w:t>
      </w:r>
      <w:r>
        <w:br/>
      </w:r>
      <w:r>
        <w:rPr>
          <w:rFonts w:ascii="Times New Roman"/>
          <w:b w:val="false"/>
          <w:i w:val="false"/>
          <w:color w:val="000000"/>
          <w:sz w:val="28"/>
        </w:rPr>
        <w:t>
      Мемлекеттік көрсетілетін қызмет Батыс Қазақстан облысының аудандар және облыстық маңызы бар қаланың жұмыспен қамту және әлеуметтік бағдарламалар бөлімдерімен (бұдан әрі – көрсетілетін қызметті беруші) Қазақстан Республикасы Үкіметінің 2014 жылғы 11 наурыздағы № 217 "Халықты әлеуметтік қорғау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"Өтініш берушінің (отбасының) атаулы әлеуметтік көмек алушыларға тиесілігін растайтын анықтама беру" мемлекеттік көрсетілетін қызмет стандартына (бұдан әрі – Стандарт) сәйкес көрсетіледі.</w:t>
      </w:r>
      <w:r>
        <w:br/>
      </w:r>
      <w:r>
        <w:rPr>
          <w:rFonts w:ascii="Times New Roman"/>
          <w:b w:val="false"/>
          <w:i w:val="false"/>
          <w:color w:val="000000"/>
          <w:sz w:val="28"/>
        </w:rPr>
        <w:t>
      Өтініштерді қабылдау және мемлекеттік қызметті көрсетудің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ауыл, ауылдық округ әкімі (бұдан әрі – ауылдық округ әкімі);</w:t>
      </w:r>
      <w:r>
        <w:br/>
      </w:r>
      <w:r>
        <w:rPr>
          <w:rFonts w:ascii="Times New Roman"/>
          <w:b w:val="false"/>
          <w:i w:val="false"/>
          <w:color w:val="000000"/>
          <w:sz w:val="28"/>
        </w:rPr>
        <w:t>
      3)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ХҚО) арқылы жүзеге асырылады.</w:t>
      </w:r>
      <w:r>
        <w:br/>
      </w:r>
      <w:r>
        <w:rPr>
          <w:rFonts w:ascii="Times New Roman"/>
          <w:b w:val="false"/>
          <w:i w:val="false"/>
          <w:color w:val="000000"/>
          <w:sz w:val="28"/>
        </w:rPr>
        <w:t xml:space="preserve">
      2. Мемлекеттік көрсетілетін қызметтің нысаны: қағаз түрінде. </w:t>
      </w:r>
      <w:r>
        <w:br/>
      </w: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3. Мемлекеттік қызметті көрсету нәтижесі - ағымдағы тоқсанда атаулы әлеуметтік көмек алушыларға көрсетілетін қызметті алушының тиесілігін (не тиесілі еместігін) растайтын анықтама (бұдан әрі - анықтама).</w:t>
      </w:r>
      <w:r>
        <w:br/>
      </w:r>
      <w:r>
        <w:rPr>
          <w:rFonts w:ascii="Times New Roman"/>
          <w:b w:val="false"/>
          <w:i w:val="false"/>
          <w:color w:val="000000"/>
          <w:sz w:val="28"/>
        </w:rPr>
        <w:t>
      Мемлекеттік қызметті көрсету нәтижесін ұсыну нысаны: қағаз түрінде.</w:t>
      </w:r>
    </w:p>
    <w:bookmarkStart w:name="z122" w:id="119"/>
    <w:p>
      <w:pPr>
        <w:spacing w:after="0"/>
        <w:ind w:left="0"/>
        <w:jc w:val="left"/>
      </w:pPr>
      <w:r>
        <w:rPr>
          <w:rFonts w:ascii="Times New Roman"/>
          <w:b/>
          <w:i w:val="false"/>
          <w:color w:val="000000"/>
        </w:rPr>
        <w:t xml:space="preserve"> 
2. Мемлекеттік қызмет көрсету процесінде</w:t>
      </w:r>
      <w:r>
        <w:br/>
      </w:r>
      <w:r>
        <w:rPr>
          <w:rFonts w:ascii="Times New Roman"/>
          <w:b/>
          <w:i w:val="false"/>
          <w:color w:val="000000"/>
        </w:rPr>
        <w:t>
құрылымдық бөлімшелер (қызметкерлер)</w:t>
      </w:r>
      <w:r>
        <w:br/>
      </w:r>
      <w:r>
        <w:rPr>
          <w:rFonts w:ascii="Times New Roman"/>
          <w:b/>
          <w:i w:val="false"/>
          <w:color w:val="000000"/>
        </w:rPr>
        <w:t>
мен көрсетілетін қызмет берушінің</w:t>
      </w:r>
      <w:r>
        <w:br/>
      </w:r>
      <w:r>
        <w:rPr>
          <w:rFonts w:ascii="Times New Roman"/>
          <w:b/>
          <w:i w:val="false"/>
          <w:color w:val="000000"/>
        </w:rPr>
        <w:t>
іс-қимыл тәртібін сипаттау</w:t>
      </w:r>
    </w:p>
    <w:bookmarkEnd w:id="119"/>
    <w:p>
      <w:pPr>
        <w:spacing w:after="0"/>
        <w:ind w:left="0"/>
        <w:jc w:val="both"/>
      </w:pPr>
      <w:r>
        <w:rPr>
          <w:rFonts w:ascii="Times New Roman"/>
          <w:b w:val="false"/>
          <w:i w:val="false"/>
          <w:color w:val="000000"/>
          <w:sz w:val="28"/>
        </w:rPr>
        <w:t>      4. Мемлекеттік қызметті көрсету бойынша рәсімді (іс-қимылды) бастау үшін негіздеме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қажетті құжаттарды (бұдан әрі – құжаттар) тапсыру болып табылады.</w:t>
      </w:r>
      <w:r>
        <w:br/>
      </w: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көрсетілетін қызметті берушіге немесе ауылдық округ әкіміне жүгінген кезде 15 (он бес) минут ішінде:</w:t>
      </w:r>
      <w:r>
        <w:br/>
      </w:r>
      <w:r>
        <w:rPr>
          <w:rFonts w:ascii="Times New Roman"/>
          <w:b w:val="false"/>
          <w:i w:val="false"/>
          <w:color w:val="000000"/>
          <w:sz w:val="28"/>
        </w:rPr>
        <w:t>
      1) көрсетілетін қызметті берушінің кеңсе маманы немесе ауылдық округ әкімінің маманы көрсетілетін қызметті алушы қажетті құжаттарды тапсырған кезден бастап оларды қабылдауды және тіркеу журналына тіркеуді жүзеге асырады.</w:t>
      </w:r>
      <w:r>
        <w:br/>
      </w:r>
      <w:r>
        <w:rPr>
          <w:rFonts w:ascii="Times New Roman"/>
          <w:b w:val="false"/>
          <w:i w:val="false"/>
          <w:color w:val="000000"/>
          <w:sz w:val="28"/>
        </w:rPr>
        <w:t>
      Нәтижесі – құжаттарды көрсетілетін қызметті берушінің басшысына немесе ауылдық округ әкіміне бұрыштама қоюға жолдайды;</w:t>
      </w:r>
      <w:r>
        <w:br/>
      </w:r>
      <w:r>
        <w:rPr>
          <w:rFonts w:ascii="Times New Roman"/>
          <w:b w:val="false"/>
          <w:i w:val="false"/>
          <w:color w:val="000000"/>
          <w:sz w:val="28"/>
        </w:rPr>
        <w:t>
      2) көрсетілетін қызметті берушінің басшысы немесе ауылдық округ әкімі құжаттармен танысады және көрсетілетін қызметті берушінің немесе ауылдық округтің әкімінің жауапты орындаушысын анықтайды.</w:t>
      </w:r>
      <w:r>
        <w:br/>
      </w:r>
      <w:r>
        <w:rPr>
          <w:rFonts w:ascii="Times New Roman"/>
          <w:b w:val="false"/>
          <w:i w:val="false"/>
          <w:color w:val="000000"/>
          <w:sz w:val="28"/>
        </w:rPr>
        <w:t>
      Нәтижесі – құжаттарды көрсетілетін қызметті берушінің немесе ауылдық округ әкімінің жауапты орындаушысына жолдайды;</w:t>
      </w:r>
      <w:r>
        <w:br/>
      </w:r>
      <w:r>
        <w:rPr>
          <w:rFonts w:ascii="Times New Roman"/>
          <w:b w:val="false"/>
          <w:i w:val="false"/>
          <w:color w:val="000000"/>
          <w:sz w:val="28"/>
        </w:rPr>
        <w:t>
      3) көрсетілетін қызметті берушінің немесе ауылдық округ әкімінің жауапты орындаушысы келіп түскен құжаттарды қарайды, анықтаманы ресімдейді.</w:t>
      </w:r>
      <w:r>
        <w:br/>
      </w:r>
      <w:r>
        <w:rPr>
          <w:rFonts w:ascii="Times New Roman"/>
          <w:b w:val="false"/>
          <w:i w:val="false"/>
          <w:color w:val="000000"/>
          <w:sz w:val="28"/>
        </w:rPr>
        <w:t>
      Нәтижесі – анықтаманы көрсетілетін қызметті берушінің басшысына немесе ауылдық округ әкіміне қол қою үшін жібереді;</w:t>
      </w:r>
      <w:r>
        <w:br/>
      </w:r>
      <w:r>
        <w:rPr>
          <w:rFonts w:ascii="Times New Roman"/>
          <w:b w:val="false"/>
          <w:i w:val="false"/>
          <w:color w:val="000000"/>
          <w:sz w:val="28"/>
        </w:rPr>
        <w:t>
      4) көрсетілетін қызметті берушінің басшысы немесе ауылдық округ әкімі анықтамаға қол қояды.</w:t>
      </w:r>
      <w:r>
        <w:br/>
      </w:r>
      <w:r>
        <w:rPr>
          <w:rFonts w:ascii="Times New Roman"/>
          <w:b w:val="false"/>
          <w:i w:val="false"/>
          <w:color w:val="000000"/>
          <w:sz w:val="28"/>
        </w:rPr>
        <w:t>
      Нәтижесі – қол қойылған анықтаманы көрсетілетін қызметті берушінің кеңсесіне немесе ауылдық округ әкімінің маманына жолдайды;</w:t>
      </w:r>
      <w:r>
        <w:br/>
      </w:r>
      <w:r>
        <w:rPr>
          <w:rFonts w:ascii="Times New Roman"/>
          <w:b w:val="false"/>
          <w:i w:val="false"/>
          <w:color w:val="000000"/>
          <w:sz w:val="28"/>
        </w:rPr>
        <w:t>
      5) көрсетілетін қызметті берушінің кеңсе маманы немесе ауылдық округ әкімінің маманы анықтаманы тіркеу журналына тіркейді және көрсетілетін қызметті алушыға мемлекеттік қызмет нәтижесін береді.</w:t>
      </w:r>
      <w:r>
        <w:br/>
      </w:r>
      <w:r>
        <w:rPr>
          <w:rFonts w:ascii="Times New Roman"/>
          <w:b w:val="false"/>
          <w:i w:val="false"/>
          <w:color w:val="000000"/>
          <w:sz w:val="28"/>
        </w:rPr>
        <w:t>
      Нәтижесі - анықтаманы көрсетілетін қызметті алушыға береді.</w:t>
      </w:r>
    </w:p>
    <w:bookmarkStart w:name="z123" w:id="120"/>
    <w:p>
      <w:pPr>
        <w:spacing w:after="0"/>
        <w:ind w:left="0"/>
        <w:jc w:val="left"/>
      </w:pPr>
      <w:r>
        <w:rPr>
          <w:rFonts w:ascii="Times New Roman"/>
          <w:b/>
          <w:i w:val="false"/>
          <w:color w:val="000000"/>
        </w:rPr>
        <w:t xml:space="preserve"> 
3. Мемлекеттік қызметті көрсету процесінде</w:t>
      </w:r>
      <w:r>
        <w:br/>
      </w:r>
      <w:r>
        <w:rPr>
          <w:rFonts w:ascii="Times New Roman"/>
          <w:b/>
          <w:i w:val="false"/>
          <w:color w:val="000000"/>
        </w:rPr>
        <w:t>
құрылымдық бөлімшелер (қызметкерлер)</w:t>
      </w:r>
      <w:r>
        <w:br/>
      </w:r>
      <w:r>
        <w:rPr>
          <w:rFonts w:ascii="Times New Roman"/>
          <w:b/>
          <w:i w:val="false"/>
          <w:color w:val="000000"/>
        </w:rPr>
        <w:t>
мен көрсетілетін қызметті берушінің</w:t>
      </w:r>
      <w:r>
        <w:br/>
      </w:r>
      <w:r>
        <w:rPr>
          <w:rFonts w:ascii="Times New Roman"/>
          <w:b/>
          <w:i w:val="false"/>
          <w:color w:val="000000"/>
        </w:rPr>
        <w:t>
өзара іс-қимыл тәртібін сипаттау</w:t>
      </w:r>
    </w:p>
    <w:bookmarkEnd w:id="120"/>
    <w:p>
      <w:pPr>
        <w:spacing w:after="0"/>
        <w:ind w:left="0"/>
        <w:jc w:val="both"/>
      </w:pPr>
      <w:r>
        <w:rPr>
          <w:rFonts w:ascii="Times New Roman"/>
          <w:b w:val="false"/>
          <w:i w:val="false"/>
          <w:color w:val="000000"/>
          <w:sz w:val="28"/>
        </w:rPr>
        <w:t>      6. Мемлекеттік көрсетілетін қызмет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кеңсе маманы немесе ауылдық округ әкімінің маманы;</w:t>
      </w:r>
      <w:r>
        <w:br/>
      </w:r>
      <w:r>
        <w:rPr>
          <w:rFonts w:ascii="Times New Roman"/>
          <w:b w:val="false"/>
          <w:i w:val="false"/>
          <w:color w:val="000000"/>
          <w:sz w:val="28"/>
        </w:rPr>
        <w:t>
      2) көрсетілетін қызметті берушінің басшысы немесе ауылдық округ әкімі;</w:t>
      </w:r>
      <w:r>
        <w:br/>
      </w:r>
      <w:r>
        <w:rPr>
          <w:rFonts w:ascii="Times New Roman"/>
          <w:b w:val="false"/>
          <w:i w:val="false"/>
          <w:color w:val="000000"/>
          <w:sz w:val="28"/>
        </w:rPr>
        <w:t>
      3) көрсетілетін қызметті берушінің жауапты орындаушысы немесе ауылдық округ әкімінің жауапты орындаушысы.</w:t>
      </w:r>
      <w:r>
        <w:br/>
      </w:r>
      <w:r>
        <w:rPr>
          <w:rFonts w:ascii="Times New Roman"/>
          <w:b w:val="false"/>
          <w:i w:val="false"/>
          <w:color w:val="000000"/>
          <w:sz w:val="28"/>
        </w:rPr>
        <w:t>
      7. Әрбір рәсімнің (іс-қимылдың) ұзақтығын көрсете отырып, құрылымдық бөлімшелер арасындағы өзара іс-қимылдың рәсімдер реттілігін сипаттау көрсетілетін қызметті берушіге және ауылдық округ әкіміне жүгінген кезде "Өтініш берушінің (отбасының) атаулы әлеуметтік көмек алушыларға тиесілігін растайтын анықтама беру" мемлекеттік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көрсетілген.</w:t>
      </w:r>
    </w:p>
    <w:bookmarkStart w:name="z124" w:id="121"/>
    <w:p>
      <w:pPr>
        <w:spacing w:after="0"/>
        <w:ind w:left="0"/>
        <w:jc w:val="left"/>
      </w:pPr>
      <w:r>
        <w:rPr>
          <w:rFonts w:ascii="Times New Roman"/>
          <w:b/>
          <w:i w:val="false"/>
          <w:color w:val="000000"/>
        </w:rPr>
        <w:t xml:space="preserve"> 
4. ХҚО және (немесе) өзге де көрсетілетін</w:t>
      </w:r>
      <w:r>
        <w:br/>
      </w:r>
      <w:r>
        <w:rPr>
          <w:rFonts w:ascii="Times New Roman"/>
          <w:b/>
          <w:i w:val="false"/>
          <w:color w:val="000000"/>
        </w:rPr>
        <w:t>
қызметті берушілермен өзара іс-қимыл тәртібін,</w:t>
      </w:r>
      <w:r>
        <w:br/>
      </w:r>
      <w:r>
        <w:rPr>
          <w:rFonts w:ascii="Times New Roman"/>
          <w:b/>
          <w:i w:val="false"/>
          <w:color w:val="000000"/>
        </w:rPr>
        <w:t>
сондай-ақ мемлекеттік қызмет көрсету</w:t>
      </w:r>
      <w:r>
        <w:br/>
      </w:r>
      <w:r>
        <w:rPr>
          <w:rFonts w:ascii="Times New Roman"/>
          <w:b/>
          <w:i w:val="false"/>
          <w:color w:val="000000"/>
        </w:rPr>
        <w:t>
процесінде ақпараттық жүйелерді</w:t>
      </w:r>
      <w:r>
        <w:br/>
      </w:r>
      <w:r>
        <w:rPr>
          <w:rFonts w:ascii="Times New Roman"/>
          <w:b/>
          <w:i w:val="false"/>
          <w:color w:val="000000"/>
        </w:rPr>
        <w:t>
пайдалану тәртібін сипаттау</w:t>
      </w:r>
    </w:p>
    <w:bookmarkEnd w:id="121"/>
    <w:p>
      <w:pPr>
        <w:spacing w:after="0"/>
        <w:ind w:left="0"/>
        <w:jc w:val="both"/>
      </w:pPr>
      <w:r>
        <w:rPr>
          <w:rFonts w:ascii="Times New Roman"/>
          <w:b w:val="false"/>
          <w:i w:val="false"/>
          <w:color w:val="0d0d0d"/>
          <w:sz w:val="28"/>
        </w:rPr>
        <w:t xml:space="preserve">      8. </w:t>
      </w:r>
      <w:r>
        <w:rPr>
          <w:rFonts w:ascii="Times New Roman"/>
          <w:b w:val="false"/>
          <w:i w:val="false"/>
          <w:color w:val="000000"/>
          <w:sz w:val="28"/>
        </w:rPr>
        <w:t>ХҚО на жүгіну тетігінің сипаттамасы, өтінішті өңдеудің ұзақтығы:</w:t>
      </w:r>
      <w:r>
        <w:br/>
      </w:r>
      <w:r>
        <w:rPr>
          <w:rFonts w:ascii="Times New Roman"/>
          <w:b w:val="false"/>
          <w:i w:val="false"/>
          <w:color w:val="000000"/>
          <w:sz w:val="28"/>
        </w:rPr>
        <w:t>
      1) көрсетілетін қызметті алушы қажетті құжаттарды және өтінішті ХҚО қызметкеріне береді, ол электрондық кезек ретімен "кедергісіз" қызмет көрсету арқылы операциялық залда жүзеге асырылады – 2 (екі) минут ішінде;</w:t>
      </w:r>
      <w:r>
        <w:br/>
      </w:r>
      <w:r>
        <w:rPr>
          <w:rFonts w:ascii="Times New Roman"/>
          <w:b w:val="false"/>
          <w:i w:val="false"/>
          <w:color w:val="000000"/>
          <w:sz w:val="28"/>
        </w:rPr>
        <w:t>
      2) 1-процесс – мемлекеттік көрсетілетін қызметті көрсету үшін ХҚО-ның қызметкері ХҚО ЫАЖ АЖО логинді және парольді (авторизациялау үдерісі) енгізуі - 1 (бір) минут ішінде;</w:t>
      </w:r>
      <w:r>
        <w:br/>
      </w:r>
      <w:r>
        <w:rPr>
          <w:rFonts w:ascii="Times New Roman"/>
          <w:b w:val="false"/>
          <w:i w:val="false"/>
          <w:color w:val="000000"/>
          <w:sz w:val="28"/>
        </w:rPr>
        <w:t>
      3) 2-процесс – ХҚО-ның қызметкері мемлекеттік көрсетілетін қызметті таңдауы, экранға мемлекеттік қызметті көрсету үшін сұраныс нысаны шығуы және ХҚО қызметкері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- 2 (екі) минут ішінде;</w:t>
      </w:r>
      <w:r>
        <w:br/>
      </w: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БНАЖ)–көрсетілетін қызметті алушы өкілінің сенімхат мәліметтері туралы сұрау жолдауы - 2 (екі) минут ішінде;</w:t>
      </w:r>
      <w:r>
        <w:br/>
      </w:r>
      <w:r>
        <w:rPr>
          <w:rFonts w:ascii="Times New Roman"/>
          <w:b w:val="false"/>
          <w:i w:val="false"/>
          <w:color w:val="000000"/>
          <w:sz w:val="28"/>
        </w:rPr>
        <w:t>
      5) 1 шарт - ЖТ МДҚ-нда көрсетілетін қызметті алушы мәліметтерінің және БНАЖ-де сенімхат мәліметтерінің бар болуын тексеруі - 1 (бір) минут ішінде;</w:t>
      </w:r>
      <w:r>
        <w:br/>
      </w:r>
      <w:r>
        <w:rPr>
          <w:rFonts w:ascii="Times New Roman"/>
          <w:b w:val="false"/>
          <w:i w:val="false"/>
          <w:color w:val="000000"/>
          <w:sz w:val="28"/>
        </w:rPr>
        <w:t>
      6) 4-процесс – ЖТ МДҚ-нда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 минут ішінде;</w:t>
      </w:r>
      <w:r>
        <w:br/>
      </w:r>
      <w:r>
        <w:rPr>
          <w:rFonts w:ascii="Times New Roman"/>
          <w:b w:val="false"/>
          <w:i w:val="false"/>
          <w:color w:val="000000"/>
          <w:sz w:val="28"/>
        </w:rPr>
        <w:t>
      7) 5-процесс – электрондық үкіметтің аймақтық шлюзінің автоматтандырылған жұмыс орнына (бұдан әрі – ЭҮАШ АЖО) ЭҮШ арқылы ХҚО қызметкерінің электрондық цифрлық қолтаңбасымен куәландырылған (қол қойылған) электрондық құжаттарды (көрсетілетін қызметті алушының сұранысын) жолдауы - 1 (бір) минут ішінде;</w:t>
      </w:r>
      <w:r>
        <w:br/>
      </w:r>
      <w:r>
        <w:rPr>
          <w:rFonts w:ascii="Times New Roman"/>
          <w:b w:val="false"/>
          <w:i w:val="false"/>
          <w:color w:val="000000"/>
          <w:sz w:val="28"/>
        </w:rPr>
        <w:t>
      9. Мемлекеттік қызмет көрсетудің нәтижесін ХҚО арқылы алу процесінің сипаттасы, оның ұзақтығы:</w:t>
      </w:r>
      <w:r>
        <w:br/>
      </w:r>
      <w:r>
        <w:rPr>
          <w:rFonts w:ascii="Times New Roman"/>
          <w:b w:val="false"/>
          <w:i w:val="false"/>
          <w:color w:val="000000"/>
          <w:sz w:val="28"/>
        </w:rPr>
        <w:t>
      1) 6-процесс – электрондық құжаттарын ЭҮАШ АЖО-да тіркеуі - 1 (бір) минут ішінде;</w:t>
      </w:r>
      <w:r>
        <w:br/>
      </w:r>
      <w:r>
        <w:rPr>
          <w:rFonts w:ascii="Times New Roman"/>
          <w:b w:val="false"/>
          <w:i w:val="false"/>
          <w:color w:val="000000"/>
          <w:sz w:val="28"/>
        </w:rPr>
        <w:t>
      2) 2 шарт – көрсетілетін қызметті берушінің көрсетілетін қызметті алушы ұсынған құжаттарының сәйкестігін тексеруі (өңдеуі) - 1 (бір) минут ішінде;</w:t>
      </w:r>
      <w:r>
        <w:br/>
      </w: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- 1 (бір) минут ішінде;</w:t>
      </w:r>
      <w:r>
        <w:br/>
      </w:r>
      <w:r>
        <w:rPr>
          <w:rFonts w:ascii="Times New Roman"/>
          <w:b w:val="false"/>
          <w:i w:val="false"/>
          <w:color w:val="000000"/>
          <w:sz w:val="28"/>
        </w:rPr>
        <w:t>
      4) 8-процесс – көрсетілетін қызметті алушы ХҚО қызметкері арқылы ЭҮАШ АЖО-нда қалыптастырылған мемлекеттік көрсетілетін қызметтің нәтижесін (хабарламаны немесе бас тарту туралы дәлелді жауапты) алуы – 2 (екі) минут ішінде.</w:t>
      </w:r>
      <w:r>
        <w:br/>
      </w:r>
      <w:r>
        <w:rPr>
          <w:rFonts w:ascii="Times New Roman"/>
          <w:b w:val="false"/>
          <w:i w:val="false"/>
          <w:color w:val="000000"/>
          <w:sz w:val="28"/>
        </w:rPr>
        <w:t>
      ХҚО арқылы мемлекеттік қызметті көрсету кезінде іске қосылатын ақпараттық жүйелердің функционалдық өзара іс-қимылдары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берілген.</w:t>
      </w:r>
      <w:r>
        <w:br/>
      </w:r>
      <w:r>
        <w:rPr>
          <w:rFonts w:ascii="Times New Roman"/>
          <w:b w:val="false"/>
          <w:i w:val="false"/>
          <w:color w:val="000000"/>
          <w:sz w:val="28"/>
        </w:rPr>
        <w:t>
      10. Мемлекеттік қызмет көрсету процесінде рәсімдердің (іс-қимылдардың) ретін, көрсетілетін қызметті берушінің құрылымдық бөлімшелердің (қызметкерлердің) және (немесе) рәсімдерінің (іс-қимылдарының) кезекшілігінің толық сипаттамасы, сонымен қатар өзге көрсетілген қызмет берушілермен ХҚО өзара іс-қимыл тәртібінің және мемлекеттік қызмет көрсету процесінде ақпараттық жүйелерді қолдану тәртібінің нақты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көрсетілген.</w:t>
      </w:r>
      <w:r>
        <w:br/>
      </w:r>
      <w:r>
        <w:rPr>
          <w:rFonts w:ascii="Times New Roman"/>
          <w:b w:val="false"/>
          <w:i w:val="false"/>
          <w:color w:val="000000"/>
          <w:sz w:val="28"/>
        </w:rPr>
        <w:t>
      11. Мемлекеттік қызметті көрсету мәселелері бойынша көрсетілетін қызметті берушінің және (немесе) олардың лауазымды адамдарының, ХҚО-ның және (немесе) олардың қызметкерлерінің шешімдеріне, әрекетіне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Start w:name="z125" w:id="122"/>
    <w:p>
      <w:pPr>
        <w:spacing w:after="0"/>
        <w:ind w:left="0"/>
        <w:jc w:val="both"/>
      </w:pPr>
      <w:r>
        <w:rPr>
          <w:rFonts w:ascii="Times New Roman"/>
          <w:b w:val="false"/>
          <w:i w:val="false"/>
          <w:color w:val="000000"/>
          <w:sz w:val="28"/>
        </w:rPr>
        <w:t>" 
Өтініш берушінің (отбасының)</w:t>
      </w:r>
      <w:r>
        <w:br/>
      </w:r>
      <w:r>
        <w:rPr>
          <w:rFonts w:ascii="Times New Roman"/>
          <w:b w:val="false"/>
          <w:i w:val="false"/>
          <w:color w:val="000000"/>
          <w:sz w:val="28"/>
        </w:rPr>
        <w:t>
атаулы әлеуметтік көмек</w:t>
      </w:r>
      <w:r>
        <w:br/>
      </w:r>
      <w:r>
        <w:rPr>
          <w:rFonts w:ascii="Times New Roman"/>
          <w:b w:val="false"/>
          <w:i w:val="false"/>
          <w:color w:val="000000"/>
          <w:sz w:val="28"/>
        </w:rPr>
        <w:t>
алушыларға тиесілігін</w:t>
      </w:r>
      <w:r>
        <w:br/>
      </w:r>
      <w:r>
        <w:rPr>
          <w:rFonts w:ascii="Times New Roman"/>
          <w:b w:val="false"/>
          <w:i w:val="false"/>
          <w:color w:val="000000"/>
          <w:sz w:val="28"/>
        </w:rPr>
        <w:t>
растайтын анықтама беру"</w:t>
      </w:r>
      <w:r>
        <w:br/>
      </w:r>
      <w:r>
        <w:rPr>
          <w:rFonts w:ascii="Times New Roman"/>
          <w:b w:val="false"/>
          <w:i w:val="false"/>
          <w:color w:val="000000"/>
          <w:sz w:val="28"/>
        </w:rPr>
        <w:t>
</w:t>
      </w:r>
      <w:r>
        <w:rPr>
          <w:rFonts w:ascii="Times New Roman"/>
          <w:b w:val="false"/>
          <w:i w:val="false"/>
          <w:color w:val="0d0d0d"/>
          <w:sz w:val="28"/>
        </w:rPr>
        <w:t>мемлекеттiк көрсетілетін</w:t>
      </w:r>
      <w:r>
        <w:br/>
      </w:r>
      <w:r>
        <w:rPr>
          <w:rFonts w:ascii="Times New Roman"/>
          <w:b w:val="false"/>
          <w:i w:val="false"/>
          <w:color w:val="000000"/>
          <w:sz w:val="28"/>
        </w:rPr>
        <w:t>
</w:t>
      </w:r>
      <w:r>
        <w:rPr>
          <w:rFonts w:ascii="Times New Roman"/>
          <w:b w:val="false"/>
          <w:i w:val="false"/>
          <w:color w:val="0d0d0d"/>
          <w:sz w:val="28"/>
        </w:rPr>
        <w:t>қызмет Регламентіне</w:t>
      </w:r>
      <w:r>
        <w:br/>
      </w:r>
      <w:r>
        <w:rPr>
          <w:rFonts w:ascii="Times New Roman"/>
          <w:b w:val="false"/>
          <w:i w:val="false"/>
          <w:color w:val="000000"/>
          <w:sz w:val="28"/>
        </w:rPr>
        <w:t>
</w:t>
      </w:r>
      <w:r>
        <w:rPr>
          <w:rFonts w:ascii="Times New Roman"/>
          <w:b w:val="false"/>
          <w:i w:val="false"/>
          <w:color w:val="0d0d0d"/>
          <w:sz w:val="28"/>
        </w:rPr>
        <w:t>1–қосымша</w:t>
      </w:r>
    </w:p>
    <w:bookmarkEnd w:id="122"/>
    <w:p>
      <w:pPr>
        <w:spacing w:after="0"/>
        <w:ind w:left="0"/>
        <w:jc w:val="left"/>
      </w:pPr>
      <w:r>
        <w:rPr>
          <w:rFonts w:ascii="Times New Roman"/>
          <w:b/>
          <w:i w:val="false"/>
          <w:color w:val="000000"/>
        </w:rPr>
        <w:t xml:space="preserve"> Әр рәсімнің (іс-қимылдың) ұзақтығын</w:t>
      </w:r>
      <w:r>
        <w:br/>
      </w:r>
      <w:r>
        <w:rPr>
          <w:rFonts w:ascii="Times New Roman"/>
          <w:b/>
          <w:i w:val="false"/>
          <w:color w:val="000000"/>
        </w:rPr>
        <w:t>
көрсете отырып, құрылымдық бөлімшелердің</w:t>
      </w:r>
      <w:r>
        <w:br/>
      </w:r>
      <w:r>
        <w:rPr>
          <w:rFonts w:ascii="Times New Roman"/>
          <w:b/>
          <w:i w:val="false"/>
          <w:color w:val="000000"/>
        </w:rPr>
        <w:t>
(қызметкерлердің) арасындағы рәсімдер</w:t>
      </w:r>
      <w:r>
        <w:br/>
      </w:r>
      <w:r>
        <w:rPr>
          <w:rFonts w:ascii="Times New Roman"/>
          <w:b/>
          <w:i w:val="false"/>
          <w:color w:val="000000"/>
        </w:rPr>
        <w:t>
(іс-қимылдар) реттілігін сипаттау</w:t>
      </w:r>
      <w:r>
        <w:br/>
      </w:r>
      <w:r>
        <w:rPr>
          <w:rFonts w:ascii="Times New Roman"/>
          <w:b/>
          <w:i w:val="false"/>
          <w:color w:val="000000"/>
        </w:rPr>
        <w:t>
схемасы</w:t>
      </w:r>
    </w:p>
    <w:p>
      <w:pPr>
        <w:spacing w:after="0"/>
        <w:ind w:left="0"/>
        <w:jc w:val="both"/>
      </w:pPr>
      <w:r>
        <w:drawing>
          <wp:inline distT="0" distB="0" distL="0" distR="0">
            <wp:extent cx="76962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696200" cy="3708400"/>
                    </a:xfrm>
                    <a:prstGeom prst="rect">
                      <a:avLst/>
                    </a:prstGeom>
                  </pic:spPr>
                </pic:pic>
              </a:graphicData>
            </a:graphic>
          </wp:inline>
        </w:drawing>
      </w:r>
    </w:p>
    <w:bookmarkStart w:name="z126" w:id="123"/>
    <w:p>
      <w:pPr>
        <w:spacing w:after="0"/>
        <w:ind w:left="0"/>
        <w:jc w:val="both"/>
      </w:pPr>
      <w:r>
        <w:rPr>
          <w:rFonts w:ascii="Times New Roman"/>
          <w:b w:val="false"/>
          <w:i w:val="false"/>
          <w:color w:val="000000"/>
          <w:sz w:val="28"/>
        </w:rPr>
        <w:t>" 
Өтініш берушінің (отбасының)</w:t>
      </w:r>
      <w:r>
        <w:br/>
      </w:r>
      <w:r>
        <w:rPr>
          <w:rFonts w:ascii="Times New Roman"/>
          <w:b w:val="false"/>
          <w:i w:val="false"/>
          <w:color w:val="000000"/>
          <w:sz w:val="28"/>
        </w:rPr>
        <w:t>
атаулы әлеуметтік көмек</w:t>
      </w:r>
      <w:r>
        <w:br/>
      </w:r>
      <w:r>
        <w:rPr>
          <w:rFonts w:ascii="Times New Roman"/>
          <w:b w:val="false"/>
          <w:i w:val="false"/>
          <w:color w:val="000000"/>
          <w:sz w:val="28"/>
        </w:rPr>
        <w:t>
алушыларға тиесілігін</w:t>
      </w:r>
      <w:r>
        <w:br/>
      </w:r>
      <w:r>
        <w:rPr>
          <w:rFonts w:ascii="Times New Roman"/>
          <w:b w:val="false"/>
          <w:i w:val="false"/>
          <w:color w:val="000000"/>
          <w:sz w:val="28"/>
        </w:rPr>
        <w:t>
растайтын анықтама беру"</w:t>
      </w:r>
      <w:r>
        <w:br/>
      </w:r>
      <w:r>
        <w:rPr>
          <w:rFonts w:ascii="Times New Roman"/>
          <w:b w:val="false"/>
          <w:i w:val="false"/>
          <w:color w:val="000000"/>
          <w:sz w:val="28"/>
        </w:rPr>
        <w:t>
</w:t>
      </w:r>
      <w:r>
        <w:rPr>
          <w:rFonts w:ascii="Times New Roman"/>
          <w:b w:val="false"/>
          <w:i w:val="false"/>
          <w:color w:val="0d0d0d"/>
          <w:sz w:val="28"/>
        </w:rPr>
        <w:t>мемлекеттiк көрсетілетін</w:t>
      </w:r>
      <w:r>
        <w:br/>
      </w:r>
      <w:r>
        <w:rPr>
          <w:rFonts w:ascii="Times New Roman"/>
          <w:b w:val="false"/>
          <w:i w:val="false"/>
          <w:color w:val="000000"/>
          <w:sz w:val="28"/>
        </w:rPr>
        <w:t>
</w:t>
      </w:r>
      <w:r>
        <w:rPr>
          <w:rFonts w:ascii="Times New Roman"/>
          <w:b w:val="false"/>
          <w:i w:val="false"/>
          <w:color w:val="0d0d0d"/>
          <w:sz w:val="28"/>
        </w:rPr>
        <w:t>қызмет Регламентіне</w:t>
      </w:r>
      <w:r>
        <w:br/>
      </w:r>
      <w:r>
        <w:rPr>
          <w:rFonts w:ascii="Times New Roman"/>
          <w:b w:val="false"/>
          <w:i w:val="false"/>
          <w:color w:val="000000"/>
          <w:sz w:val="28"/>
        </w:rPr>
        <w:t>
</w:t>
      </w:r>
      <w:r>
        <w:rPr>
          <w:rFonts w:ascii="Times New Roman"/>
          <w:b w:val="false"/>
          <w:i w:val="false"/>
          <w:color w:val="0d0d0d"/>
          <w:sz w:val="28"/>
        </w:rPr>
        <w:t>2–қосымша</w:t>
      </w:r>
    </w:p>
    <w:bookmarkEnd w:id="123"/>
    <w:p>
      <w:pPr>
        <w:spacing w:after="0"/>
        <w:ind w:left="0"/>
        <w:jc w:val="left"/>
      </w:pPr>
      <w:r>
        <w:rPr>
          <w:rFonts w:ascii="Times New Roman"/>
          <w:b/>
          <w:i w:val="false"/>
          <w:color w:val="000000"/>
        </w:rPr>
        <w:t xml:space="preserve"> ХҚО арқылы мемлекеттік қызметті көрсету</w:t>
      </w:r>
      <w:r>
        <w:br/>
      </w:r>
      <w:r>
        <w:rPr>
          <w:rFonts w:ascii="Times New Roman"/>
          <w:b/>
          <w:i w:val="false"/>
          <w:color w:val="000000"/>
        </w:rPr>
        <w:t>
кезінде іске қосылатын ақпараттық</w:t>
      </w:r>
      <w:r>
        <w:br/>
      </w:r>
      <w:r>
        <w:rPr>
          <w:rFonts w:ascii="Times New Roman"/>
          <w:b/>
          <w:i w:val="false"/>
          <w:color w:val="000000"/>
        </w:rPr>
        <w:t>
жүйелердің функционалдық өзара</w:t>
      </w:r>
      <w:r>
        <w:br/>
      </w:r>
      <w:r>
        <w:rPr>
          <w:rFonts w:ascii="Times New Roman"/>
          <w:b/>
          <w:i w:val="false"/>
          <w:color w:val="000000"/>
        </w:rPr>
        <w:t>
іс-қимылдарының</w:t>
      </w:r>
      <w:r>
        <w:br/>
      </w:r>
      <w:r>
        <w:rPr>
          <w:rFonts w:ascii="Times New Roman"/>
          <w:b/>
          <w:i w:val="false"/>
          <w:color w:val="000000"/>
        </w:rPr>
        <w:t>
диаграммасы</w:t>
      </w:r>
    </w:p>
    <w:p>
      <w:pPr>
        <w:spacing w:after="0"/>
        <w:ind w:left="0"/>
        <w:jc w:val="both"/>
      </w:pPr>
      <w:r>
        <w:drawing>
          <wp:inline distT="0" distB="0" distL="0" distR="0">
            <wp:extent cx="74041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404100" cy="3860800"/>
                    </a:xfrm>
                    <a:prstGeom prst="rect">
                      <a:avLst/>
                    </a:prstGeom>
                  </pic:spPr>
                </pic:pic>
              </a:graphicData>
            </a:graphic>
          </wp:inline>
        </w:drawing>
      </w:r>
    </w:p>
    <w:bookmarkStart w:name="z127" w:id="124"/>
    <w:p>
      <w:pPr>
        <w:spacing w:after="0"/>
        <w:ind w:left="0"/>
        <w:jc w:val="both"/>
      </w:pPr>
      <w:r>
        <w:rPr>
          <w:rFonts w:ascii="Times New Roman"/>
          <w:b w:val="false"/>
          <w:i w:val="false"/>
          <w:color w:val="000000"/>
          <w:sz w:val="28"/>
        </w:rPr>
        <w:t>" 
Өтініш берушінің (отбасының)</w:t>
      </w:r>
      <w:r>
        <w:br/>
      </w:r>
      <w:r>
        <w:rPr>
          <w:rFonts w:ascii="Times New Roman"/>
          <w:b w:val="false"/>
          <w:i w:val="false"/>
          <w:color w:val="000000"/>
          <w:sz w:val="28"/>
        </w:rPr>
        <w:t>
атаулы әлеуметтік көмек</w:t>
      </w:r>
      <w:r>
        <w:br/>
      </w:r>
      <w:r>
        <w:rPr>
          <w:rFonts w:ascii="Times New Roman"/>
          <w:b w:val="false"/>
          <w:i w:val="false"/>
          <w:color w:val="000000"/>
          <w:sz w:val="28"/>
        </w:rPr>
        <w:t>
алушыларға тиесілігін</w:t>
      </w:r>
      <w:r>
        <w:br/>
      </w:r>
      <w:r>
        <w:rPr>
          <w:rFonts w:ascii="Times New Roman"/>
          <w:b w:val="false"/>
          <w:i w:val="false"/>
          <w:color w:val="000000"/>
          <w:sz w:val="28"/>
        </w:rPr>
        <w:t>
растайтын анықтама беру"</w:t>
      </w:r>
      <w:r>
        <w:br/>
      </w:r>
      <w:r>
        <w:rPr>
          <w:rFonts w:ascii="Times New Roman"/>
          <w:b w:val="false"/>
          <w:i w:val="false"/>
          <w:color w:val="000000"/>
          <w:sz w:val="28"/>
        </w:rPr>
        <w:t>
</w:t>
      </w:r>
      <w:r>
        <w:rPr>
          <w:rFonts w:ascii="Times New Roman"/>
          <w:b w:val="false"/>
          <w:i w:val="false"/>
          <w:color w:val="0d0d0d"/>
          <w:sz w:val="28"/>
        </w:rPr>
        <w:t>мемлекеттiк көрсетілетін</w:t>
      </w:r>
      <w:r>
        <w:br/>
      </w:r>
      <w:r>
        <w:rPr>
          <w:rFonts w:ascii="Times New Roman"/>
          <w:b w:val="false"/>
          <w:i w:val="false"/>
          <w:color w:val="000000"/>
          <w:sz w:val="28"/>
        </w:rPr>
        <w:t>
</w:t>
      </w:r>
      <w:r>
        <w:rPr>
          <w:rFonts w:ascii="Times New Roman"/>
          <w:b w:val="false"/>
          <w:i w:val="false"/>
          <w:color w:val="0d0d0d"/>
          <w:sz w:val="28"/>
        </w:rPr>
        <w:t>қызмет Регламентіне</w:t>
      </w:r>
      <w:r>
        <w:br/>
      </w:r>
      <w:r>
        <w:rPr>
          <w:rFonts w:ascii="Times New Roman"/>
          <w:b w:val="false"/>
          <w:i w:val="false"/>
          <w:color w:val="000000"/>
          <w:sz w:val="28"/>
        </w:rPr>
        <w:t>
</w:t>
      </w:r>
      <w:r>
        <w:rPr>
          <w:rFonts w:ascii="Times New Roman"/>
          <w:b w:val="false"/>
          <w:i w:val="false"/>
          <w:color w:val="0d0d0d"/>
          <w:sz w:val="28"/>
        </w:rPr>
        <w:t>3–қосымша</w:t>
      </w:r>
    </w:p>
    <w:bookmarkEnd w:id="124"/>
    <w:p>
      <w:pPr>
        <w:spacing w:after="0"/>
        <w:ind w:left="0"/>
        <w:jc w:val="left"/>
      </w:pPr>
      <w:r>
        <w:rPr>
          <w:rFonts w:ascii="Times New Roman"/>
          <w:b/>
          <w:i w:val="false"/>
          <w:color w:val="000000"/>
        </w:rPr>
        <w:t xml:space="preserve"> "Өтініш берушінің (отбасының) атаулы</w:t>
      </w:r>
      <w:r>
        <w:br/>
      </w:r>
      <w:r>
        <w:rPr>
          <w:rFonts w:ascii="Times New Roman"/>
          <w:b/>
          <w:i w:val="false"/>
          <w:color w:val="000000"/>
        </w:rPr>
        <w:t>
әлеуметтік көмек алушыларға тиесілігін</w:t>
      </w:r>
      <w:r>
        <w:br/>
      </w:r>
      <w:r>
        <w:rPr>
          <w:rFonts w:ascii="Times New Roman"/>
          <w:b/>
          <w:i w:val="false"/>
          <w:color w:val="000000"/>
        </w:rPr>
        <w:t>
растайтын анықтама беру" мемлекеттік қызмет</w:t>
      </w:r>
      <w:r>
        <w:br/>
      </w:r>
      <w:r>
        <w:rPr>
          <w:rFonts w:ascii="Times New Roman"/>
          <w:b/>
          <w:i w:val="false"/>
          <w:color w:val="000000"/>
        </w:rPr>
        <w:t>
көрсетудің бизнес-процестерінің</w:t>
      </w:r>
      <w:r>
        <w:br/>
      </w:r>
      <w:r>
        <w:rPr>
          <w:rFonts w:ascii="Times New Roman"/>
          <w:b/>
          <w:i w:val="false"/>
          <w:color w:val="000000"/>
        </w:rPr>
        <w:t>
анықтамалығы</w:t>
      </w:r>
    </w:p>
    <w:p>
      <w:pPr>
        <w:spacing w:after="0"/>
        <w:ind w:left="0"/>
        <w:jc w:val="both"/>
      </w:pPr>
      <w:r>
        <w:drawing>
          <wp:inline distT="0" distB="0" distL="0" distR="0">
            <wp:extent cx="74930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493000" cy="3302000"/>
                    </a:xfrm>
                    <a:prstGeom prst="rect">
                      <a:avLst/>
                    </a:prstGeom>
                  </pic:spPr>
                </pic:pic>
              </a:graphicData>
            </a:graphic>
          </wp:inline>
        </w:drawing>
      </w:r>
    </w:p>
    <w:p>
      <w:pPr>
        <w:spacing w:after="0"/>
        <w:ind w:left="0"/>
        <w:jc w:val="both"/>
      </w:pPr>
      <w:r>
        <w:drawing>
          <wp:inline distT="0" distB="0" distL="0" distR="0">
            <wp:extent cx="87503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8750300" cy="3416300"/>
                    </a:xfrm>
                    <a:prstGeom prst="rect">
                      <a:avLst/>
                    </a:prstGeom>
                  </pic:spPr>
                </pic:pic>
              </a:graphicData>
            </a:graphic>
          </wp:inline>
        </w:drawing>
      </w:r>
    </w:p>
    <w:bookmarkStart w:name="z128" w:id="125"/>
    <w:p>
      <w:pPr>
        <w:spacing w:after="0"/>
        <w:ind w:left="0"/>
        <w:jc w:val="both"/>
      </w:pPr>
      <w:r>
        <w:rPr>
          <w:rFonts w:ascii="Times New Roman"/>
          <w:b w:val="false"/>
          <w:i w:val="false"/>
          <w:color w:val="000000"/>
          <w:sz w:val="28"/>
        </w:rPr>
        <w:t>
Батыс Қазақстан облысы әкімдігінің</w:t>
      </w:r>
      <w:r>
        <w:br/>
      </w:r>
      <w:r>
        <w:rPr>
          <w:rFonts w:ascii="Times New Roman"/>
          <w:b w:val="false"/>
          <w:i w:val="false"/>
          <w:color w:val="000000"/>
          <w:sz w:val="28"/>
        </w:rPr>
        <w:t>
2014 жылғы 1 шілдедегі № 177</w:t>
      </w:r>
      <w:r>
        <w:br/>
      </w:r>
      <w:r>
        <w:rPr>
          <w:rFonts w:ascii="Times New Roman"/>
          <w:b w:val="false"/>
          <w:i w:val="false"/>
          <w:color w:val="000000"/>
          <w:sz w:val="28"/>
        </w:rPr>
        <w:t>
қаулысымен бекітілген</w:t>
      </w:r>
    </w:p>
    <w:bookmarkEnd w:id="125"/>
    <w:p>
      <w:pPr>
        <w:spacing w:after="0"/>
        <w:ind w:left="0"/>
        <w:jc w:val="left"/>
      </w:pPr>
      <w:r>
        <w:rPr>
          <w:rFonts w:ascii="Times New Roman"/>
          <w:b/>
          <w:i w:val="false"/>
          <w:color w:val="000000"/>
        </w:rPr>
        <w:t xml:space="preserve"> "Үйде оқитын мүгедек балаларға материалдық</w:t>
      </w:r>
      <w:r>
        <w:br/>
      </w:r>
      <w:r>
        <w:rPr>
          <w:rFonts w:ascii="Times New Roman"/>
          <w:b/>
          <w:i w:val="false"/>
          <w:color w:val="000000"/>
        </w:rPr>
        <w:t>
қамсыздандыруды тағайындау"</w:t>
      </w:r>
      <w:r>
        <w:br/>
      </w:r>
      <w:r>
        <w:rPr>
          <w:rFonts w:ascii="Times New Roman"/>
          <w:b/>
          <w:i w:val="false"/>
          <w:color w:val="000000"/>
        </w:rPr>
        <w:t>
мемлекеттік көрсетілетін қызмет</w:t>
      </w:r>
      <w:r>
        <w:br/>
      </w:r>
      <w:r>
        <w:rPr>
          <w:rFonts w:ascii="Times New Roman"/>
          <w:b/>
          <w:i w:val="false"/>
          <w:color w:val="000000"/>
        </w:rPr>
        <w:t>
регламенті</w:t>
      </w:r>
    </w:p>
    <w:bookmarkStart w:name="z129" w:id="126"/>
    <w:p>
      <w:pPr>
        <w:spacing w:after="0"/>
        <w:ind w:left="0"/>
        <w:jc w:val="left"/>
      </w:pPr>
      <w:r>
        <w:rPr>
          <w:rFonts w:ascii="Times New Roman"/>
          <w:b/>
          <w:i w:val="false"/>
          <w:color w:val="000000"/>
        </w:rPr>
        <w:t xml:space="preserve"> 
1. Жалпы ережелер</w:t>
      </w:r>
    </w:p>
    <w:bookmarkEnd w:id="126"/>
    <w:p>
      <w:pPr>
        <w:spacing w:after="0"/>
        <w:ind w:left="0"/>
        <w:jc w:val="both"/>
      </w:pPr>
      <w:r>
        <w:rPr>
          <w:rFonts w:ascii="Times New Roman"/>
          <w:b w:val="false"/>
          <w:i w:val="false"/>
          <w:color w:val="000000"/>
          <w:sz w:val="28"/>
        </w:rPr>
        <w:t>      1. "Үйде оқитын мүгедек балаларға материалдық қамсыздандыруды тағайындау" мемлекеттік көрсетілетін қызметі (бұдан әрі – мемлекеттік көрсетілетін қызмет).</w:t>
      </w:r>
      <w:r>
        <w:br/>
      </w:r>
      <w:r>
        <w:rPr>
          <w:rFonts w:ascii="Times New Roman"/>
          <w:b w:val="false"/>
          <w:i w:val="false"/>
          <w:color w:val="000000"/>
          <w:sz w:val="28"/>
        </w:rPr>
        <w:t>
      Мемлекеттік көрсетілетін қызмет Батыс Қазақстан облысының аудандар және облыстық маңызы бар қаланың жұмыспен қамту және әлеуметтік бағдарламалар бөлімдерімен (бұдан әрі – көрсетілетін қызметті беруші) Қазақстан Республикасы Үкіметінің 2014 жылғы 11 наурыздағы № 217 "Халықты әлеуметтік қорғау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"Үйде оқитын мүгедек балаларға материалдық қамсыздандыруды тағайындау" мемлекеттік көрсетілетін қызмет стандартына (бұдан әрі – Стандарт) сәйкес қөрсетіледі.</w:t>
      </w:r>
      <w:r>
        <w:br/>
      </w:r>
      <w:r>
        <w:rPr>
          <w:rFonts w:ascii="Times New Roman"/>
          <w:b w:val="false"/>
          <w:i w:val="false"/>
          <w:color w:val="000000"/>
          <w:sz w:val="28"/>
        </w:rPr>
        <w:t>
      Өтініштерді қабылдау және мемлекеттік қызметті көрсетудің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3) үйде оқитын мүгедек балаларға материалдық қамсыздандыруды тағайындау туралы ақпарат беру бөлігінде www.egov.kz "электрондық үкімет" веб-порталы (бұдан әрі - портал) арқылы жүзеге асырылады.</w:t>
      </w:r>
      <w:r>
        <w:br/>
      </w:r>
      <w:r>
        <w:rPr>
          <w:rFonts w:ascii="Times New Roman"/>
          <w:b w:val="false"/>
          <w:i w:val="false"/>
          <w:color w:val="000000"/>
          <w:sz w:val="28"/>
        </w:rPr>
        <w:t>
      2. Мемлекеттік көрсетілетін қызметтің нысаны: электрондық және (немесе) қағаз түрінде.</w:t>
      </w:r>
      <w:r>
        <w:br/>
      </w: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3. Мемлекеттік қызметті көрсету нәтижесі – үйде оқитын мүгедек балаларға материалдық қамсыздандыруды тағайындау туралы хабарлама (бұдан әрі - хабарлама) немесе мемлекеттік қызметті көрсетуден бас тарту туралы дәлелді жауап (бұдан әрі – бас тарту туралы дәлелді жауап</w:t>
      </w:r>
      <w:r>
        <w:br/>
      </w: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bookmarkStart w:name="z130" w:id="127"/>
    <w:p>
      <w:pPr>
        <w:spacing w:after="0"/>
        <w:ind w:left="0"/>
        <w:jc w:val="left"/>
      </w:pPr>
      <w:r>
        <w:rPr>
          <w:rFonts w:ascii="Times New Roman"/>
          <w:b/>
          <w:i w:val="false"/>
          <w:color w:val="000000"/>
        </w:rPr>
        <w:t xml:space="preserve"> 
2. Мемлекеттік қызмет көрсету процесінде</w:t>
      </w:r>
      <w:r>
        <w:br/>
      </w:r>
      <w:r>
        <w:rPr>
          <w:rFonts w:ascii="Times New Roman"/>
          <w:b/>
          <w:i w:val="false"/>
          <w:color w:val="000000"/>
        </w:rPr>
        <w:t>
құрылымдық бөлімшелер (қызметкерлер)</w:t>
      </w:r>
      <w:r>
        <w:br/>
      </w:r>
      <w:r>
        <w:rPr>
          <w:rFonts w:ascii="Times New Roman"/>
          <w:b/>
          <w:i w:val="false"/>
          <w:color w:val="000000"/>
        </w:rPr>
        <w:t>
мен көрсетілетін қызметті берушінің</w:t>
      </w:r>
      <w:r>
        <w:br/>
      </w:r>
      <w:r>
        <w:rPr>
          <w:rFonts w:ascii="Times New Roman"/>
          <w:b/>
          <w:i w:val="false"/>
          <w:color w:val="000000"/>
        </w:rPr>
        <w:t>
іс-қимыл тәртібін сипаттау</w:t>
      </w:r>
    </w:p>
    <w:bookmarkEnd w:id="127"/>
    <w:p>
      <w:pPr>
        <w:spacing w:after="0"/>
        <w:ind w:left="0"/>
        <w:jc w:val="both"/>
      </w:pPr>
      <w:r>
        <w:rPr>
          <w:rFonts w:ascii="Times New Roman"/>
          <w:b w:val="false"/>
          <w:i w:val="false"/>
          <w:color w:val="000000"/>
          <w:sz w:val="28"/>
        </w:rPr>
        <w:t>      4. Мемлекеттік қызметті көрсету бойынша рәсімді (іс-қимылды) бастау үшін негіздеме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нысан бойынша өтініш немесе көрсетілетін қызметті алушының электрондық сұранысы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көрсетілетін қызметті берушіге жүгінген кезде:</w:t>
      </w:r>
      <w:r>
        <w:br/>
      </w:r>
      <w:r>
        <w:rPr>
          <w:rFonts w:ascii="Times New Roman"/>
          <w:b w:val="false"/>
          <w:i w:val="false"/>
          <w:color w:val="000000"/>
          <w:sz w:val="28"/>
        </w:rPr>
        <w:t>
      1) көрсетілетін қызметті берушінің кеңсе маманы көрсетілетін қызметті алушы Стандарттың </w:t>
      </w:r>
      <w:r>
        <w:rPr>
          <w:rFonts w:ascii="Times New Roman"/>
          <w:b w:val="false"/>
          <w:i w:val="false"/>
          <w:color w:val="000000"/>
          <w:sz w:val="28"/>
        </w:rPr>
        <w:t>9 - тармағында</w:t>
      </w:r>
      <w:r>
        <w:rPr>
          <w:rFonts w:ascii="Times New Roman"/>
          <w:b w:val="false"/>
          <w:i w:val="false"/>
          <w:color w:val="000000"/>
          <w:sz w:val="28"/>
        </w:rPr>
        <w:t xml:space="preserve"> көрсетілген қажетті құжаттарды (бұдан әрі - құжаттар) тапсырған кезден бастап 30 (отыз) минут ішінде оларды қабылдауды және тіркеу журналына тіркеуді жүзеге асырады.</w:t>
      </w:r>
      <w:r>
        <w:br/>
      </w:r>
      <w:r>
        <w:rPr>
          <w:rFonts w:ascii="Times New Roman"/>
          <w:b w:val="false"/>
          <w:i w:val="false"/>
          <w:color w:val="000000"/>
          <w:sz w:val="28"/>
        </w:rPr>
        <w:t>
      Нәтижесі – құжаттарды көрсетілетін қызметті берушінің басшысына бұрыштама қоюға жолдайды;</w:t>
      </w:r>
      <w:r>
        <w:br/>
      </w:r>
      <w:r>
        <w:rPr>
          <w:rFonts w:ascii="Times New Roman"/>
          <w:b w:val="false"/>
          <w:i w:val="false"/>
          <w:color w:val="000000"/>
          <w:sz w:val="28"/>
        </w:rPr>
        <w:t>
      2) көрсетілетін қызметті берушінің басшысы 1 (бір) жұмыс күні ішінде құжаттармен танысады және көрсетілетін қызметті берушінің жауапты орындаушысын анықтайды.</w:t>
      </w:r>
      <w:r>
        <w:br/>
      </w:r>
      <w:r>
        <w:rPr>
          <w:rFonts w:ascii="Times New Roman"/>
          <w:b w:val="false"/>
          <w:i w:val="false"/>
          <w:color w:val="000000"/>
          <w:sz w:val="28"/>
        </w:rPr>
        <w:t>
      Нәтижесі – құжаттарды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келіп түскен құжаттарды 7 (жеті) жұмыс күні ішінде қарайды, хабарламаны немесе бас тарту туралы дәлелді жауапты дайындайды және көрсетілетін қызметті берушінің басшысына қол қою үшін жібереді.</w:t>
      </w:r>
      <w:r>
        <w:br/>
      </w:r>
      <w:r>
        <w:rPr>
          <w:rFonts w:ascii="Times New Roman"/>
          <w:b w:val="false"/>
          <w:i w:val="false"/>
          <w:color w:val="000000"/>
          <w:sz w:val="28"/>
        </w:rPr>
        <w:t>
      Нәтижесі – хабарламаны немесе бас тарту туралы дәлелді жауапты көрсетілетін қызметті берушінің басшысына қол қою үшін жолдайды;</w:t>
      </w:r>
      <w:r>
        <w:br/>
      </w:r>
      <w:r>
        <w:rPr>
          <w:rFonts w:ascii="Times New Roman"/>
          <w:b w:val="false"/>
          <w:i w:val="false"/>
          <w:color w:val="000000"/>
          <w:sz w:val="28"/>
        </w:rPr>
        <w:t>
      4) көрсетілетін қызметті берушінің басшысы 1 (бір) жұмыс күні ішінде хабарламаға немесе бас тарту туралы дәлелді жауапқа қол қояды.</w:t>
      </w:r>
      <w:r>
        <w:br/>
      </w:r>
      <w:r>
        <w:rPr>
          <w:rFonts w:ascii="Times New Roman"/>
          <w:b w:val="false"/>
          <w:i w:val="false"/>
          <w:color w:val="000000"/>
          <w:sz w:val="28"/>
        </w:rPr>
        <w:t>
      Нәтижесі – қол қойылған хабарламаны немесе бас тарту туралы дәлелді жауапты көрсетілетін қызметті берушінің кеңсесіне жолдайды;</w:t>
      </w:r>
      <w:r>
        <w:br/>
      </w:r>
      <w:r>
        <w:rPr>
          <w:rFonts w:ascii="Times New Roman"/>
          <w:b w:val="false"/>
          <w:i w:val="false"/>
          <w:color w:val="000000"/>
          <w:sz w:val="28"/>
        </w:rPr>
        <w:t>
      5) көрсетілетін қызметті берушінің кеңсе маманы 30 (отыз) минут ішінде хабарламаны немесе бас тарту туралы дәлелді жауапты тіркеу журналына тіркейді және көрсетілетін қызметті алушыға береді.</w:t>
      </w:r>
      <w:r>
        <w:br/>
      </w:r>
      <w:r>
        <w:rPr>
          <w:rFonts w:ascii="Times New Roman"/>
          <w:b w:val="false"/>
          <w:i w:val="false"/>
          <w:color w:val="000000"/>
          <w:sz w:val="28"/>
        </w:rPr>
        <w:t>
      Нәтижесі - хабарламаны немесе бас тарту туралы дәлелді жауапты көрсетілетін қызметті алушыға береді.</w:t>
      </w:r>
    </w:p>
    <w:bookmarkStart w:name="z131" w:id="128"/>
    <w:p>
      <w:pPr>
        <w:spacing w:after="0"/>
        <w:ind w:left="0"/>
        <w:jc w:val="left"/>
      </w:pPr>
      <w:r>
        <w:rPr>
          <w:rFonts w:ascii="Times New Roman"/>
          <w:b/>
          <w:i w:val="false"/>
          <w:color w:val="000000"/>
        </w:rPr>
        <w:t xml:space="preserve"> 
3. Мемлекеттік қызметті көрсету процесінде</w:t>
      </w:r>
      <w:r>
        <w:br/>
      </w:r>
      <w:r>
        <w:rPr>
          <w:rFonts w:ascii="Times New Roman"/>
          <w:b/>
          <w:i w:val="false"/>
          <w:color w:val="000000"/>
        </w:rPr>
        <w:t>
құрылымдық бөлімшелер (қызметкерлер)</w:t>
      </w:r>
      <w:r>
        <w:br/>
      </w:r>
      <w:r>
        <w:rPr>
          <w:rFonts w:ascii="Times New Roman"/>
          <w:b/>
          <w:i w:val="false"/>
          <w:color w:val="000000"/>
        </w:rPr>
        <w:t>
мен көрсетілетін қызметті берушінің өзара</w:t>
      </w:r>
      <w:r>
        <w:br/>
      </w:r>
      <w:r>
        <w:rPr>
          <w:rFonts w:ascii="Times New Roman"/>
          <w:b/>
          <w:i w:val="false"/>
          <w:color w:val="000000"/>
        </w:rPr>
        <w:t>
іс-қимыл тәртібін сипаттау</w:t>
      </w:r>
    </w:p>
    <w:bookmarkEnd w:id="128"/>
    <w:p>
      <w:pPr>
        <w:spacing w:after="0"/>
        <w:ind w:left="0"/>
        <w:jc w:val="both"/>
      </w:pPr>
      <w:r>
        <w:rPr>
          <w:rFonts w:ascii="Times New Roman"/>
          <w:b w:val="false"/>
          <w:i w:val="false"/>
          <w:color w:val="000000"/>
          <w:sz w:val="28"/>
        </w:rPr>
        <w:t>      6.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1) көрсетілетін қызметті берушінің кеңсе маманы;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7. Әрбір рәсімнің (іс-қимылдың) ұзақтығын көрсете отырып, құрылымдық бөлімшелер арасындағы өзара іс-қимылдың рәсімдер реттілігін сипаттау "Үйде оқитын мүгедек балаларға материалдық қамсыздандыруды тағайындау" (бұдан әрі - Регламент) мемлекеттік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көрсетілген.</w:t>
      </w:r>
    </w:p>
    <w:bookmarkStart w:name="z132" w:id="129"/>
    <w:p>
      <w:pPr>
        <w:spacing w:after="0"/>
        <w:ind w:left="0"/>
        <w:jc w:val="left"/>
      </w:pPr>
      <w:r>
        <w:rPr>
          <w:rFonts w:ascii="Times New Roman"/>
          <w:b/>
          <w:i w:val="false"/>
          <w:color w:val="000000"/>
        </w:rPr>
        <w:t xml:space="preserve"> 
4. ХҚО және (немесе) өзге де көрсетілетін</w:t>
      </w:r>
      <w:r>
        <w:br/>
      </w:r>
      <w:r>
        <w:rPr>
          <w:rFonts w:ascii="Times New Roman"/>
          <w:b/>
          <w:i w:val="false"/>
          <w:color w:val="000000"/>
        </w:rPr>
        <w:t>
қызметті берушілермен өзара іс-қимыл</w:t>
      </w:r>
      <w:r>
        <w:br/>
      </w:r>
      <w:r>
        <w:rPr>
          <w:rFonts w:ascii="Times New Roman"/>
          <w:b/>
          <w:i w:val="false"/>
          <w:color w:val="000000"/>
        </w:rPr>
        <w:t>
тәртібін, сондай-ақ мемлекеттік қызметті</w:t>
      </w:r>
      <w:r>
        <w:br/>
      </w:r>
      <w:r>
        <w:rPr>
          <w:rFonts w:ascii="Times New Roman"/>
          <w:b/>
          <w:i w:val="false"/>
          <w:color w:val="000000"/>
        </w:rPr>
        <w:t>
көрсету процесінде ақпараттық</w:t>
      </w:r>
      <w:r>
        <w:br/>
      </w:r>
      <w:r>
        <w:rPr>
          <w:rFonts w:ascii="Times New Roman"/>
          <w:b/>
          <w:i w:val="false"/>
          <w:color w:val="000000"/>
        </w:rPr>
        <w:t>
жүйелерді пайдалану тәртібін сипаттау</w:t>
      </w:r>
    </w:p>
    <w:bookmarkEnd w:id="129"/>
    <w:p>
      <w:pPr>
        <w:spacing w:after="0"/>
        <w:ind w:left="0"/>
        <w:jc w:val="both"/>
      </w:pPr>
      <w:r>
        <w:rPr>
          <w:rFonts w:ascii="Times New Roman"/>
          <w:b w:val="false"/>
          <w:i w:val="false"/>
          <w:color w:val="0d0d0d"/>
          <w:sz w:val="28"/>
        </w:rPr>
        <w:t xml:space="preserve">      8. </w:t>
      </w:r>
      <w:r>
        <w:rPr>
          <w:rFonts w:ascii="Times New Roman"/>
          <w:b w:val="false"/>
          <w:i w:val="false"/>
          <w:color w:val="000000"/>
          <w:sz w:val="28"/>
        </w:rPr>
        <w:t>ХҚО на жүгіну тетігінің сипаттамасы, өтінішті өңдеудің ұзақтығы:</w:t>
      </w:r>
      <w:r>
        <w:br/>
      </w:r>
      <w:r>
        <w:rPr>
          <w:rFonts w:ascii="Times New Roman"/>
          <w:b w:val="false"/>
          <w:i w:val="false"/>
          <w:color w:val="000000"/>
          <w:sz w:val="28"/>
        </w:rPr>
        <w:t>
      1) көрсетілетін қызметті алушы қажетті құжаттарды және өтінішті ХҚО қызметкеріне береді, ол электрондық кезек ретімен "кедергісіз" қызмет көрсету арқылы операциялық залда жүзеге асырылады – 2 (екі) минут ішінде;</w:t>
      </w:r>
      <w:r>
        <w:br/>
      </w:r>
      <w:r>
        <w:rPr>
          <w:rFonts w:ascii="Times New Roman"/>
          <w:b w:val="false"/>
          <w:i w:val="false"/>
          <w:color w:val="000000"/>
          <w:sz w:val="28"/>
        </w:rPr>
        <w:t>
      2) 1-процесс – мемлекеттік көрсетілетін қызметті көрсету үшін ХҚО-ның қызметкері ХҚО ЫАЖ АЖО логинді және парольді (авторизациялау үдерісі) енгізуі - 1 (бір) минут ішінде;</w:t>
      </w:r>
      <w:r>
        <w:br/>
      </w:r>
      <w:r>
        <w:rPr>
          <w:rFonts w:ascii="Times New Roman"/>
          <w:b w:val="false"/>
          <w:i w:val="false"/>
          <w:color w:val="000000"/>
          <w:sz w:val="28"/>
        </w:rPr>
        <w:t>
      3) 2-процесс – ХҚО-ның қызметкері мемлекеттік көрсетілетін қызметті таңдауы, экранға мемлекеттік қызметті көрсету үшін сұраныс нысаны шығуы және ХҚО қызметкері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- 2 минут (екі) ішінде;</w:t>
      </w:r>
      <w:r>
        <w:br/>
      </w: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БНАЖ)–көрсетілетін қызметті алушы өкілінің сенімхат мәліметтері туралы сұрау жолдауы - 2 (екі) минут ішінде;</w:t>
      </w:r>
      <w:r>
        <w:br/>
      </w:r>
      <w:r>
        <w:rPr>
          <w:rFonts w:ascii="Times New Roman"/>
          <w:b w:val="false"/>
          <w:i w:val="false"/>
          <w:color w:val="000000"/>
          <w:sz w:val="28"/>
        </w:rPr>
        <w:t>
      5) 1 шарт - ЖТ МДҚ-нда көрсетілетін қызметті алушы мәліметтерінің және БНАЖ-де сенімхат мәліметтерінің бар болуын тексеруі - 1 (бір) минут ішінде;</w:t>
      </w:r>
      <w:r>
        <w:br/>
      </w:r>
      <w:r>
        <w:rPr>
          <w:rFonts w:ascii="Times New Roman"/>
          <w:b w:val="false"/>
          <w:i w:val="false"/>
          <w:color w:val="000000"/>
          <w:sz w:val="28"/>
        </w:rPr>
        <w:t>
      6) 4-процесс – ЖТ МДҚ-нда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 минут ішінде;</w:t>
      </w:r>
      <w:r>
        <w:br/>
      </w:r>
      <w:r>
        <w:rPr>
          <w:rFonts w:ascii="Times New Roman"/>
          <w:b w:val="false"/>
          <w:i w:val="false"/>
          <w:color w:val="000000"/>
          <w:sz w:val="28"/>
        </w:rPr>
        <w:t>
      7) 5-процесс – электрондық үкіметтің аймақтық шлюзінің автоматтандырылған жұмыс орнына (бұдан әрі – ЭҮАШ АЖО) ЭҮШ арқылы ХҚО қызметкерінің электрондық цифрлық қолтаңбасымен куәландырылған (қол қойылған) электрондық құжаттарды (көрсетілетін қызметті алушының сұранысын) жолдауы - 1 (бір) минут ішінде;</w:t>
      </w:r>
      <w:r>
        <w:br/>
      </w:r>
      <w:r>
        <w:rPr>
          <w:rFonts w:ascii="Times New Roman"/>
          <w:b w:val="false"/>
          <w:i w:val="false"/>
          <w:color w:val="000000"/>
          <w:sz w:val="28"/>
        </w:rPr>
        <w:t>
      9. Мемлекеттік қызмет көрсетудің нәтижесін ХҚО арқылы алу процесінің сипаттасы, оның ұзақтығы:</w:t>
      </w:r>
      <w:r>
        <w:br/>
      </w:r>
      <w:r>
        <w:rPr>
          <w:rFonts w:ascii="Times New Roman"/>
          <w:b w:val="false"/>
          <w:i w:val="false"/>
          <w:color w:val="000000"/>
          <w:sz w:val="28"/>
        </w:rPr>
        <w:t>
      1) 6-процесс – электрондық құжаттарын ЭҮАШ АЖО-да тіркеуі - 1 (бір) минут ішінде;</w:t>
      </w:r>
      <w:r>
        <w:br/>
      </w:r>
      <w:r>
        <w:rPr>
          <w:rFonts w:ascii="Times New Roman"/>
          <w:b w:val="false"/>
          <w:i w:val="false"/>
          <w:color w:val="000000"/>
          <w:sz w:val="28"/>
        </w:rPr>
        <w:t>
      2) 2 шарт – көрсетілетін қызметті берушінің көрсетілетін қызметті алушы ұсынған құжаттарының сәйкестігін тексеруі (өңдеуі) - 1 (бір) минут ішінде;</w:t>
      </w:r>
      <w:r>
        <w:br/>
      </w: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- 1 (бір) минут ішінде;</w:t>
      </w:r>
      <w:r>
        <w:br/>
      </w:r>
      <w:r>
        <w:rPr>
          <w:rFonts w:ascii="Times New Roman"/>
          <w:b w:val="false"/>
          <w:i w:val="false"/>
          <w:color w:val="000000"/>
          <w:sz w:val="28"/>
        </w:rPr>
        <w:t>
      4) 8-процесс – көрсетілетін қызметті алушы ХҚО қызметкері арқылы ЭҮАШ АЖО-нда қалыптастырылған мемлекеттік көрсетілетін қызметтің нәтижесін (хабарламаны немесе бас тарту туралы дәлелді жауапты) алуы – 2 (екі) минут ішінде.</w:t>
      </w:r>
      <w:r>
        <w:br/>
      </w:r>
      <w:r>
        <w:rPr>
          <w:rFonts w:ascii="Times New Roman"/>
          <w:b w:val="false"/>
          <w:i w:val="false"/>
          <w:color w:val="000000"/>
          <w:sz w:val="28"/>
        </w:rPr>
        <w:t>
      ХҚО арқылы мемлекеттік қызметті көрсету кезінде іске қосылатын ақпараттық жүйелердің функционалдық өзара іс-қимылдары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берілген.</w:t>
      </w:r>
      <w:r>
        <w:br/>
      </w:r>
      <w:r>
        <w:rPr>
          <w:rFonts w:ascii="Times New Roman"/>
          <w:b w:val="false"/>
          <w:i w:val="false"/>
          <w:color w:val="000000"/>
          <w:sz w:val="28"/>
        </w:rPr>
        <w:t>
</w:t>
      </w:r>
      <w:r>
        <w:rPr>
          <w:rFonts w:ascii="Times New Roman"/>
          <w:b w:val="false"/>
          <w:i w:val="false"/>
          <w:color w:val="0d0d0d"/>
          <w:sz w:val="28"/>
        </w:rPr>
        <w:t>      10. Жүгіну тәртібі п</w:t>
      </w:r>
      <w:r>
        <w:rPr>
          <w:rFonts w:ascii="Times New Roman"/>
          <w:b w:val="false"/>
          <w:i w:val="false"/>
          <w:color w:val="000000"/>
          <w:sz w:val="28"/>
        </w:rPr>
        <w:t xml:space="preserve">ортал арқылы мемлекеттік қызмет көрсету кезінде көрсетілетін қызметті беруші мен </w:t>
      </w:r>
      <w:r>
        <w:rPr>
          <w:rFonts w:ascii="Times New Roman"/>
          <w:b w:val="false"/>
          <w:i w:val="false"/>
          <w:color w:val="0d0d0d"/>
          <w:sz w:val="28"/>
        </w:rPr>
        <w:t xml:space="preserve">көрсетілетін </w:t>
      </w:r>
      <w:r>
        <w:rPr>
          <w:rFonts w:ascii="Times New Roman"/>
          <w:b w:val="false"/>
          <w:i w:val="false"/>
          <w:color w:val="000000"/>
          <w:sz w:val="28"/>
        </w:rPr>
        <w:t>қызметті алушының рәсімдерінің (іс-қимылдарының) реттілігін сипаттау:</w:t>
      </w:r>
      <w:r>
        <w:br/>
      </w:r>
      <w:r>
        <w:rPr>
          <w:rFonts w:ascii="Times New Roman"/>
          <w:b w:val="false"/>
          <w:i w:val="false"/>
          <w:color w:val="000000"/>
          <w:sz w:val="28"/>
        </w:rPr>
        <w:t>
      1) көрсетілетін қызметті алушы жеке сәйкестендіру нөмірінің (бұдан әрі - ЖСН) және сондай-ақ парольдің (порталда тіркелмеген көрсетілетін қызметті алушылар үшін іске асырылады) көмегімен порталға тіркеледі;</w:t>
      </w:r>
      <w:r>
        <w:br/>
      </w:r>
      <w:r>
        <w:rPr>
          <w:rFonts w:ascii="Times New Roman"/>
          <w:b w:val="false"/>
          <w:i w:val="false"/>
          <w:color w:val="000000"/>
          <w:sz w:val="28"/>
        </w:rPr>
        <w:t>
      2) 1-процесс – көрсетілетін қызметті алу үшін порталда көрсетілетін қызметті алушының ЖСН және паролін (авторизациялау үдерісі) енгізуі;</w:t>
      </w:r>
      <w:r>
        <w:br/>
      </w: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дұрыстығын тексеру;</w:t>
      </w:r>
      <w:r>
        <w:br/>
      </w:r>
      <w:r>
        <w:rPr>
          <w:rFonts w:ascii="Times New Roman"/>
          <w:b w:val="false"/>
          <w:i w:val="false"/>
          <w:color w:val="000000"/>
          <w:sz w:val="28"/>
        </w:rPr>
        <w:t>
      4) 2-процесс - көрсетілетін қызметті алушының мәліметтерінде кемшіліктердің болуына байланысты порталда авторизациялаудан бас тарту туралы дәлелді жауабы жөніндегі хабарламаның қалыптасуы;</w:t>
      </w:r>
      <w:r>
        <w:br/>
      </w:r>
      <w:r>
        <w:rPr>
          <w:rFonts w:ascii="Times New Roman"/>
          <w:b w:val="false"/>
          <w:i w:val="false"/>
          <w:color w:val="000000"/>
          <w:sz w:val="28"/>
        </w:rPr>
        <w:t>
      5) 3-процесс – көрсетілетін қызметті алушы осы Регламентте көрсетілген мемлекеттік көрсетілетін қызметті таңдау, қызметті көрсету үшін экранға сұраныстың нысанын шығару нысанды (мәліметтерді енгізу) және үлгі талаптары мен оның құрылымын ескере отырып, көрсетілетін қызметті алушының нысанды (мәліметтерді енгізу) толтыру, қажетті құжаттардың көшірмелерін электрондық түрде сұраныс нысанына жалғау, сондай-ақ сұранысты куәландыру (қол қою) үшін көрсетілетін қызметті алушы ЭЦҚ тіркеу куәлігін таңдау;</w:t>
      </w:r>
      <w:r>
        <w:br/>
      </w:r>
      <w:r>
        <w:rPr>
          <w:rFonts w:ascii="Times New Roman"/>
          <w:b w:val="false"/>
          <w:i w:val="false"/>
          <w:color w:val="000000"/>
          <w:sz w:val="28"/>
        </w:rPr>
        <w:t>
      6) 2-шарт – порталда ЭЦҚ тіркеу куәлігінің қолданылу мерзімін және қайтарып алынған (күші жойылған) тіркеу куәліктерінің тізімінде жоқтығын, сондай-ақ бірдейлендіру мәліметтерінің (сұраныста көрсетілген ЖСН және ЭЦҚ тіркеу куәлігінде көрсетілген ЖСН арасындағы) сәйкестігін тексеру;</w:t>
      </w:r>
      <w:r>
        <w:br/>
      </w: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туралы дәлелді жауабы жөнінде хабарлама қалыптастыру;</w:t>
      </w:r>
      <w:r>
        <w:br/>
      </w:r>
      <w:r>
        <w:rPr>
          <w:rFonts w:ascii="Times New Roman"/>
          <w:b w:val="false"/>
          <w:i w:val="false"/>
          <w:color w:val="000000"/>
          <w:sz w:val="28"/>
        </w:rPr>
        <w:t>
      8) 5-процесс – көрсетілетін қызметті беруші сұранысты өңдеу үшін ЭҮШ арқылы көрсетілетін қызметті алушымен ЭЦҚ куәландырылған (қол қойылған) электрондық құжаттарын (көрсетілетін қызметті алушының сұранысы) ЭҮАШ АЖО-ға жолдауы;</w:t>
      </w:r>
      <w:r>
        <w:br/>
      </w:r>
      <w:r>
        <w:rPr>
          <w:rFonts w:ascii="Times New Roman"/>
          <w:b w:val="false"/>
          <w:i w:val="false"/>
          <w:color w:val="000000"/>
          <w:sz w:val="28"/>
        </w:rPr>
        <w:t>
      9) 3-шарт – көрсетілетін қызметті беруші көрсетілетін қызметті алушының құжаттарының сәйкестігін тексеруі;</w:t>
      </w:r>
      <w:r>
        <w:br/>
      </w:r>
      <w:r>
        <w:rPr>
          <w:rFonts w:ascii="Times New Roman"/>
          <w:b w:val="false"/>
          <w:i w:val="false"/>
          <w:color w:val="000000"/>
          <w:sz w:val="28"/>
        </w:rPr>
        <w:t>
      10) 6-процесс – көрсетілетін қызметті алушының құжаттар топтамасында кемшіліктердің болуына байланысты сұратылып отырған мемлекеттік көрсетілетін қызметтен бас тарту туралы дәлелді жауабы жөнінде хабарламаны қалыптастыруы;</w:t>
      </w:r>
      <w:r>
        <w:br/>
      </w: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түріндегі хабарлама) алу.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r>
        <w:br/>
      </w:r>
      <w:r>
        <w:rPr>
          <w:rFonts w:ascii="Times New Roman"/>
          <w:b w:val="false"/>
          <w:i w:val="false"/>
          <w:color w:val="000000"/>
          <w:sz w:val="28"/>
        </w:rPr>
        <w:t>
      Портал арқылы мемлекеттік қызмет көрсету кезінде ақпараттық жүйелердің функционалдық өзара іс-қимылдарының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11. Мемлекеттік қызмет көрсету процесінде рәсімдердің (іс-қимылдардың) ретін, көрсетілетін қызметті берушінің құрылымдық бөлімшелердің (қызметкерлердің) және (немесе) рәсімдерінің (іс-қимылдарының) кезекшілігінің толық сипаттамасы, сонымен қатар өзге көрсетілген қызмет берушілермен ХҚО өзара іс-қимыл тәртібінің және мемлекеттік қызмет көрсету процесінде ақпараттық жүйелерді қолдану тәртібінің нақты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көрсетілген.</w:t>
      </w:r>
      <w:r>
        <w:br/>
      </w:r>
      <w:r>
        <w:rPr>
          <w:rFonts w:ascii="Times New Roman"/>
          <w:b w:val="false"/>
          <w:i w:val="false"/>
          <w:color w:val="000000"/>
          <w:sz w:val="28"/>
        </w:rPr>
        <w:t>
      12. Мемлекеттік қызметті көрсету мәселелері бойынша көрсетілетін қызметті берушінің және (немесе) олардың лауазымды адамдарының, ХҚО-ның және (немесе) олардың қызметкерлерінің шешімдеріне, әрекетіне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Start w:name="z133" w:id="130"/>
    <w:p>
      <w:pPr>
        <w:spacing w:after="0"/>
        <w:ind w:left="0"/>
        <w:jc w:val="both"/>
      </w:pPr>
      <w:r>
        <w:rPr>
          <w:rFonts w:ascii="Times New Roman"/>
          <w:b w:val="false"/>
          <w:i w:val="false"/>
          <w:color w:val="000000"/>
          <w:sz w:val="28"/>
        </w:rPr>
        <w:t>" 
Үйде оқитын мүгедек балаларға</w:t>
      </w:r>
      <w:r>
        <w:br/>
      </w:r>
      <w:r>
        <w:rPr>
          <w:rFonts w:ascii="Times New Roman"/>
          <w:b w:val="false"/>
          <w:i w:val="false"/>
          <w:color w:val="000000"/>
          <w:sz w:val="28"/>
        </w:rPr>
        <w:t>
материалдық қамсыздандыруды</w:t>
      </w:r>
      <w:r>
        <w:br/>
      </w:r>
      <w:r>
        <w:rPr>
          <w:rFonts w:ascii="Times New Roman"/>
          <w:b w:val="false"/>
          <w:i w:val="false"/>
          <w:color w:val="000000"/>
          <w:sz w:val="28"/>
        </w:rPr>
        <w:t xml:space="preserve">
тағайындау" </w:t>
      </w:r>
      <w:r>
        <w:rPr>
          <w:rFonts w:ascii="Times New Roman"/>
          <w:b w:val="false"/>
          <w:i w:val="false"/>
          <w:color w:val="0d0d0d"/>
          <w:sz w:val="28"/>
        </w:rPr>
        <w:t>мемлекеттiк</w:t>
      </w:r>
      <w:r>
        <w:br/>
      </w:r>
      <w:r>
        <w:rPr>
          <w:rFonts w:ascii="Times New Roman"/>
          <w:b w:val="false"/>
          <w:i w:val="false"/>
          <w:color w:val="000000"/>
          <w:sz w:val="28"/>
        </w:rPr>
        <w:t>
</w:t>
      </w:r>
      <w:r>
        <w:rPr>
          <w:rFonts w:ascii="Times New Roman"/>
          <w:b w:val="false"/>
          <w:i w:val="false"/>
          <w:color w:val="0d0d0d"/>
          <w:sz w:val="28"/>
        </w:rPr>
        <w:t>көрсетілетін қызмет</w:t>
      </w:r>
      <w:r>
        <w:br/>
      </w:r>
      <w:r>
        <w:rPr>
          <w:rFonts w:ascii="Times New Roman"/>
          <w:b w:val="false"/>
          <w:i w:val="false"/>
          <w:color w:val="000000"/>
          <w:sz w:val="28"/>
        </w:rPr>
        <w:t>
</w:t>
      </w:r>
      <w:r>
        <w:rPr>
          <w:rFonts w:ascii="Times New Roman"/>
          <w:b w:val="false"/>
          <w:i w:val="false"/>
          <w:color w:val="0d0d0d"/>
          <w:sz w:val="28"/>
        </w:rPr>
        <w:t>Регламентіне</w:t>
      </w:r>
      <w:r>
        <w:br/>
      </w:r>
      <w:r>
        <w:rPr>
          <w:rFonts w:ascii="Times New Roman"/>
          <w:b w:val="false"/>
          <w:i w:val="false"/>
          <w:color w:val="000000"/>
          <w:sz w:val="28"/>
        </w:rPr>
        <w:t>
</w:t>
      </w:r>
      <w:r>
        <w:rPr>
          <w:rFonts w:ascii="Times New Roman"/>
          <w:b w:val="false"/>
          <w:i w:val="false"/>
          <w:color w:val="0d0d0d"/>
          <w:sz w:val="28"/>
        </w:rPr>
        <w:t>1-қосымша</w:t>
      </w:r>
    </w:p>
    <w:bookmarkEnd w:id="130"/>
    <w:p>
      <w:pPr>
        <w:spacing w:after="0"/>
        <w:ind w:left="0"/>
        <w:jc w:val="left"/>
      </w:pPr>
      <w:r>
        <w:rPr>
          <w:rFonts w:ascii="Times New Roman"/>
          <w:b/>
          <w:i w:val="false"/>
          <w:color w:val="000000"/>
        </w:rPr>
        <w:t xml:space="preserve"> Көрсетілетін қызметті берушіге жүгінген кезде</w:t>
      </w:r>
      <w:r>
        <w:br/>
      </w:r>
      <w:r>
        <w:rPr>
          <w:rFonts w:ascii="Times New Roman"/>
          <w:b/>
          <w:i w:val="false"/>
          <w:color w:val="000000"/>
        </w:rPr>
        <w:t>
әрбір рәсімнің (іс-қимылдың) ұзақтығын</w:t>
      </w:r>
      <w:r>
        <w:br/>
      </w:r>
      <w:r>
        <w:rPr>
          <w:rFonts w:ascii="Times New Roman"/>
          <w:b/>
          <w:i w:val="false"/>
          <w:color w:val="000000"/>
        </w:rPr>
        <w:t>
көрсете отырып, құрылымдық бөлімшелердің</w:t>
      </w:r>
      <w:r>
        <w:br/>
      </w:r>
      <w:r>
        <w:rPr>
          <w:rFonts w:ascii="Times New Roman"/>
          <w:b/>
          <w:i w:val="false"/>
          <w:color w:val="000000"/>
        </w:rPr>
        <w:t>
(қызметкерлердің) арасындағы рәсімдер</w:t>
      </w:r>
      <w:r>
        <w:br/>
      </w:r>
      <w:r>
        <w:rPr>
          <w:rFonts w:ascii="Times New Roman"/>
          <w:b/>
          <w:i w:val="false"/>
          <w:color w:val="000000"/>
        </w:rPr>
        <w:t>
(іс-қимылдар) реттілігін сипаттау</w:t>
      </w:r>
      <w:r>
        <w:br/>
      </w:r>
      <w:r>
        <w:rPr>
          <w:rFonts w:ascii="Times New Roman"/>
          <w:b/>
          <w:i w:val="false"/>
          <w:color w:val="000000"/>
        </w:rPr>
        <w:t>
схемасы</w:t>
      </w:r>
    </w:p>
    <w:p>
      <w:pPr>
        <w:spacing w:after="0"/>
        <w:ind w:left="0"/>
        <w:jc w:val="both"/>
      </w:pPr>
      <w:r>
        <w:drawing>
          <wp:inline distT="0" distB="0" distL="0" distR="0">
            <wp:extent cx="73152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315200" cy="3225800"/>
                    </a:xfrm>
                    <a:prstGeom prst="rect">
                      <a:avLst/>
                    </a:prstGeom>
                  </pic:spPr>
                </pic:pic>
              </a:graphicData>
            </a:graphic>
          </wp:inline>
        </w:drawing>
      </w:r>
    </w:p>
    <w:bookmarkStart w:name="z134" w:id="131"/>
    <w:p>
      <w:pPr>
        <w:spacing w:after="0"/>
        <w:ind w:left="0"/>
        <w:jc w:val="both"/>
      </w:pPr>
      <w:r>
        <w:rPr>
          <w:rFonts w:ascii="Times New Roman"/>
          <w:b w:val="false"/>
          <w:i w:val="false"/>
          <w:color w:val="000000"/>
          <w:sz w:val="28"/>
        </w:rPr>
        <w:t>" 
Үйде оқитын мүгедек балаларға</w:t>
      </w:r>
      <w:r>
        <w:br/>
      </w:r>
      <w:r>
        <w:rPr>
          <w:rFonts w:ascii="Times New Roman"/>
          <w:b w:val="false"/>
          <w:i w:val="false"/>
          <w:color w:val="000000"/>
          <w:sz w:val="28"/>
        </w:rPr>
        <w:t>
материалдық қамсыздандыруды</w:t>
      </w:r>
      <w:r>
        <w:br/>
      </w:r>
      <w:r>
        <w:rPr>
          <w:rFonts w:ascii="Times New Roman"/>
          <w:b w:val="false"/>
          <w:i w:val="false"/>
          <w:color w:val="000000"/>
          <w:sz w:val="28"/>
        </w:rPr>
        <w:t xml:space="preserve">
тағайындау" </w:t>
      </w:r>
      <w:r>
        <w:rPr>
          <w:rFonts w:ascii="Times New Roman"/>
          <w:b w:val="false"/>
          <w:i w:val="false"/>
          <w:color w:val="0d0d0d"/>
          <w:sz w:val="28"/>
        </w:rPr>
        <w:t>мемлекеттiк</w:t>
      </w:r>
      <w:r>
        <w:br/>
      </w:r>
      <w:r>
        <w:rPr>
          <w:rFonts w:ascii="Times New Roman"/>
          <w:b w:val="false"/>
          <w:i w:val="false"/>
          <w:color w:val="000000"/>
          <w:sz w:val="28"/>
        </w:rPr>
        <w:t>
</w:t>
      </w:r>
      <w:r>
        <w:rPr>
          <w:rFonts w:ascii="Times New Roman"/>
          <w:b w:val="false"/>
          <w:i w:val="false"/>
          <w:color w:val="0d0d0d"/>
          <w:sz w:val="28"/>
        </w:rPr>
        <w:t>көрсетілетін қызмет</w:t>
      </w:r>
      <w:r>
        <w:br/>
      </w:r>
      <w:r>
        <w:rPr>
          <w:rFonts w:ascii="Times New Roman"/>
          <w:b w:val="false"/>
          <w:i w:val="false"/>
          <w:color w:val="000000"/>
          <w:sz w:val="28"/>
        </w:rPr>
        <w:t>
</w:t>
      </w:r>
      <w:r>
        <w:rPr>
          <w:rFonts w:ascii="Times New Roman"/>
          <w:b w:val="false"/>
          <w:i w:val="false"/>
          <w:color w:val="0d0d0d"/>
          <w:sz w:val="28"/>
        </w:rPr>
        <w:t>Регламентіне</w:t>
      </w:r>
      <w:r>
        <w:br/>
      </w:r>
      <w:r>
        <w:rPr>
          <w:rFonts w:ascii="Times New Roman"/>
          <w:b w:val="false"/>
          <w:i w:val="false"/>
          <w:color w:val="000000"/>
          <w:sz w:val="28"/>
        </w:rPr>
        <w:t>
</w:t>
      </w:r>
      <w:r>
        <w:rPr>
          <w:rFonts w:ascii="Times New Roman"/>
          <w:b w:val="false"/>
          <w:i w:val="false"/>
          <w:color w:val="0d0d0d"/>
          <w:sz w:val="28"/>
        </w:rPr>
        <w:t>2-қосымша</w:t>
      </w:r>
    </w:p>
    <w:bookmarkEnd w:id="131"/>
    <w:p>
      <w:pPr>
        <w:spacing w:after="0"/>
        <w:ind w:left="0"/>
        <w:jc w:val="left"/>
      </w:pPr>
      <w:r>
        <w:rPr>
          <w:rFonts w:ascii="Times New Roman"/>
          <w:b/>
          <w:i w:val="false"/>
          <w:color w:val="000000"/>
        </w:rPr>
        <w:t xml:space="preserve"> ХҚО арқылы мемлекеттік қызметті көрсету</w:t>
      </w:r>
      <w:r>
        <w:br/>
      </w:r>
      <w:r>
        <w:rPr>
          <w:rFonts w:ascii="Times New Roman"/>
          <w:b/>
          <w:i w:val="false"/>
          <w:color w:val="000000"/>
        </w:rPr>
        <w:t>
кезінде іске қосылатын ақпараттық</w:t>
      </w:r>
      <w:r>
        <w:br/>
      </w:r>
      <w:r>
        <w:rPr>
          <w:rFonts w:ascii="Times New Roman"/>
          <w:b/>
          <w:i w:val="false"/>
          <w:color w:val="000000"/>
        </w:rPr>
        <w:t>
жүйелердің функционалдық өзара</w:t>
      </w:r>
      <w:r>
        <w:br/>
      </w:r>
      <w:r>
        <w:rPr>
          <w:rFonts w:ascii="Times New Roman"/>
          <w:b/>
          <w:i w:val="false"/>
          <w:color w:val="000000"/>
        </w:rPr>
        <w:t>
іс-қимылдарының</w:t>
      </w:r>
      <w:r>
        <w:br/>
      </w:r>
      <w:r>
        <w:rPr>
          <w:rFonts w:ascii="Times New Roman"/>
          <w:b/>
          <w:i w:val="false"/>
          <w:color w:val="000000"/>
        </w:rPr>
        <w:t>
диаграммасы</w:t>
      </w:r>
    </w:p>
    <w:p>
      <w:pPr>
        <w:spacing w:after="0"/>
        <w:ind w:left="0"/>
        <w:jc w:val="both"/>
      </w:pPr>
      <w:r>
        <w:drawing>
          <wp:inline distT="0" distB="0" distL="0" distR="0">
            <wp:extent cx="73152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315200" cy="3848100"/>
                    </a:xfrm>
                    <a:prstGeom prst="rect">
                      <a:avLst/>
                    </a:prstGeom>
                  </pic:spPr>
                </pic:pic>
              </a:graphicData>
            </a:graphic>
          </wp:inline>
        </w:drawing>
      </w:r>
    </w:p>
    <w:bookmarkStart w:name="z135" w:id="132"/>
    <w:p>
      <w:pPr>
        <w:spacing w:after="0"/>
        <w:ind w:left="0"/>
        <w:jc w:val="both"/>
      </w:pPr>
      <w:r>
        <w:rPr>
          <w:rFonts w:ascii="Times New Roman"/>
          <w:b w:val="false"/>
          <w:i w:val="false"/>
          <w:color w:val="000000"/>
          <w:sz w:val="28"/>
        </w:rPr>
        <w:t>" 
Үйде оқитын мүгедек балаларға</w:t>
      </w:r>
      <w:r>
        <w:br/>
      </w:r>
      <w:r>
        <w:rPr>
          <w:rFonts w:ascii="Times New Roman"/>
          <w:b w:val="false"/>
          <w:i w:val="false"/>
          <w:color w:val="000000"/>
          <w:sz w:val="28"/>
        </w:rPr>
        <w:t>
материалдық қамсыздандыруды</w:t>
      </w:r>
      <w:r>
        <w:br/>
      </w:r>
      <w:r>
        <w:rPr>
          <w:rFonts w:ascii="Times New Roman"/>
          <w:b w:val="false"/>
          <w:i w:val="false"/>
          <w:color w:val="000000"/>
          <w:sz w:val="28"/>
        </w:rPr>
        <w:t xml:space="preserve">
тағайындау" </w:t>
      </w:r>
      <w:r>
        <w:rPr>
          <w:rFonts w:ascii="Times New Roman"/>
          <w:b w:val="false"/>
          <w:i w:val="false"/>
          <w:color w:val="0d0d0d"/>
          <w:sz w:val="28"/>
        </w:rPr>
        <w:t>мемлекеттiк</w:t>
      </w:r>
      <w:r>
        <w:br/>
      </w:r>
      <w:r>
        <w:rPr>
          <w:rFonts w:ascii="Times New Roman"/>
          <w:b w:val="false"/>
          <w:i w:val="false"/>
          <w:color w:val="000000"/>
          <w:sz w:val="28"/>
        </w:rPr>
        <w:t>
</w:t>
      </w:r>
      <w:r>
        <w:rPr>
          <w:rFonts w:ascii="Times New Roman"/>
          <w:b w:val="false"/>
          <w:i w:val="false"/>
          <w:color w:val="0d0d0d"/>
          <w:sz w:val="28"/>
        </w:rPr>
        <w:t>көрсетілетін қызмет</w:t>
      </w:r>
      <w:r>
        <w:br/>
      </w:r>
      <w:r>
        <w:rPr>
          <w:rFonts w:ascii="Times New Roman"/>
          <w:b w:val="false"/>
          <w:i w:val="false"/>
          <w:color w:val="000000"/>
          <w:sz w:val="28"/>
        </w:rPr>
        <w:t>
</w:t>
      </w:r>
      <w:r>
        <w:rPr>
          <w:rFonts w:ascii="Times New Roman"/>
          <w:b w:val="false"/>
          <w:i w:val="false"/>
          <w:color w:val="0d0d0d"/>
          <w:sz w:val="28"/>
        </w:rPr>
        <w:t>Регламентіне</w:t>
      </w:r>
      <w:r>
        <w:br/>
      </w:r>
      <w:r>
        <w:rPr>
          <w:rFonts w:ascii="Times New Roman"/>
          <w:b w:val="false"/>
          <w:i w:val="false"/>
          <w:color w:val="000000"/>
          <w:sz w:val="28"/>
        </w:rPr>
        <w:t>
</w:t>
      </w:r>
      <w:r>
        <w:rPr>
          <w:rFonts w:ascii="Times New Roman"/>
          <w:b w:val="false"/>
          <w:i w:val="false"/>
          <w:color w:val="0d0d0d"/>
          <w:sz w:val="28"/>
        </w:rPr>
        <w:t>3-қосымша</w:t>
      </w:r>
    </w:p>
    <w:bookmarkEnd w:id="132"/>
    <w:p>
      <w:pPr>
        <w:spacing w:after="0"/>
        <w:ind w:left="0"/>
        <w:jc w:val="left"/>
      </w:pPr>
      <w:r>
        <w:rPr>
          <w:rFonts w:ascii="Times New Roman"/>
          <w:b/>
          <w:i w:val="false"/>
          <w:color w:val="000000"/>
        </w:rPr>
        <w:t xml:space="preserve"> Портал арқылы мемлекеттік қызмет көрсетуге</w:t>
      </w:r>
      <w:r>
        <w:br/>
      </w:r>
      <w:r>
        <w:rPr>
          <w:rFonts w:ascii="Times New Roman"/>
          <w:b/>
          <w:i w:val="false"/>
          <w:color w:val="000000"/>
        </w:rPr>
        <w:t>
тартылған ақпараттық жүйелердің</w:t>
      </w:r>
      <w:r>
        <w:br/>
      </w:r>
      <w:r>
        <w:rPr>
          <w:rFonts w:ascii="Times New Roman"/>
          <w:b/>
          <w:i w:val="false"/>
          <w:color w:val="000000"/>
        </w:rPr>
        <w:t>
функционалдық өзара іс-қимылдарының</w:t>
      </w:r>
      <w:r>
        <w:br/>
      </w:r>
      <w:r>
        <w:rPr>
          <w:rFonts w:ascii="Times New Roman"/>
          <w:b/>
          <w:i w:val="false"/>
          <w:color w:val="000000"/>
        </w:rPr>
        <w:t>
диаграммасы</w:t>
      </w:r>
    </w:p>
    <w:p>
      <w:pPr>
        <w:spacing w:after="0"/>
        <w:ind w:left="0"/>
        <w:jc w:val="both"/>
      </w:pPr>
      <w:r>
        <w:drawing>
          <wp:inline distT="0" distB="0" distL="0" distR="0">
            <wp:extent cx="73152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315200" cy="3225800"/>
                    </a:xfrm>
                    <a:prstGeom prst="rect">
                      <a:avLst/>
                    </a:prstGeom>
                  </pic:spPr>
                </pic:pic>
              </a:graphicData>
            </a:graphic>
          </wp:inline>
        </w:drawing>
      </w:r>
    </w:p>
    <w:bookmarkStart w:name="z136" w:id="133"/>
    <w:p>
      <w:pPr>
        <w:spacing w:after="0"/>
        <w:ind w:left="0"/>
        <w:jc w:val="both"/>
      </w:pPr>
      <w:r>
        <w:rPr>
          <w:rFonts w:ascii="Times New Roman"/>
          <w:b w:val="false"/>
          <w:i w:val="false"/>
          <w:color w:val="000000"/>
          <w:sz w:val="28"/>
        </w:rPr>
        <w:t>" 
Үйде оқитын мүгедек балаларға</w:t>
      </w:r>
      <w:r>
        <w:br/>
      </w:r>
      <w:r>
        <w:rPr>
          <w:rFonts w:ascii="Times New Roman"/>
          <w:b w:val="false"/>
          <w:i w:val="false"/>
          <w:color w:val="000000"/>
          <w:sz w:val="28"/>
        </w:rPr>
        <w:t>
материалдық қамсыздандыруды</w:t>
      </w:r>
      <w:r>
        <w:br/>
      </w:r>
      <w:r>
        <w:rPr>
          <w:rFonts w:ascii="Times New Roman"/>
          <w:b w:val="false"/>
          <w:i w:val="false"/>
          <w:color w:val="000000"/>
          <w:sz w:val="28"/>
        </w:rPr>
        <w:t xml:space="preserve">
тағайындау" </w:t>
      </w:r>
      <w:r>
        <w:rPr>
          <w:rFonts w:ascii="Times New Roman"/>
          <w:b w:val="false"/>
          <w:i w:val="false"/>
          <w:color w:val="0d0d0d"/>
          <w:sz w:val="28"/>
        </w:rPr>
        <w:t>мемлекеттiк</w:t>
      </w:r>
      <w:r>
        <w:br/>
      </w:r>
      <w:r>
        <w:rPr>
          <w:rFonts w:ascii="Times New Roman"/>
          <w:b w:val="false"/>
          <w:i w:val="false"/>
          <w:color w:val="000000"/>
          <w:sz w:val="28"/>
        </w:rPr>
        <w:t>
</w:t>
      </w:r>
      <w:r>
        <w:rPr>
          <w:rFonts w:ascii="Times New Roman"/>
          <w:b w:val="false"/>
          <w:i w:val="false"/>
          <w:color w:val="0d0d0d"/>
          <w:sz w:val="28"/>
        </w:rPr>
        <w:t>көрсетілетін қызмет</w:t>
      </w:r>
      <w:r>
        <w:br/>
      </w:r>
      <w:r>
        <w:rPr>
          <w:rFonts w:ascii="Times New Roman"/>
          <w:b w:val="false"/>
          <w:i w:val="false"/>
          <w:color w:val="000000"/>
          <w:sz w:val="28"/>
        </w:rPr>
        <w:t>
</w:t>
      </w:r>
      <w:r>
        <w:rPr>
          <w:rFonts w:ascii="Times New Roman"/>
          <w:b w:val="false"/>
          <w:i w:val="false"/>
          <w:color w:val="0d0d0d"/>
          <w:sz w:val="28"/>
        </w:rPr>
        <w:t>Регламентіне</w:t>
      </w:r>
      <w:r>
        <w:br/>
      </w:r>
      <w:r>
        <w:rPr>
          <w:rFonts w:ascii="Times New Roman"/>
          <w:b w:val="false"/>
          <w:i w:val="false"/>
          <w:color w:val="000000"/>
          <w:sz w:val="28"/>
        </w:rPr>
        <w:t>
</w:t>
      </w:r>
      <w:r>
        <w:rPr>
          <w:rFonts w:ascii="Times New Roman"/>
          <w:b w:val="false"/>
          <w:i w:val="false"/>
          <w:color w:val="0d0d0d"/>
          <w:sz w:val="28"/>
        </w:rPr>
        <w:t>4-қосымша</w:t>
      </w:r>
    </w:p>
    <w:bookmarkEnd w:id="133"/>
    <w:p>
      <w:pPr>
        <w:spacing w:after="0"/>
        <w:ind w:left="0"/>
        <w:jc w:val="left"/>
      </w:pPr>
      <w:r>
        <w:rPr>
          <w:rFonts w:ascii="Times New Roman"/>
          <w:b/>
          <w:i w:val="false"/>
          <w:color w:val="000000"/>
        </w:rPr>
        <w:t xml:space="preserve"> Көрсетілетін қызметті берушіге жүгінген</w:t>
      </w:r>
      <w:r>
        <w:br/>
      </w:r>
      <w:r>
        <w:rPr>
          <w:rFonts w:ascii="Times New Roman"/>
          <w:b/>
          <w:i w:val="false"/>
          <w:color w:val="000000"/>
        </w:rPr>
        <w:t>
кезде "Үйде оқитын мүгедек балаларға</w:t>
      </w:r>
      <w:r>
        <w:br/>
      </w:r>
      <w:r>
        <w:rPr>
          <w:rFonts w:ascii="Times New Roman"/>
          <w:b/>
          <w:i w:val="false"/>
          <w:color w:val="000000"/>
        </w:rPr>
        <w:t>
материалдық қамсыздандыруды тағайындау"</w:t>
      </w:r>
      <w:r>
        <w:br/>
      </w:r>
      <w:r>
        <w:rPr>
          <w:rFonts w:ascii="Times New Roman"/>
          <w:b/>
          <w:i w:val="false"/>
          <w:color w:val="000000"/>
        </w:rPr>
        <w:t>
мемлекеттік қызмет көрсетудің</w:t>
      </w:r>
      <w:r>
        <w:br/>
      </w:r>
      <w:r>
        <w:rPr>
          <w:rFonts w:ascii="Times New Roman"/>
          <w:b/>
          <w:i w:val="false"/>
          <w:color w:val="000000"/>
        </w:rPr>
        <w:t>
бизнес-процестерінің</w:t>
      </w:r>
      <w:r>
        <w:br/>
      </w:r>
      <w:r>
        <w:rPr>
          <w:rFonts w:ascii="Times New Roman"/>
          <w:b/>
          <w:i w:val="false"/>
          <w:color w:val="000000"/>
        </w:rPr>
        <w:t>
анықтамалығы</w:t>
      </w:r>
    </w:p>
    <w:p>
      <w:pPr>
        <w:spacing w:after="0"/>
        <w:ind w:left="0"/>
        <w:jc w:val="both"/>
      </w:pPr>
      <w:r>
        <w:drawing>
          <wp:inline distT="0" distB="0" distL="0" distR="0">
            <wp:extent cx="75057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505700" cy="3263900"/>
                    </a:xfrm>
                    <a:prstGeom prst="rect">
                      <a:avLst/>
                    </a:prstGeom>
                  </pic:spPr>
                </pic:pic>
              </a:graphicData>
            </a:graphic>
          </wp:inline>
        </w:drawing>
      </w:r>
    </w:p>
    <w:p>
      <w:pPr>
        <w:spacing w:after="0"/>
        <w:ind w:left="0"/>
        <w:jc w:val="both"/>
      </w:pPr>
      <w:r>
        <w:drawing>
          <wp:inline distT="0" distB="0" distL="0" distR="0">
            <wp:extent cx="85598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8559800" cy="3403600"/>
                    </a:xfrm>
                    <a:prstGeom prst="rect">
                      <a:avLst/>
                    </a:prstGeom>
                  </pic:spPr>
                </pic:pic>
              </a:graphicData>
            </a:graphic>
          </wp:inline>
        </w:drawing>
      </w:r>
    </w:p>
    <w:bookmarkStart w:name="z137" w:id="134"/>
    <w:p>
      <w:pPr>
        <w:spacing w:after="0"/>
        <w:ind w:left="0"/>
        <w:jc w:val="both"/>
      </w:pPr>
      <w:r>
        <w:rPr>
          <w:rFonts w:ascii="Times New Roman"/>
          <w:b w:val="false"/>
          <w:i w:val="false"/>
          <w:color w:val="000000"/>
          <w:sz w:val="28"/>
        </w:rPr>
        <w:t>
Батыс Қазақстан облысы әкімдігінің</w:t>
      </w:r>
      <w:r>
        <w:br/>
      </w:r>
      <w:r>
        <w:rPr>
          <w:rFonts w:ascii="Times New Roman"/>
          <w:b w:val="false"/>
          <w:i w:val="false"/>
          <w:color w:val="000000"/>
          <w:sz w:val="28"/>
        </w:rPr>
        <w:t>
2014 жылғы 1 шілдедегі № 177</w:t>
      </w:r>
      <w:r>
        <w:br/>
      </w:r>
      <w:r>
        <w:rPr>
          <w:rFonts w:ascii="Times New Roman"/>
          <w:b w:val="false"/>
          <w:i w:val="false"/>
          <w:color w:val="000000"/>
          <w:sz w:val="28"/>
        </w:rPr>
        <w:t>
қаулысымен бекітілген</w:t>
      </w:r>
    </w:p>
    <w:bookmarkEnd w:id="134"/>
    <w:p>
      <w:pPr>
        <w:spacing w:after="0"/>
        <w:ind w:left="0"/>
        <w:jc w:val="left"/>
      </w:pPr>
      <w:r>
        <w:rPr>
          <w:rFonts w:ascii="Times New Roman"/>
          <w:b/>
          <w:i w:val="false"/>
          <w:color w:val="000000"/>
        </w:rPr>
        <w:t xml:space="preserve"> "Оралман мәртебесін беру"</w:t>
      </w:r>
      <w:r>
        <w:br/>
      </w:r>
      <w:r>
        <w:rPr>
          <w:rFonts w:ascii="Times New Roman"/>
          <w:b/>
          <w:i w:val="false"/>
          <w:color w:val="000000"/>
        </w:rPr>
        <w:t>
мемлекеттік көрсетілетін қызмет</w:t>
      </w:r>
      <w:r>
        <w:br/>
      </w:r>
      <w:r>
        <w:rPr>
          <w:rFonts w:ascii="Times New Roman"/>
          <w:b/>
          <w:i w:val="false"/>
          <w:color w:val="000000"/>
        </w:rPr>
        <w:t>
регламенті</w:t>
      </w:r>
    </w:p>
    <w:bookmarkStart w:name="z138" w:id="135"/>
    <w:p>
      <w:pPr>
        <w:spacing w:after="0"/>
        <w:ind w:left="0"/>
        <w:jc w:val="left"/>
      </w:pPr>
      <w:r>
        <w:rPr>
          <w:rFonts w:ascii="Times New Roman"/>
          <w:b/>
          <w:i w:val="false"/>
          <w:color w:val="000000"/>
        </w:rPr>
        <w:t xml:space="preserve"> 
1. Жалпы ережелер</w:t>
      </w:r>
    </w:p>
    <w:bookmarkEnd w:id="135"/>
    <w:p>
      <w:pPr>
        <w:spacing w:after="0"/>
        <w:ind w:left="0"/>
        <w:jc w:val="both"/>
      </w:pPr>
      <w:r>
        <w:rPr>
          <w:rFonts w:ascii="Times New Roman"/>
          <w:b w:val="false"/>
          <w:i w:val="false"/>
          <w:color w:val="000000"/>
          <w:sz w:val="28"/>
        </w:rPr>
        <w:t>      1. "Оралман мәртебесін беру" мемлекеттік көрсетілетін қызметі (бұдан әрі – мемлекеттік көрсетілетін қызмет).</w:t>
      </w:r>
      <w:r>
        <w:br/>
      </w:r>
      <w:r>
        <w:rPr>
          <w:rFonts w:ascii="Times New Roman"/>
          <w:b w:val="false"/>
          <w:i w:val="false"/>
          <w:color w:val="000000"/>
          <w:sz w:val="28"/>
        </w:rPr>
        <w:t>
      Мемлекеттік көрсетілетін қызмет Батыс Қазақстан облысы, Орал қаласы, Сарайшық көшесі, 44/2 үй, телефон: 8 (7112) 512866 мекенжайында орналасқан "Батыс Қазақстан облысының жұмыспен қамтуды үйлестіру және әлеуметтік бағдарламалар басқармасы" мемлекеттік мекемесімен (бұдан әрі – көрсетілетін қызметті беруші) Қазақстан Республикасы Үкіметінің 2014 жылғы 11 наурыздағы № 217 "Халықты әлеуметтік қорғау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"Оралман мәртебесін беру" мемлекеттік көрсетілетін қызмет стандартына (бұдан әрі – Стандарт) сәйкес көрсетіледі.</w:t>
      </w:r>
      <w:r>
        <w:br/>
      </w:r>
      <w:r>
        <w:rPr>
          <w:rFonts w:ascii="Times New Roman"/>
          <w:b w:val="false"/>
          <w:i w:val="false"/>
          <w:color w:val="000000"/>
          <w:sz w:val="28"/>
        </w:rPr>
        <w:t>
      2. Мемлекеттік қызметті көрсету нысаны – қағаз түрінде.</w:t>
      </w:r>
      <w:r>
        <w:br/>
      </w:r>
      <w:r>
        <w:rPr>
          <w:rFonts w:ascii="Times New Roman"/>
          <w:b w:val="false"/>
          <w:i w:val="false"/>
          <w:color w:val="000000"/>
          <w:sz w:val="28"/>
        </w:rPr>
        <w:t>
      3. Өтініштерді қабылдауды және мемлекеттік қызмет көрсету нәтижелерін беруді көрсетілетін қызметті беруші жүзеге асырады.</w:t>
      </w:r>
      <w:r>
        <w:br/>
      </w: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4. Мемлекеттік қызметті көрсету мерзімі көрсетілетін қызметті алушы құжаттардың топтамасын көрсетілетін қызметті берушіге тапсырған сәттен бастап – 5 (бес) жұмыс күні;</w:t>
      </w:r>
      <w:r>
        <w:br/>
      </w:r>
      <w:r>
        <w:rPr>
          <w:rFonts w:ascii="Times New Roman"/>
          <w:b w:val="false"/>
          <w:i w:val="false"/>
          <w:color w:val="000000"/>
          <w:sz w:val="28"/>
        </w:rPr>
        <w:t>
      1) құжаттардың топтамасын тапсыру үшін күтудің рұқсат етілген ең ұзақ уақыты – 30 минут;</w:t>
      </w:r>
      <w:r>
        <w:br/>
      </w:r>
      <w:r>
        <w:rPr>
          <w:rFonts w:ascii="Times New Roman"/>
          <w:b w:val="false"/>
          <w:i w:val="false"/>
          <w:color w:val="000000"/>
          <w:sz w:val="28"/>
        </w:rPr>
        <w:t>
      2) көрсетілетін қызметті алушыға қызмет көрсетудің рұқсат етілген ең ұзақ уақыты – 30 минут.</w:t>
      </w:r>
      <w:r>
        <w:br/>
      </w:r>
      <w:r>
        <w:rPr>
          <w:rFonts w:ascii="Times New Roman"/>
          <w:b w:val="false"/>
          <w:i w:val="false"/>
          <w:color w:val="000000"/>
          <w:sz w:val="28"/>
        </w:rPr>
        <w:t>
      5. Мемлекеттік қызметті көрсету нәтижесі – көрсетілетін қызметті алушыға (алушыларға) оралман куәлігін (куәліктерін) беру.</w:t>
      </w:r>
    </w:p>
    <w:bookmarkStart w:name="z139" w:id="136"/>
    <w:p>
      <w:pPr>
        <w:spacing w:after="0"/>
        <w:ind w:left="0"/>
        <w:jc w:val="left"/>
      </w:pPr>
      <w:r>
        <w:rPr>
          <w:rFonts w:ascii="Times New Roman"/>
          <w:b/>
          <w:i w:val="false"/>
          <w:color w:val="000000"/>
        </w:rPr>
        <w:t xml:space="preserve"> 
2. Мемлекеттік қызмет көрсету процесінде</w:t>
      </w:r>
      <w:r>
        <w:br/>
      </w:r>
      <w:r>
        <w:rPr>
          <w:rFonts w:ascii="Times New Roman"/>
          <w:b/>
          <w:i w:val="false"/>
          <w:color w:val="000000"/>
        </w:rPr>
        <w:t>
көрсетілетін қызметті берушінің құрылымдық</w:t>
      </w:r>
      <w:r>
        <w:br/>
      </w:r>
      <w:r>
        <w:rPr>
          <w:rFonts w:ascii="Times New Roman"/>
          <w:b/>
          <w:i w:val="false"/>
          <w:color w:val="000000"/>
        </w:rPr>
        <w:t>
бөлімшелерінің (қызметкерлерінің)</w:t>
      </w:r>
      <w:r>
        <w:br/>
      </w:r>
      <w:r>
        <w:rPr>
          <w:rFonts w:ascii="Times New Roman"/>
          <w:b/>
          <w:i w:val="false"/>
          <w:color w:val="000000"/>
        </w:rPr>
        <w:t>
іс-қимыл тәртібін сипаттау</w:t>
      </w:r>
    </w:p>
    <w:bookmarkEnd w:id="136"/>
    <w:p>
      <w:pPr>
        <w:spacing w:after="0"/>
        <w:ind w:left="0"/>
        <w:jc w:val="both"/>
      </w:pPr>
      <w:r>
        <w:rPr>
          <w:rFonts w:ascii="Times New Roman"/>
          <w:b w:val="false"/>
          <w:i w:val="false"/>
          <w:color w:val="000000"/>
          <w:sz w:val="28"/>
        </w:rPr>
        <w:t>      6. Мемлекеттік қызмет көрсету бойынша іс-қимылдарды бастау үшін негіздеме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өтінішті және құжаттарды (бұдан әрі – құжаттар) беру болып табылады.</w:t>
      </w:r>
      <w:r>
        <w:br/>
      </w:r>
      <w:r>
        <w:rPr>
          <w:rFonts w:ascii="Times New Roman"/>
          <w:b w:val="false"/>
          <w:i w:val="false"/>
          <w:color w:val="000000"/>
          <w:sz w:val="28"/>
        </w:rPr>
        <w:t>
      7. Мемлекеттік қызмет көрсету процесінің құрамына кіретін әрбір рәсімнің (іс-қимылдың) мазмұны, оны орындау ұзақтығы:</w:t>
      </w:r>
      <w:r>
        <w:br/>
      </w:r>
      <w:r>
        <w:rPr>
          <w:rFonts w:ascii="Times New Roman"/>
          <w:b w:val="false"/>
          <w:i w:val="false"/>
          <w:color w:val="000000"/>
          <w:sz w:val="28"/>
        </w:rPr>
        <w:t>
      1) көрсетілетін қызметті берушінің жауапты орындаушысы:</w:t>
      </w:r>
      <w:r>
        <w:br/>
      </w:r>
      <w:r>
        <w:rPr>
          <w:rFonts w:ascii="Times New Roman"/>
          <w:b w:val="false"/>
          <w:i w:val="false"/>
          <w:color w:val="000000"/>
          <w:sz w:val="28"/>
        </w:rPr>
        <w:t>
      өтінішті тіркеуді ресімдегенге дейін "Оралман" электрондық деректер қоры арқылы көрсетілетін қызметті алушының деректерін оның басқа облыста тіркелуі жөнінен тексереді;</w:t>
      </w:r>
      <w:r>
        <w:br/>
      </w:r>
      <w:r>
        <w:rPr>
          <w:rFonts w:ascii="Times New Roman"/>
          <w:b w:val="false"/>
          <w:i w:val="false"/>
          <w:color w:val="000000"/>
          <w:sz w:val="28"/>
        </w:rPr>
        <w:t>
      көрсетілетін қызметті алушының басқа облыста тіркелгені анықталған жағдайда өтінішті тіркеу жүргізілмейді;</w:t>
      </w:r>
      <w:r>
        <w:br/>
      </w:r>
      <w:r>
        <w:rPr>
          <w:rFonts w:ascii="Times New Roman"/>
          <w:b w:val="false"/>
          <w:i w:val="false"/>
          <w:color w:val="000000"/>
          <w:sz w:val="28"/>
        </w:rPr>
        <w:t>
      2) көрсетілетін қызметті берушінің кеңсе маманы "Оралман" электрондық дерек қорына көрсетілетін қызметті берушінің қызметкері деректерді енгізгеннен кейін көрсетілетін қызметті алушы құжаттарды тапсырған кезден бастап 30 минут ішінде қабылдауды, тіркеу журналына тіркеуді жүзеге асырады және көрсетілетін қызметті берушінің басшысына бұрыштама қоюға жолдайды.</w:t>
      </w:r>
      <w:r>
        <w:br/>
      </w:r>
      <w:r>
        <w:rPr>
          <w:rFonts w:ascii="Times New Roman"/>
          <w:b w:val="false"/>
          <w:i w:val="false"/>
          <w:color w:val="000000"/>
          <w:sz w:val="28"/>
        </w:rPr>
        <w:t>
      Нәтижесі – қабылдау, тіркеу журналына тіркеу және көрсетілетін қызметті берушінің басшысына бұрыштама қоюға жолдау;</w:t>
      </w:r>
      <w:r>
        <w:br/>
      </w:r>
      <w:r>
        <w:rPr>
          <w:rFonts w:ascii="Times New Roman"/>
          <w:b w:val="false"/>
          <w:i w:val="false"/>
          <w:color w:val="000000"/>
          <w:sz w:val="28"/>
        </w:rPr>
        <w:t>
      3) көрсетілетін қызметті берушінің басшысы 1 (бір) жұмыс күні ішінде құжаттармен танысады және орындау үшін көрсетілетін қызметті берушінің бөлім басшысына жолдайды.</w:t>
      </w:r>
      <w:r>
        <w:br/>
      </w:r>
      <w:r>
        <w:rPr>
          <w:rFonts w:ascii="Times New Roman"/>
          <w:b w:val="false"/>
          <w:i w:val="false"/>
          <w:color w:val="000000"/>
          <w:sz w:val="28"/>
        </w:rPr>
        <w:t>
      Нәтижесі – орындау үшін көрсетілетін қызметті берушінің бөлім басшысына жолдау;</w:t>
      </w:r>
      <w:r>
        <w:br/>
      </w:r>
      <w:r>
        <w:rPr>
          <w:rFonts w:ascii="Times New Roman"/>
          <w:b w:val="false"/>
          <w:i w:val="false"/>
          <w:color w:val="000000"/>
          <w:sz w:val="28"/>
        </w:rPr>
        <w:t>
      4) көрсетілетін қызметті берушінің бөлім басшысы 1 (бір) сағат ішінде құжаттарды қарайды және мемлекеттік қызметті көрсету үшін көрсетілетін қызметті берушінің жауапты орындаушысын анықтайды.</w:t>
      </w:r>
      <w:r>
        <w:br/>
      </w:r>
      <w:r>
        <w:rPr>
          <w:rFonts w:ascii="Times New Roman"/>
          <w:b w:val="false"/>
          <w:i w:val="false"/>
          <w:color w:val="000000"/>
          <w:sz w:val="28"/>
        </w:rPr>
        <w:t>
      Нәтижесі – мемлекеттік қызметті көрсету үшін құжаттарды көрсетілетін қызметті берушінің жауапты орындаушысына жолдау;</w:t>
      </w:r>
      <w:r>
        <w:br/>
      </w:r>
      <w:r>
        <w:rPr>
          <w:rFonts w:ascii="Times New Roman"/>
          <w:b w:val="false"/>
          <w:i w:val="false"/>
          <w:color w:val="000000"/>
          <w:sz w:val="28"/>
        </w:rPr>
        <w:t>
      5) көрсетілетін қызметті берушінің жауапты орындаушысы 2 (екі) жұмыс күні ішінде келіп түскен құжаттарды зерделейді, шешімді дайындайды және көрсетілетін қызметті берушінің бөлім басшысына келісуге жібереді.</w:t>
      </w:r>
      <w:r>
        <w:br/>
      </w:r>
      <w:r>
        <w:rPr>
          <w:rFonts w:ascii="Times New Roman"/>
          <w:b w:val="false"/>
          <w:i w:val="false"/>
          <w:color w:val="000000"/>
          <w:sz w:val="28"/>
        </w:rPr>
        <w:t>
      Нәтижесі – шешімді көрсетілетін қызметті берушінің бөлім басшысына келісуге жіберу;</w:t>
      </w:r>
      <w:r>
        <w:br/>
      </w:r>
      <w:r>
        <w:rPr>
          <w:rFonts w:ascii="Times New Roman"/>
          <w:b w:val="false"/>
          <w:i w:val="false"/>
          <w:color w:val="000000"/>
          <w:sz w:val="28"/>
        </w:rPr>
        <w:t>
      6) көрсетілетін қызметті берушінің бөлім басшысы 1 (бір) сағат ішінде шешіммен келіседі және қол қою үшін көрсетілетін қызметті берушінің басшысына жібереді.</w:t>
      </w:r>
      <w:r>
        <w:br/>
      </w:r>
      <w:r>
        <w:rPr>
          <w:rFonts w:ascii="Times New Roman"/>
          <w:b w:val="false"/>
          <w:i w:val="false"/>
          <w:color w:val="000000"/>
          <w:sz w:val="28"/>
        </w:rPr>
        <w:t>
      Нәтижесі – шешіммен келісу және қол қою үшін көрсетілетін қызметті берушінің басшысына жіберу;</w:t>
      </w:r>
      <w:r>
        <w:br/>
      </w:r>
      <w:r>
        <w:rPr>
          <w:rFonts w:ascii="Times New Roman"/>
          <w:b w:val="false"/>
          <w:i w:val="false"/>
          <w:color w:val="000000"/>
          <w:sz w:val="28"/>
        </w:rPr>
        <w:t>
      7) көрсетілетін қызметті берушінің басшысы 1 (бір) сағат ішінде шешімге қол қояды және көрсетілетін қызметті берушінің жауапты орындаушысына жібереді.</w:t>
      </w:r>
      <w:r>
        <w:br/>
      </w:r>
      <w:r>
        <w:rPr>
          <w:rFonts w:ascii="Times New Roman"/>
          <w:b w:val="false"/>
          <w:i w:val="false"/>
          <w:color w:val="000000"/>
          <w:sz w:val="28"/>
        </w:rPr>
        <w:t>
      Нәтижесі – шешімге қол қою және көрсетілетін қызметті берушінің жауапты орындаушысына жіберу;</w:t>
      </w:r>
      <w:r>
        <w:br/>
      </w:r>
      <w:r>
        <w:rPr>
          <w:rFonts w:ascii="Times New Roman"/>
          <w:b w:val="false"/>
          <w:i w:val="false"/>
          <w:color w:val="000000"/>
          <w:sz w:val="28"/>
        </w:rPr>
        <w:t>
      8) көрсетілетін қызметті берушінің жауапты орындаушысы 1 (бір) сағат ішінде шешімнің негізінде оралман куәлігін толтырады және көрсетілетін қызметті берушінің бөлім басшысына келісуге жібереді.</w:t>
      </w:r>
      <w:r>
        <w:br/>
      </w:r>
      <w:r>
        <w:rPr>
          <w:rFonts w:ascii="Times New Roman"/>
          <w:b w:val="false"/>
          <w:i w:val="false"/>
          <w:color w:val="000000"/>
          <w:sz w:val="28"/>
        </w:rPr>
        <w:t>
      Нәтижесі – оралман куәлігін көрсетілетін қызметті берушінің бөлім басшысына келісуге жіберу;</w:t>
      </w:r>
      <w:r>
        <w:br/>
      </w:r>
      <w:r>
        <w:rPr>
          <w:rFonts w:ascii="Times New Roman"/>
          <w:b w:val="false"/>
          <w:i w:val="false"/>
          <w:color w:val="000000"/>
          <w:sz w:val="28"/>
        </w:rPr>
        <w:t>
      9) көрсетілетін қызметті берушінің бөлім басшысы 1 (бір) сағат ішінде оралман куәлігімен келіседі және қол қою үшін көрсетілетін қызметті берушінің басшысына жібереді.</w:t>
      </w:r>
      <w:r>
        <w:br/>
      </w:r>
      <w:r>
        <w:rPr>
          <w:rFonts w:ascii="Times New Roman"/>
          <w:b w:val="false"/>
          <w:i w:val="false"/>
          <w:color w:val="000000"/>
          <w:sz w:val="28"/>
        </w:rPr>
        <w:t>
      Нәтижесі – оралман куәлігімен келісу және қол қою үшін көрсетілетін қызметті берушінің басшысына жіберу;</w:t>
      </w:r>
      <w:r>
        <w:br/>
      </w:r>
      <w:r>
        <w:rPr>
          <w:rFonts w:ascii="Times New Roman"/>
          <w:b w:val="false"/>
          <w:i w:val="false"/>
          <w:color w:val="000000"/>
          <w:sz w:val="28"/>
        </w:rPr>
        <w:t>
      10) көрсетілетін қызметті берушінің басшысы 1 (бір) сағат ішінде оралман куәлігіне қол қояды және көрсетілетін қызметті берушінің жауапты орындаушысына жібереді.</w:t>
      </w:r>
      <w:r>
        <w:br/>
      </w:r>
      <w:r>
        <w:rPr>
          <w:rFonts w:ascii="Times New Roman"/>
          <w:b w:val="false"/>
          <w:i w:val="false"/>
          <w:color w:val="000000"/>
          <w:sz w:val="28"/>
        </w:rPr>
        <w:t>
      Нәтижесі – оралман куәлігіне қол қою және көрсетілетін қызметті берушінің жауапты орындаушысына жіберу;</w:t>
      </w:r>
      <w:r>
        <w:br/>
      </w:r>
      <w:r>
        <w:rPr>
          <w:rFonts w:ascii="Times New Roman"/>
          <w:b w:val="false"/>
          <w:i w:val="false"/>
          <w:color w:val="000000"/>
          <w:sz w:val="28"/>
        </w:rPr>
        <w:t>
      11) көрсетілетін қызметті берушінің жауапты орындаушысы 30 минут ішінде куәліктің берілуін есепке алу журналына тіркейді және оралман куәлігін көрсетілетін қызметті алушыға береді.</w:t>
      </w:r>
      <w:r>
        <w:br/>
      </w:r>
      <w:r>
        <w:rPr>
          <w:rFonts w:ascii="Times New Roman"/>
          <w:b w:val="false"/>
          <w:i w:val="false"/>
          <w:color w:val="000000"/>
          <w:sz w:val="28"/>
        </w:rPr>
        <w:t>
      Нәтижесі – куәліктің берілуін есепке алу журналына жазу және оралман куәлігін көрсетілетін қызметті алушыға беру.</w:t>
      </w:r>
    </w:p>
    <w:bookmarkStart w:name="z140" w:id="137"/>
    <w:p>
      <w:pPr>
        <w:spacing w:after="0"/>
        <w:ind w:left="0"/>
        <w:jc w:val="left"/>
      </w:pPr>
      <w:r>
        <w:rPr>
          <w:rFonts w:ascii="Times New Roman"/>
          <w:b/>
          <w:i w:val="false"/>
          <w:color w:val="000000"/>
        </w:rPr>
        <w:t xml:space="preserve"> 
3. Мемлекеттік қызмет көрсету процесінде</w:t>
      </w:r>
      <w:r>
        <w:br/>
      </w:r>
      <w:r>
        <w:rPr>
          <w:rFonts w:ascii="Times New Roman"/>
          <w:b/>
          <w:i w:val="false"/>
          <w:color w:val="000000"/>
        </w:rPr>
        <w:t>
көрсетілетін қызмет берушінің құрылымдық</w:t>
      </w:r>
      <w:r>
        <w:br/>
      </w:r>
      <w:r>
        <w:rPr>
          <w:rFonts w:ascii="Times New Roman"/>
          <w:b/>
          <w:i w:val="false"/>
          <w:color w:val="000000"/>
        </w:rPr>
        <w:t>
бөлімшелерінің (қызметкерлерінің)</w:t>
      </w:r>
      <w:r>
        <w:br/>
      </w:r>
      <w:r>
        <w:rPr>
          <w:rFonts w:ascii="Times New Roman"/>
          <w:b/>
          <w:i w:val="false"/>
          <w:color w:val="000000"/>
        </w:rPr>
        <w:t>
өзара іс-қимыл тәртібін сипаттау</w:t>
      </w:r>
    </w:p>
    <w:bookmarkEnd w:id="137"/>
    <w:p>
      <w:pPr>
        <w:spacing w:after="0"/>
        <w:ind w:left="0"/>
        <w:jc w:val="both"/>
      </w:pPr>
      <w:r>
        <w:rPr>
          <w:rFonts w:ascii="Times New Roman"/>
          <w:b w:val="false"/>
          <w:i w:val="false"/>
          <w:color w:val="000000"/>
          <w:sz w:val="28"/>
        </w:rPr>
        <w:t>      8. 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маманы;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бөлім басшысы;</w:t>
      </w:r>
      <w:r>
        <w:br/>
      </w:r>
      <w:r>
        <w:rPr>
          <w:rFonts w:ascii="Times New Roman"/>
          <w:b w:val="false"/>
          <w:i w:val="false"/>
          <w:color w:val="000000"/>
          <w:sz w:val="28"/>
        </w:rPr>
        <w:t>
      4) көрсетілетін қызметті берушінің жауапты орындаушысы.</w:t>
      </w:r>
      <w:r>
        <w:br/>
      </w:r>
      <w:r>
        <w:rPr>
          <w:rFonts w:ascii="Times New Roman"/>
          <w:b w:val="false"/>
          <w:i w:val="false"/>
          <w:color w:val="000000"/>
          <w:sz w:val="28"/>
        </w:rPr>
        <w:t>
      9. Әрбір рәсімнің (іс-қимылдың) ұзақтығын көрсете отырып, құрылымдық бөлімшелер (қызметкерлер) арасындағы рәсімдердің (іс-қимылдардың) реттілігін сипаттаудың блок-схемасы "Оралман мәртебесін беру" мемлекеттік көрсетілетін қызмет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көрсетілген.</w:t>
      </w:r>
      <w:r>
        <w:br/>
      </w:r>
      <w:r>
        <w:rPr>
          <w:rFonts w:ascii="Times New Roman"/>
          <w:b w:val="false"/>
          <w:i w:val="false"/>
          <w:color w:val="000000"/>
          <w:sz w:val="28"/>
        </w:rPr>
        <w:t>
      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және (немесе) рәсімдерінің (іс-қимылдарының) кезектілігінің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көрсетілген.</w:t>
      </w:r>
      <w:r>
        <w:br/>
      </w:r>
      <w:r>
        <w:rPr>
          <w:rFonts w:ascii="Times New Roman"/>
          <w:b w:val="false"/>
          <w:i w:val="false"/>
          <w:color w:val="000000"/>
          <w:sz w:val="28"/>
        </w:rPr>
        <w:t>
      11. Мемлекеттік қызметті көрсету мәселелері бойынша көрсетілетін қызметті берушінің және (немесе) оның лауазымды адамдарының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Start w:name="z141" w:id="138"/>
    <w:p>
      <w:pPr>
        <w:spacing w:after="0"/>
        <w:ind w:left="0"/>
        <w:jc w:val="both"/>
      </w:pPr>
      <w:r>
        <w:rPr>
          <w:rFonts w:ascii="Times New Roman"/>
          <w:b w:val="false"/>
          <w:i w:val="false"/>
          <w:color w:val="0d0d0d"/>
          <w:sz w:val="28"/>
        </w:rPr>
        <w:t>"</w:t>
      </w:r>
      <w:r>
        <w:rPr>
          <w:rFonts w:ascii="Times New Roman"/>
          <w:b w:val="false"/>
          <w:i w:val="false"/>
          <w:color w:val="000000"/>
          <w:sz w:val="28"/>
        </w:rPr>
        <w:t>
</w:t>
      </w:r>
      <w:r>
        <w:rPr>
          <w:rFonts w:ascii="Times New Roman"/>
          <w:b w:val="false"/>
          <w:i w:val="false"/>
          <w:color w:val="0d0d0d"/>
          <w:sz w:val="28"/>
        </w:rPr>
        <w:t xml:space="preserve"> Оралман мәртебесін беру"</w:t>
      </w:r>
      <w:r>
        <w:br/>
      </w:r>
      <w:r>
        <w:rPr>
          <w:rFonts w:ascii="Times New Roman"/>
          <w:b w:val="false"/>
          <w:i w:val="false"/>
          <w:color w:val="000000"/>
          <w:sz w:val="28"/>
        </w:rPr>
        <w:t>
</w:t>
      </w:r>
      <w:r>
        <w:rPr>
          <w:rFonts w:ascii="Times New Roman"/>
          <w:b w:val="false"/>
          <w:i w:val="false"/>
          <w:color w:val="0d0d0d"/>
          <w:sz w:val="28"/>
        </w:rPr>
        <w:t>мемлекеттiк көрсетілетін</w:t>
      </w:r>
      <w:r>
        <w:br/>
      </w:r>
      <w:r>
        <w:rPr>
          <w:rFonts w:ascii="Times New Roman"/>
          <w:b w:val="false"/>
          <w:i w:val="false"/>
          <w:color w:val="000000"/>
          <w:sz w:val="28"/>
        </w:rPr>
        <w:t>
</w:t>
      </w:r>
      <w:r>
        <w:rPr>
          <w:rFonts w:ascii="Times New Roman"/>
          <w:b w:val="false"/>
          <w:i w:val="false"/>
          <w:color w:val="0d0d0d"/>
          <w:sz w:val="28"/>
        </w:rPr>
        <w:t>қызмет регламентіне</w:t>
      </w:r>
      <w:r>
        <w:br/>
      </w:r>
      <w:r>
        <w:rPr>
          <w:rFonts w:ascii="Times New Roman"/>
          <w:b w:val="false"/>
          <w:i w:val="false"/>
          <w:color w:val="000000"/>
          <w:sz w:val="28"/>
        </w:rPr>
        <w:t>
</w:t>
      </w:r>
      <w:r>
        <w:rPr>
          <w:rFonts w:ascii="Times New Roman"/>
          <w:b w:val="false"/>
          <w:i w:val="false"/>
          <w:color w:val="0d0d0d"/>
          <w:sz w:val="28"/>
        </w:rPr>
        <w:t>1-қосымша</w:t>
      </w:r>
    </w:p>
    <w:bookmarkEnd w:id="138"/>
    <w:p>
      <w:pPr>
        <w:spacing w:after="0"/>
        <w:ind w:left="0"/>
        <w:jc w:val="left"/>
      </w:pPr>
      <w:r>
        <w:rPr>
          <w:rFonts w:ascii="Times New Roman"/>
          <w:b/>
          <w:i w:val="false"/>
          <w:color w:val="000000"/>
        </w:rPr>
        <w:t xml:space="preserve"> Әрбір рәсімнің (іс-қимылдың) ұзақтығын</w:t>
      </w:r>
      <w:r>
        <w:br/>
      </w:r>
      <w:r>
        <w:rPr>
          <w:rFonts w:ascii="Times New Roman"/>
          <w:b/>
          <w:i w:val="false"/>
          <w:color w:val="000000"/>
        </w:rPr>
        <w:t>
көрсете отырып, құрылымдық бөлімшелер</w:t>
      </w:r>
      <w:r>
        <w:br/>
      </w:r>
      <w:r>
        <w:rPr>
          <w:rFonts w:ascii="Times New Roman"/>
          <w:b/>
          <w:i w:val="false"/>
          <w:color w:val="000000"/>
        </w:rPr>
        <w:t>
(қызметкерлер) арасындағы рәсімдердің</w:t>
      </w:r>
      <w:r>
        <w:br/>
      </w:r>
      <w:r>
        <w:rPr>
          <w:rFonts w:ascii="Times New Roman"/>
          <w:b/>
          <w:i w:val="false"/>
          <w:color w:val="000000"/>
        </w:rPr>
        <w:t>
(іс-қимылдардың) реттілігін сипаттаудың</w:t>
      </w:r>
      <w:r>
        <w:br/>
      </w:r>
      <w:r>
        <w:rPr>
          <w:rFonts w:ascii="Times New Roman"/>
          <w:b/>
          <w:i w:val="false"/>
          <w:color w:val="000000"/>
        </w:rPr>
        <w:t>
блок-схемасы</w:t>
      </w:r>
    </w:p>
    <w:p>
      <w:pPr>
        <w:spacing w:after="0"/>
        <w:ind w:left="0"/>
        <w:jc w:val="both"/>
      </w:pPr>
      <w:r>
        <w:drawing>
          <wp:inline distT="0" distB="0" distL="0" distR="0">
            <wp:extent cx="68326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6832600" cy="7048500"/>
                    </a:xfrm>
                    <a:prstGeom prst="rect">
                      <a:avLst/>
                    </a:prstGeom>
                  </pic:spPr>
                </pic:pic>
              </a:graphicData>
            </a:graphic>
          </wp:inline>
        </w:drawing>
      </w:r>
    </w:p>
    <w:bookmarkStart w:name="z142" w:id="139"/>
    <w:p>
      <w:pPr>
        <w:spacing w:after="0"/>
        <w:ind w:left="0"/>
        <w:jc w:val="both"/>
      </w:pPr>
      <w:r>
        <w:rPr>
          <w:rFonts w:ascii="Times New Roman"/>
          <w:b w:val="false"/>
          <w:i w:val="false"/>
          <w:color w:val="0d0d0d"/>
          <w:sz w:val="28"/>
        </w:rPr>
        <w:t>"</w:t>
      </w:r>
      <w:r>
        <w:rPr>
          <w:rFonts w:ascii="Times New Roman"/>
          <w:b w:val="false"/>
          <w:i w:val="false"/>
          <w:color w:val="000000"/>
          <w:sz w:val="28"/>
        </w:rPr>
        <w:t>
</w:t>
      </w:r>
      <w:r>
        <w:rPr>
          <w:rFonts w:ascii="Times New Roman"/>
          <w:b w:val="false"/>
          <w:i w:val="false"/>
          <w:color w:val="0d0d0d"/>
          <w:sz w:val="28"/>
        </w:rPr>
        <w:t xml:space="preserve"> Оралман мәртебесін беру"</w:t>
      </w:r>
      <w:r>
        <w:br/>
      </w:r>
      <w:r>
        <w:rPr>
          <w:rFonts w:ascii="Times New Roman"/>
          <w:b w:val="false"/>
          <w:i w:val="false"/>
          <w:color w:val="000000"/>
          <w:sz w:val="28"/>
        </w:rPr>
        <w:t>
</w:t>
      </w:r>
      <w:r>
        <w:rPr>
          <w:rFonts w:ascii="Times New Roman"/>
          <w:b w:val="false"/>
          <w:i w:val="false"/>
          <w:color w:val="0d0d0d"/>
          <w:sz w:val="28"/>
        </w:rPr>
        <w:t>мемлекеттiк көрсетілетін</w:t>
      </w:r>
      <w:r>
        <w:br/>
      </w:r>
      <w:r>
        <w:rPr>
          <w:rFonts w:ascii="Times New Roman"/>
          <w:b w:val="false"/>
          <w:i w:val="false"/>
          <w:color w:val="000000"/>
          <w:sz w:val="28"/>
        </w:rPr>
        <w:t>
</w:t>
      </w:r>
      <w:r>
        <w:rPr>
          <w:rFonts w:ascii="Times New Roman"/>
          <w:b w:val="false"/>
          <w:i w:val="false"/>
          <w:color w:val="0d0d0d"/>
          <w:sz w:val="28"/>
        </w:rPr>
        <w:t>қызмет регламентіне</w:t>
      </w:r>
      <w:r>
        <w:br/>
      </w:r>
      <w:r>
        <w:rPr>
          <w:rFonts w:ascii="Times New Roman"/>
          <w:b w:val="false"/>
          <w:i w:val="false"/>
          <w:color w:val="000000"/>
          <w:sz w:val="28"/>
        </w:rPr>
        <w:t>
</w:t>
      </w:r>
      <w:r>
        <w:rPr>
          <w:rFonts w:ascii="Times New Roman"/>
          <w:b w:val="false"/>
          <w:i w:val="false"/>
          <w:color w:val="0d0d0d"/>
          <w:sz w:val="28"/>
        </w:rPr>
        <w:t>2-қосымша</w:t>
      </w:r>
    </w:p>
    <w:bookmarkEnd w:id="139"/>
    <w:p>
      <w:pPr>
        <w:spacing w:after="0"/>
        <w:ind w:left="0"/>
        <w:jc w:val="left"/>
      </w:pPr>
      <w:r>
        <w:rPr>
          <w:rFonts w:ascii="Times New Roman"/>
          <w:b/>
          <w:i w:val="false"/>
          <w:color w:val="000000"/>
        </w:rPr>
        <w:t xml:space="preserve"> "Оралман мәртебесін беру"</w:t>
      </w:r>
      <w:r>
        <w:br/>
      </w:r>
      <w:r>
        <w:rPr>
          <w:rFonts w:ascii="Times New Roman"/>
          <w:b/>
          <w:i w:val="false"/>
          <w:color w:val="000000"/>
        </w:rPr>
        <w:t>
мемлекеттік қызметін көрсетудің</w:t>
      </w:r>
      <w:r>
        <w:br/>
      </w:r>
      <w:r>
        <w:rPr>
          <w:rFonts w:ascii="Times New Roman"/>
          <w:b/>
          <w:i w:val="false"/>
          <w:color w:val="000000"/>
        </w:rPr>
        <w:t>
бизнес-процестерінің</w:t>
      </w:r>
      <w:r>
        <w:br/>
      </w:r>
      <w:r>
        <w:rPr>
          <w:rFonts w:ascii="Times New Roman"/>
          <w:b/>
          <w:i w:val="false"/>
          <w:color w:val="000000"/>
        </w:rPr>
        <w:t>
анықтамалығы</w:t>
      </w:r>
    </w:p>
    <w:p>
      <w:pPr>
        <w:spacing w:after="0"/>
        <w:ind w:left="0"/>
        <w:jc w:val="both"/>
      </w:pPr>
      <w:r>
        <w:drawing>
          <wp:inline distT="0" distB="0" distL="0" distR="0">
            <wp:extent cx="59182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5918200" cy="7620000"/>
                    </a:xfrm>
                    <a:prstGeom prst="rect">
                      <a:avLst/>
                    </a:prstGeom>
                  </pic:spPr>
                </pic:pic>
              </a:graphicData>
            </a:graphic>
          </wp:inline>
        </w:drawing>
      </w:r>
    </w:p>
    <w:p>
      <w:pPr>
        <w:spacing w:after="0"/>
        <w:ind w:left="0"/>
        <w:jc w:val="both"/>
      </w:pPr>
      <w:r>
        <w:drawing>
          <wp:inline distT="0" distB="0" distL="0" distR="0">
            <wp:extent cx="69342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6934200" cy="18034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8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header.xml" Type="http://schemas.openxmlformats.org/officeDocument/2006/relationships/header" Id="rId8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