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5d3d93" w14:textId="c5d3d9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Батыс Қазақстан облысы бойынша отбасы және балалар саласында мемлекеттік қызмет көрсетілетін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Батыс Қазақстан облысы әкімдігінің 2014 жылғы 3 маусымдағы № 143 қаулысы. Батыс Қазақстан облысы Әділет департаментінде 2014 жылғы 27 маусымда № 3580 болып тіркелді. Күші жойылды - Батыс Қазақстан облысы әкімдігінің 2015 жылғы 30 маусымдағы № 153 қаулысымен</w:t>
      </w:r>
    </w:p>
    <w:p>
      <w:pPr>
        <w:spacing w:after="0"/>
        <w:ind w:left="0"/>
        <w:jc w:val="left"/>
      </w:pPr>
      <w:r>
        <w:rPr>
          <w:rFonts w:ascii="Times New Roman"/>
          <w:b w:val="false"/>
          <w:i w:val="false"/>
          <w:color w:val="ff0000"/>
          <w:sz w:val="28"/>
        </w:rPr>
        <w:t xml:space="preserve">      Ескерту. Күші жойылды - Батыс Қазақстан облысы әкімдігінің 2015.06.30 </w:t>
      </w:r>
      <w:r>
        <w:rPr>
          <w:rFonts w:ascii="Times New Roman"/>
          <w:b w:val="false"/>
          <w:i w:val="false"/>
          <w:color w:val="ff0000"/>
          <w:sz w:val="28"/>
        </w:rPr>
        <w:t>№ 153</w:t>
      </w:r>
      <w:r>
        <w:rPr>
          <w:rFonts w:ascii="Times New Roman"/>
          <w:b w:val="false"/>
          <w:i w:val="false"/>
          <w:color w:val="ff0000"/>
          <w:sz w:val="28"/>
        </w:rPr>
        <w:t xml:space="preserve"> қаулысымен</w:t>
      </w:r>
      <w:r>
        <w:br/>
      </w:r>
      <w:r>
        <w:rPr>
          <w:rFonts w:ascii="Times New Roman"/>
          <w:b w:val="false"/>
          <w:i w:val="false"/>
          <w:color w:val="000000"/>
          <w:sz w:val="28"/>
        </w:rPr>
        <w:t>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2000 жылғы 27 қаңтардағы, </w:t>
      </w:r>
      <w:r>
        <w:rPr>
          <w:rFonts w:ascii="Times New Roman"/>
          <w:b w:val="false"/>
          <w:i w:val="false"/>
          <w:color w:val="000000"/>
          <w:sz w:val="28"/>
        </w:rPr>
        <w:t>"Мемлекеттік көрсетілетін қызметтер туралы"</w:t>
      </w:r>
      <w:r>
        <w:rPr>
          <w:rFonts w:ascii="Times New Roman"/>
          <w:b w:val="false"/>
          <w:i w:val="false"/>
          <w:color w:val="000000"/>
          <w:sz w:val="28"/>
        </w:rPr>
        <w:t xml:space="preserve"> 2013 жылғы 15 сәуірдегі Қазақстан Республикасының Заңдарын басшылыққа ала отырып Батыс Қазақстан облыс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1. Қоса беріліп отырған төмендегі Батыс Қазақстан облысы бойынша отбасы және балалар саласындағы мемлекеттік көрсетілетін қызметтер регламенттері бекітілсін:</w:t>
      </w:r>
      <w:r>
        <w:br/>
      </w:r>
      <w:r>
        <w:rPr>
          <w:rFonts w:ascii="Times New Roman"/>
          <w:b w:val="false"/>
          <w:i w:val="false"/>
          <w:color w:val="000000"/>
          <w:sz w:val="28"/>
        </w:rPr>
        <w:t xml:space="preserve">
      1) </w:t>
      </w:r>
      <w:r>
        <w:rPr>
          <w:rFonts w:ascii="Times New Roman"/>
          <w:b w:val="false"/>
          <w:i w:val="false"/>
          <w:color w:val="000000"/>
          <w:sz w:val="28"/>
        </w:rPr>
        <w:t>"Қорғаншылық және қамқоршылық жөнінде анықтама беру"</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"Қамқоршыларға немесе қорғаншыларға жетім баланы (жетім балаларды) және ата-анасының қамқорлығынсыз қалған баланы (балаларды)асырап-бағуға жәрдемақы тағайындау</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w:t>
      </w:r>
      <w:r>
        <w:rPr>
          <w:rFonts w:ascii="Times New Roman"/>
          <w:b w:val="false"/>
          <w:i w:val="false"/>
          <w:color w:val="000000"/>
          <w:sz w:val="28"/>
        </w:rPr>
        <w:t>;</w:t>
      </w:r>
      <w:r>
        <w:br/>
      </w:r>
      <w:r>
        <w:rPr>
          <w:rFonts w:ascii="Times New Roman"/>
          <w:b w:val="false"/>
          <w:i w:val="false"/>
          <w:color w:val="000000"/>
          <w:sz w:val="28"/>
        </w:rPr>
        <w:t xml:space="preserve">
      4) </w:t>
      </w:r>
      <w:r>
        <w:rPr>
          <w:rFonts w:ascii="Times New Roman"/>
          <w:b w:val="false"/>
          <w:i w:val="false"/>
          <w:color w:val="000000"/>
          <w:sz w:val="28"/>
        </w:rPr>
        <w:t>"Бірыңғай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w:t>
      </w:r>
      <w:r>
        <w:rPr>
          <w:rFonts w:ascii="Times New Roman"/>
          <w:b w:val="false"/>
          <w:i w:val="false"/>
          <w:color w:val="000000"/>
          <w:sz w:val="28"/>
        </w:rPr>
        <w:t>;</w:t>
      </w:r>
      <w:r>
        <w:br/>
      </w:r>
      <w:r>
        <w:rPr>
          <w:rFonts w:ascii="Times New Roman"/>
          <w:b w:val="false"/>
          <w:i w:val="false"/>
          <w:color w:val="000000"/>
          <w:sz w:val="28"/>
        </w:rPr>
        <w:t xml:space="preserve">
      5) </w:t>
      </w:r>
      <w:r>
        <w:rPr>
          <w:rFonts w:ascii="Times New Roman"/>
          <w:b w:val="false"/>
          <w:i w:val="false"/>
          <w:color w:val="000000"/>
          <w:sz w:val="28"/>
        </w:rPr>
        <w:t>"Шалғайдағы ауылдық елді мекендерде тұратын балаларды жалпы білім беру ұйымдарына және кері қарай үйлеріне тегін тасымалдауды ұсыну"</w:t>
      </w:r>
      <w:r>
        <w:rPr>
          <w:rFonts w:ascii="Times New Roman"/>
          <w:b w:val="false"/>
          <w:i w:val="false"/>
          <w:color w:val="000000"/>
          <w:sz w:val="28"/>
        </w:rPr>
        <w:t>;</w:t>
      </w:r>
      <w:r>
        <w:br/>
      </w:r>
      <w:r>
        <w:rPr>
          <w:rFonts w:ascii="Times New Roman"/>
          <w:b w:val="false"/>
          <w:i w:val="false"/>
          <w:color w:val="000000"/>
          <w:sz w:val="28"/>
        </w:rPr>
        <w:t xml:space="preserve">
      6) </w:t>
      </w:r>
      <w:r>
        <w:rPr>
          <w:rFonts w:ascii="Times New Roman"/>
          <w:b w:val="false"/>
          <w:i w:val="false"/>
          <w:color w:val="000000"/>
          <w:sz w:val="28"/>
        </w:rPr>
        <w:t>"Жалпы білім беретін мектептердегі білім алушылар мен тәрбиеленушілердің жекелеген санаттарына тегін тамақтандыруды ұсыну"</w:t>
      </w:r>
      <w:r>
        <w:rPr>
          <w:rFonts w:ascii="Times New Roman"/>
          <w:b w:val="false"/>
          <w:i w:val="false"/>
          <w:color w:val="000000"/>
          <w:sz w:val="28"/>
        </w:rPr>
        <w:t>;</w:t>
      </w:r>
      <w:r>
        <w:br/>
      </w:r>
      <w:r>
        <w:rPr>
          <w:rFonts w:ascii="Times New Roman"/>
          <w:b w:val="false"/>
          <w:i w:val="false"/>
          <w:color w:val="000000"/>
          <w:sz w:val="28"/>
        </w:rPr>
        <w:t xml:space="preserve">
      7) </w:t>
      </w:r>
      <w:r>
        <w:rPr>
          <w:rFonts w:ascii="Times New Roman"/>
          <w:b w:val="false"/>
          <w:i w:val="false"/>
          <w:color w:val="000000"/>
          <w:sz w:val="28"/>
        </w:rPr>
        <w:t>"Жетім балаға (жетім балаларға) және ата-анасының қамқорлығынсыз қалған балаға (балаларға) қамқоршылық немесе қорғаншылық белгілеу"</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2. Осы қаулының орындалуын бақылау облыс әкімінің орынбасары М. Б. Мәкенге жүктелсін.</w:t>
      </w:r>
      <w:r>
        <w:br/>
      </w:r>
      <w:r>
        <w:rPr>
          <w:rFonts w:ascii="Times New Roman"/>
          <w:b w:val="false"/>
          <w:i w:val="false"/>
          <w:color w:val="000000"/>
          <w:sz w:val="28"/>
        </w:rPr>
        <w:t>
      </w:t>
      </w:r>
      <w:r>
        <w:rPr>
          <w:rFonts w:ascii="Times New Roman"/>
          <w:b w:val="false"/>
          <w:i w:val="false"/>
          <w:color w:val="000000"/>
          <w:sz w:val="28"/>
        </w:rPr>
        <w:t>3.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Ноғаев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3 маусым № 143</w:t>
            </w:r>
            <w:r>
              <w:br/>
            </w:r>
            <w:r>
              <w:rPr>
                <w:rFonts w:ascii="Times New Roman"/>
                <w:b w:val="false"/>
                <w:i w:val="false"/>
                <w:color w:val="000000"/>
                <w:sz w:val="20"/>
              </w:rPr>
              <w:t>Батыс Қазақстан облысы әкімдігінің қаулысымен бекітілген</w:t>
            </w:r>
          </w:p>
        </w:tc>
      </w:tr>
    </w:tbl>
    <w:bookmarkStart w:name="z5" w:id="0"/>
    <w:p>
      <w:pPr>
        <w:spacing w:after="0"/>
        <w:ind w:left="0"/>
        <w:jc w:val="left"/>
      </w:pPr>
      <w:r>
        <w:rPr>
          <w:rFonts w:ascii="Times New Roman"/>
          <w:b/>
          <w:i w:val="false"/>
          <w:color w:val="000000"/>
        </w:rPr>
        <w:t xml:space="preserve"> "Қорғаншылық және қамқоршылық</w:t>
      </w:r>
      <w:r>
        <w:br/>
      </w:r>
      <w:r>
        <w:rPr>
          <w:rFonts w:ascii="Times New Roman"/>
          <w:b/>
          <w:i w:val="false"/>
          <w:color w:val="000000"/>
        </w:rPr>
        <w:t>жөнінде анықтама беру"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1. "Қорғаншылық және қамқоршылық жөнінде анықтама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қызметті Орал қаласының және аудандардың білім бөлімдері (бұдан әрі – көрсетілетін қызметті беруші),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"Қорғаншылық және қамқоршылық жөнінде анықтама беру" мемлекеттік көрсетілетін қызмет стандартының (бұдан әрі – стандарт) негізінде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(бұдан әрі – ХҚО);</w:t>
      </w:r>
      <w:r>
        <w:br/>
      </w:r>
      <w:r>
        <w:rPr>
          <w:rFonts w:ascii="Times New Roman"/>
          <w:b w:val="false"/>
          <w:i w:val="false"/>
          <w:color w:val="000000"/>
          <w:sz w:val="28"/>
        </w:rPr>
        <w:t>
      2) "электрондық үкіметтің" веб-порталы (бұдан әрі – портал)www.e.gov.kz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электрондық (толық автоматтандырылған) және (немесе) қағаз түрінде.</w:t>
      </w:r>
      <w:r>
        <w:br/>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xml:space="preserve">
      1) көрсетілетін қызметті берушіге және (немесе) ХҚО-на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жетім балаға (балаларға) және ата-анасының қамқорлығынсыз қалған балаға (балаларға) қорғаншылық және қамқоршылық белгілеу туралы анықтама немесе бас тарту туралы дәлелді жауап;</w:t>
      </w:r>
      <w:r>
        <w:br/>
      </w:r>
      <w:r>
        <w:rPr>
          <w:rFonts w:ascii="Times New Roman"/>
          <w:b w:val="false"/>
          <w:i w:val="false"/>
          <w:color w:val="000000"/>
          <w:sz w:val="28"/>
        </w:rPr>
        <w:t>
      2) портал арқылы өтініш берген кезде: көрсетілетін қызметті берушінің уәкілетті тұлғасының электрондық цирфлық қолтаңбасымен (бұдан әрі – ЭЦҚ) куәландырылған электрондық құжат нысанындағы жетім балаға (балаларға) және ата-анасының қамқорлығынсыз қалған балаға (балаларға) қорғаншылық және қамқоршылық белгілеу туралы анықтама немесе бас тарту туралы дәлелді жауап болып табылады.</w:t>
      </w:r>
      <w:r>
        <w:br/>
      </w:r>
      <w:r>
        <w:rPr>
          <w:rFonts w:ascii="Times New Roman"/>
          <w:b w:val="false"/>
          <w:i w:val="false"/>
          <w:color w:val="000000"/>
          <w:sz w:val="28"/>
        </w:rPr>
        <w:t>
</w:t>
      </w:r>
    </w:p>
    <w:bookmarkStart w:name="z6" w:id="1"/>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bookmarkEnd w:id="1"/>
    <w:p>
      <w:pPr>
        <w:spacing w:after="0"/>
        <w:ind w:left="0"/>
        <w:jc w:val="left"/>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көрсетілетін қызметті берушіге және ХҚО-қа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өтініші;</w:t>
      </w:r>
      <w:r>
        <w:br/>
      </w:r>
      <w:r>
        <w:rPr>
          <w:rFonts w:ascii="Times New Roman"/>
          <w:b w:val="false"/>
          <w:i w:val="false"/>
          <w:color w:val="000000"/>
          <w:sz w:val="28"/>
        </w:rPr>
        <w:t>
      портал арқылы өтініш берген кезде көрсетілетін қызметті алушының ЭЦҚ қойылған электрондық құжат нысанындағы сұрау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кеңсесінің қызметкері қажетті құжаттар тапсырылған сәттен бастап 5 минут ішінде қабылдауды және тіркеуді жүргізеді және оларды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2 (екі) минут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5 (бес) минут ішінде келіп түскен құжаттарды қарайды, көрсетілетін қызметті алушыға анықтама жобасын немесе бас тарту туралы дәлелді жауапты дайындайды;</w:t>
      </w:r>
      <w:r>
        <w:br/>
      </w:r>
      <w:r>
        <w:rPr>
          <w:rFonts w:ascii="Times New Roman"/>
          <w:b w:val="false"/>
          <w:i w:val="false"/>
          <w:color w:val="000000"/>
          <w:sz w:val="28"/>
        </w:rPr>
        <w:t>
      4) көрсетілетін қызметті беруші басшысы 2 (екі) минут ішінде анықтамаға немесе бас тарту туралы дәлелді жауапқа қол қояды;</w:t>
      </w:r>
      <w:r>
        <w:br/>
      </w:r>
      <w:r>
        <w:rPr>
          <w:rFonts w:ascii="Times New Roman"/>
          <w:b w:val="false"/>
          <w:i w:val="false"/>
          <w:color w:val="000000"/>
          <w:sz w:val="28"/>
        </w:rPr>
        <w:t>
      5) көрсетілетін қызметті берушінің кеңсесінің қызметкері 1 (бір)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беру;</w:t>
      </w:r>
      <w:r>
        <w:br/>
      </w:r>
      <w:r>
        <w:rPr>
          <w:rFonts w:ascii="Times New Roman"/>
          <w:b w:val="false"/>
          <w:i w:val="false"/>
          <w:color w:val="000000"/>
          <w:sz w:val="28"/>
        </w:rPr>
        <w:t>
      2) көрсетілетін қызметті берушінің басшысы құжаттарды көрсетілетін қызметті берушінің жауапты орындаушысына жолдауы;</w:t>
      </w:r>
      <w:r>
        <w:br/>
      </w: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нәтижесінің немесе бас тарту туралы дәлелді жауаптың жобасын әзірлеуі;</w:t>
      </w:r>
      <w:r>
        <w:br/>
      </w:r>
      <w:r>
        <w:rPr>
          <w:rFonts w:ascii="Times New Roman"/>
          <w:b w:val="false"/>
          <w:i w:val="false"/>
          <w:color w:val="000000"/>
          <w:sz w:val="28"/>
        </w:rPr>
        <w:t>
      4) көрсетілетін қызметті берушінің басшысының көрсетілетін қызмет нәтижесін немесе бас тарту туралы дәлелді жауапқа қол қоюы;</w:t>
      </w:r>
      <w:r>
        <w:br/>
      </w:r>
      <w:r>
        <w:rPr>
          <w:rFonts w:ascii="Times New Roman"/>
          <w:b w:val="false"/>
          <w:i w:val="false"/>
          <w:color w:val="000000"/>
          <w:sz w:val="28"/>
        </w:rPr>
        <w:t>
      5) көрсетілетін қызметті берушінің қызметкерінің көрсетілетін қызметті алушыға дайын мемлекеттік көрсетілетін қызмет нәтижесін беруі.</w:t>
      </w:r>
      <w:r>
        <w:br/>
      </w:r>
      <w:r>
        <w:rPr>
          <w:rFonts w:ascii="Times New Roman"/>
          <w:b w:val="false"/>
          <w:i w:val="false"/>
          <w:color w:val="000000"/>
          <w:sz w:val="28"/>
        </w:rPr>
        <w:t>
</w:t>
      </w:r>
    </w:p>
    <w:bookmarkStart w:name="z7" w:id="2"/>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өзара іс-қимыл тәртібін сипаттау</w:t>
      </w:r>
    </w:p>
    <w:bookmarkEnd w:id="2"/>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Әрбір рәсімнің (іс-қимылдың) ұзақтығын көрсете отырып, әрбір рәсімнің (іс-қимылдың) өту блок-схемасы осы "Қорғаншылық және қамқоршылық жөнінде анықтама беру" мемлекеттік көрсетілетін қызмет регламентінің (бұдан әрі - регламент) </w:t>
      </w:r>
      <w:r>
        <w:rPr>
          <w:rFonts w:ascii="Times New Roman"/>
          <w:b w:val="false"/>
          <w:i w:val="false"/>
          <w:color w:val="000000"/>
          <w:sz w:val="28"/>
        </w:rPr>
        <w:t>1-қосымшасымен</w:t>
      </w:r>
      <w:r>
        <w:rPr>
          <w:rFonts w:ascii="Times New Roman"/>
          <w:b w:val="false"/>
          <w:i w:val="false"/>
          <w:color w:val="000000"/>
          <w:sz w:val="28"/>
        </w:rPr>
        <w:t xml:space="preserve"> сүйемелденеді.</w:t>
      </w:r>
      <w:r>
        <w:br/>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ХҚО-мен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8" w:id="3"/>
    <w:p>
      <w:pPr>
        <w:spacing w:after="0"/>
        <w:ind w:left="0"/>
        <w:jc w:val="left"/>
      </w:pPr>
      <w:r>
        <w:rPr>
          <w:rFonts w:ascii="Times New Roman"/>
          <w:b/>
          <w:i w:val="false"/>
          <w:color w:val="000000"/>
        </w:rPr>
        <w:t xml:space="preserve"> 4. Халыққа қызмет көрсету орталығымен</w:t>
      </w:r>
      <w:r>
        <w:br/>
      </w:r>
      <w:r>
        <w:rPr>
          <w:rFonts w:ascii="Times New Roman"/>
          <w:b/>
          <w:i w:val="false"/>
          <w:color w:val="000000"/>
        </w:rPr>
        <w:t>және (немесе) өзге де көрсетілетін</w:t>
      </w:r>
      <w:r>
        <w:br/>
      </w:r>
      <w:r>
        <w:rPr>
          <w:rFonts w:ascii="Times New Roman"/>
          <w:b/>
          <w:i w:val="false"/>
          <w:color w:val="000000"/>
        </w:rPr>
        <w:t>қызметті берушілермен өзара</w:t>
      </w:r>
      <w:r>
        <w:br/>
      </w:r>
      <w:r>
        <w:rPr>
          <w:rFonts w:ascii="Times New Roman"/>
          <w:b/>
          <w:i w:val="false"/>
          <w:color w:val="000000"/>
        </w:rPr>
        <w:t>іс-қимыл тәртібін, сондай-ақ мемлекеттік</w:t>
      </w:r>
      <w:r>
        <w:br/>
      </w:r>
      <w:r>
        <w:rPr>
          <w:rFonts w:ascii="Times New Roman"/>
          <w:b/>
          <w:i w:val="false"/>
          <w:color w:val="000000"/>
        </w:rPr>
        <w:t>қызмет көрсету процесінде ақпараттық</w:t>
      </w:r>
      <w:r>
        <w:br/>
      </w:r>
      <w:r>
        <w:rPr>
          <w:rFonts w:ascii="Times New Roman"/>
          <w:b/>
          <w:i w:val="false"/>
          <w:color w:val="000000"/>
        </w:rPr>
        <w:t>жүйелерді пайдалану тәртібін сипаттау</w:t>
      </w:r>
    </w:p>
    <w:bookmarkEnd w:id="3"/>
    <w:p>
      <w:pPr>
        <w:spacing w:after="0"/>
        <w:ind w:left="0"/>
        <w:jc w:val="left"/>
      </w:pPr>
      <w:r>
        <w:rPr>
          <w:rFonts w:ascii="Times New Roman"/>
          <w:b w:val="false"/>
          <w:i w:val="false"/>
          <w:color w:val="000000"/>
          <w:sz w:val="28"/>
        </w:rPr>
        <w:t>      9. ХҚО-қа және (немесе) өзге де көрсетілетін қызмет берушілерге жүгіну тәртібін, көрсетілетін қызмет алушының өтінішін өңдеу ұзақтығын сипаттау:</w:t>
      </w:r>
      <w:r>
        <w:br/>
      </w: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өтінішті және қажетті құжаттарды ХҚО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2) 1 - процесс – ХҚО қызметкері қызмет көрсету үшін Халыққа қызмет көрсету орталығы ықпалдастырылған ақпараттық жүйесінің автоматтандырылған жұмыс орнына (бұдан әрі – ХҚО ЫАЖ АЖО) логинді және парольді енгізеді (авторизациялау процесі) (1 минут ішінде);</w:t>
      </w:r>
      <w:r>
        <w:br/>
      </w:r>
      <w:r>
        <w:rPr>
          <w:rFonts w:ascii="Times New Roman"/>
          <w:b w:val="false"/>
          <w:i w:val="false"/>
          <w:color w:val="000000"/>
          <w:sz w:val="28"/>
        </w:rPr>
        <w:t>
      3) 2 - процесс – ХҚО қызметкері қызметті таңдайды, экранға мемлекеттік қызметті көрсетуге арналған сұраныс нысаны шығады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(2 минут ішінде);</w:t>
      </w:r>
      <w:r>
        <w:br/>
      </w:r>
      <w:r>
        <w:rPr>
          <w:rFonts w:ascii="Times New Roman"/>
          <w:b w:val="false"/>
          <w:i w:val="false"/>
          <w:color w:val="000000"/>
          <w:sz w:val="28"/>
        </w:rPr>
        <w:t>
      4) 3 - 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r>
        <w:br/>
      </w:r>
      <w:r>
        <w:rPr>
          <w:rFonts w:ascii="Times New Roman"/>
          <w:b w:val="false"/>
          <w:i w:val="false"/>
          <w:color w:val="000000"/>
          <w:sz w:val="28"/>
        </w:rPr>
        <w:t>
      5) 1 шарт - ЖТ МДҚ/ЗТ МДҚ көрсетілетін қызметті алушы мәліметтерінің және БНАЖ-де сенімхат мәліметтерінің болуы тексеріледі (1 минут ішінде);</w:t>
      </w:r>
      <w:r>
        <w:br/>
      </w:r>
      <w:r>
        <w:rPr>
          <w:rFonts w:ascii="Times New Roman"/>
          <w:b w:val="false"/>
          <w:i w:val="false"/>
          <w:color w:val="000000"/>
          <w:sz w:val="28"/>
        </w:rPr>
        <w:t>
      6) 4 - процесс – ЖТ МДҚ/ЗТ МДҚ-да көрсетілетін қызметті алушы мәліметтерінің немесе БНАЖ-де сенімхат мәліметтерінің болмауына байланысты мәліметтерді алу мүмкіндігінің жоқтығы туралы хабарлама қалыптастырылады (2 минут ішінде);</w:t>
      </w:r>
      <w:r>
        <w:br/>
      </w:r>
      <w:r>
        <w:rPr>
          <w:rFonts w:ascii="Times New Roman"/>
          <w:b w:val="false"/>
          <w:i w:val="false"/>
          <w:color w:val="000000"/>
          <w:sz w:val="28"/>
        </w:rPr>
        <w:t>
      7) 5-процесс – ХҚО қызметкері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(2 минут ішінде).</w:t>
      </w:r>
      <w:r>
        <w:br/>
      </w:r>
      <w:r>
        <w:rPr>
          <w:rFonts w:ascii="Times New Roman"/>
          <w:b w:val="false"/>
          <w:i w:val="false"/>
          <w:color w:val="000000"/>
          <w:sz w:val="28"/>
        </w:rPr>
        <w:t xml:space="preserve">
      ХҚО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10. ХҚО арқылы мемлекеттік қызмет көрсетудің нәтижесін алу процесін сипаттау:</w:t>
      </w:r>
      <w:r>
        <w:br/>
      </w:r>
      <w:r>
        <w:rPr>
          <w:rFonts w:ascii="Times New Roman"/>
          <w:b w:val="false"/>
          <w:i w:val="false"/>
          <w:color w:val="000000"/>
          <w:sz w:val="28"/>
        </w:rPr>
        <w:t>
      1) 6 - процесс - электрондық құжатты ЭҮАШ АЖО-нда тіркеу (2 минут ішінде);</w:t>
      </w:r>
      <w:r>
        <w:br/>
      </w:r>
      <w:r>
        <w:rPr>
          <w:rFonts w:ascii="Times New Roman"/>
          <w:b w:val="false"/>
          <w:i w:val="false"/>
          <w:color w:val="000000"/>
          <w:sz w:val="28"/>
        </w:rPr>
        <w:t>
      2) 2 - шарт – көрсетілетін қызметті беруші көрсетілетін қызметті алушы ұсынған қызмет көрсетуге негіз болып табылатын, стандартта көрсетілген құжаттардың сәйкестігін тексереді (өңдейді) (2 минут ішінде);</w:t>
      </w:r>
      <w:r>
        <w:br/>
      </w:r>
      <w:r>
        <w:rPr>
          <w:rFonts w:ascii="Times New Roman"/>
          <w:b w:val="false"/>
          <w:i w:val="false"/>
          <w:color w:val="000000"/>
          <w:sz w:val="28"/>
        </w:rPr>
        <w:t>
      3) 7 - 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r>
        <w:br/>
      </w:r>
      <w:r>
        <w:rPr>
          <w:rFonts w:ascii="Times New Roman"/>
          <w:b w:val="false"/>
          <w:i w:val="false"/>
          <w:color w:val="000000"/>
          <w:sz w:val="28"/>
        </w:rPr>
        <w:t>
      4) 8 - процесс – көрсетілетін қызметті алушы орталықтың операторы арқылы ЭҮАШ АЖО-нда қалыптастырылған қызметтің нәтижесін (жетім балаға (балаларға) және ата-анасының қамқорлығынсыз қалған балаға (балаларға) қорғаншылық және қамқоршылық белгілеу туралы анықтама немесе бас тарту туралы дәлелді жауапты) алады (2 минут ішінде).</w:t>
      </w:r>
      <w:r>
        <w:br/>
      </w:r>
      <w:r>
        <w:rPr>
          <w:rFonts w:ascii="Times New Roman"/>
          <w:b w:val="false"/>
          <w:i w:val="false"/>
          <w:color w:val="000000"/>
          <w:sz w:val="28"/>
        </w:rPr>
        <w:t>
      11. Портал арқылы мемлекеттік қызмет көрсету кезінде көрсетілген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2) 1 - процесс – көрсетілетін қызметті алу үшін көрсетілетін қызметті алушының порталда ЖСН және паролін енгізу процесі (авторизациялау процесі);</w:t>
      </w:r>
      <w:r>
        <w:br/>
      </w:r>
      <w:r>
        <w:rPr>
          <w:rFonts w:ascii="Times New Roman"/>
          <w:b w:val="false"/>
          <w:i w:val="false"/>
          <w:color w:val="000000"/>
          <w:sz w:val="28"/>
        </w:rPr>
        <w:t>
      3) 1 - шарт - порталда ЖСН және пароль арқылы тіркелген көрсетілетін қызметті алушы мәліметтерінің дұрыстығы тексеріледі;</w:t>
      </w:r>
      <w:r>
        <w:br/>
      </w:r>
      <w:r>
        <w:rPr>
          <w:rFonts w:ascii="Times New Roman"/>
          <w:b w:val="false"/>
          <w:i w:val="false"/>
          <w:color w:val="000000"/>
          <w:sz w:val="28"/>
        </w:rPr>
        <w:t xml:space="preserve">
      4) 2 - 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 </w:t>
      </w:r>
      <w:r>
        <w:br/>
      </w:r>
      <w:r>
        <w:rPr>
          <w:rFonts w:ascii="Times New Roman"/>
          <w:b w:val="false"/>
          <w:i w:val="false"/>
          <w:color w:val="000000"/>
          <w:sz w:val="28"/>
        </w:rPr>
        <w:t xml:space="preserve">
      5) 3 - процесс – көрсетілетін қызметті алушы осы регламентте көрсетілген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r>
        <w:br/>
      </w:r>
      <w:r>
        <w:rPr>
          <w:rFonts w:ascii="Times New Roman"/>
          <w:b w:val="false"/>
          <w:i w:val="false"/>
          <w:color w:val="000000"/>
          <w:sz w:val="28"/>
        </w:rPr>
        <w:t>
      6) 2 - 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8) 5 - 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r>
        <w:br/>
      </w:r>
      <w:r>
        <w:rPr>
          <w:rFonts w:ascii="Times New Roman"/>
          <w:b w:val="false"/>
          <w:i w:val="false"/>
          <w:color w:val="000000"/>
          <w:sz w:val="28"/>
        </w:rPr>
        <w:t>
      9) 3 - шарт - көрсетілетін қызметті беруші көрсетілетін қызметті алушының стандартта көрсетілген, қызмет көрсетуге негіз болатын жалғаған құжаттарының сәйкестігін тексереді;</w:t>
      </w:r>
      <w:r>
        <w:br/>
      </w:r>
      <w:r>
        <w:rPr>
          <w:rFonts w:ascii="Times New Roman"/>
          <w:b w:val="false"/>
          <w:i w:val="false"/>
          <w:color w:val="000000"/>
          <w:sz w:val="28"/>
        </w:rPr>
        <w:t>
      10) 6 - 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r>
        <w:br/>
      </w:r>
      <w:r>
        <w:rPr>
          <w:rFonts w:ascii="Times New Roman"/>
          <w:b w:val="false"/>
          <w:i w:val="false"/>
          <w:color w:val="000000"/>
          <w:sz w:val="28"/>
        </w:rPr>
        <w:t>
      11) 7 - 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w:t>
      </w:r>
      <w:r>
        <w:br/>
      </w:r>
      <w:r>
        <w:rPr>
          <w:rFonts w:ascii="Times New Roman"/>
          <w:b/>
          <w:i w:val="false"/>
          <w:color w:val="000000"/>
        </w:rPr>
        <w:t>ұзақтығын көрсете отырып, әрбір</w:t>
      </w:r>
      <w:r>
        <w:br/>
      </w:r>
      <w:r>
        <w:rPr>
          <w:rFonts w:ascii="Times New Roman"/>
          <w:b/>
          <w:i w:val="false"/>
          <w:color w:val="000000"/>
        </w:rPr>
        <w:t>рәсімнің (іс-қимылдың) өту</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2230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2230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бизнес-процестерінің анықтамалығы</w:t>
      </w:r>
      <w:r>
        <w:br/>
      </w:r>
      <w:r>
        <w:rPr>
          <w:rFonts w:ascii="Times New Roman"/>
          <w:b/>
          <w:i w:val="false"/>
          <w:color w:val="000000"/>
        </w:rPr>
        <w:t>"Қорғаншылық және қамқоршылық жөнінде анықтама беру" мемлекеттік көрсетілетін қызмет регламенті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151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5151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бизнес-процестерінің анықтамалығы</w:t>
      </w:r>
      <w:r>
        <w:br/>
      </w:r>
      <w:r>
        <w:rPr>
          <w:rFonts w:ascii="Times New Roman"/>
          <w:b/>
          <w:i w:val="false"/>
          <w:color w:val="000000"/>
        </w:rPr>
        <w:t>"Қорғаншылық және қамқоршылық</w:t>
      </w:r>
      <w:r>
        <w:br/>
      </w:r>
      <w:r>
        <w:rPr>
          <w:rFonts w:ascii="Times New Roman"/>
          <w:b/>
          <w:i w:val="false"/>
          <w:color w:val="000000"/>
        </w:rPr>
        <w:t>жөнінде анықтама беру"</w:t>
      </w:r>
      <w:r>
        <w:br/>
      </w:r>
      <w:r>
        <w:rPr>
          <w:rFonts w:ascii="Times New Roman"/>
          <w:b/>
          <w:i w:val="false"/>
          <w:color w:val="000000"/>
        </w:rPr>
        <w:t>мемлекеттік көрсетілетін қызмет</w:t>
      </w:r>
      <w:r>
        <w:br/>
      </w:r>
      <w:r>
        <w:rPr>
          <w:rFonts w:ascii="Times New Roman"/>
          <w:b/>
          <w:i w:val="false"/>
          <w:color w:val="000000"/>
        </w:rPr>
        <w:t>регламенті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421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6421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ХҚО арқылы мемлекеттік</w:t>
      </w:r>
      <w:r>
        <w:br/>
      </w:r>
      <w:r>
        <w:rPr>
          <w:rFonts w:ascii="Times New Roman"/>
          <w:b/>
          <w:i w:val="false"/>
          <w:color w:val="000000"/>
        </w:rPr>
        <w:t>қызметті көрсетуге тартылған</w:t>
      </w:r>
      <w:r>
        <w:br/>
      </w:r>
      <w:r>
        <w:rPr>
          <w:rFonts w:ascii="Times New Roman"/>
          <w:b/>
          <w:i w:val="false"/>
          <w:color w:val="000000"/>
        </w:rPr>
        <w:t>ақпараттық жүйелердің функционалдық</w:t>
      </w:r>
      <w:r>
        <w:br/>
      </w:r>
      <w:r>
        <w:rPr>
          <w:rFonts w:ascii="Times New Roman"/>
          <w:b/>
          <w:i w:val="false"/>
          <w:color w:val="000000"/>
        </w:rPr>
        <w:t>өзара іс-қимыл</w:t>
      </w:r>
      <w:r>
        <w:br/>
      </w:r>
      <w:r>
        <w:rPr>
          <w:rFonts w:ascii="Times New Roman"/>
          <w:b/>
          <w:i w:val="false"/>
          <w:color w:val="000000"/>
        </w:rPr>
        <w:t>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549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4549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"Қорғаншылық және</w:t>
            </w:r>
            <w:r>
              <w:br/>
            </w:r>
            <w:r>
              <w:rPr>
                <w:rFonts w:ascii="Times New Roman"/>
                <w:b w:val="false"/>
                <w:i w:val="false"/>
                <w:color w:val="000000"/>
                <w:sz w:val="20"/>
              </w:rPr>
              <w:t>қамқоршылық жөнінде</w:t>
            </w:r>
            <w:r>
              <w:br/>
            </w:r>
            <w:r>
              <w:rPr>
                <w:rFonts w:ascii="Times New Roman"/>
                <w:b w:val="false"/>
                <w:i w:val="false"/>
                <w:color w:val="000000"/>
                <w:sz w:val="20"/>
              </w:rPr>
              <w:t>анықтама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Портал арқылы мемлекеттік</w:t>
      </w:r>
      <w:r>
        <w:br/>
      </w:r>
      <w:r>
        <w:rPr>
          <w:rFonts w:ascii="Times New Roman"/>
          <w:b/>
          <w:i w:val="false"/>
          <w:color w:val="000000"/>
        </w:rPr>
        <w:t>қызметті көрсетуге тартылған</w:t>
      </w:r>
      <w:r>
        <w:br/>
      </w:r>
      <w:r>
        <w:rPr>
          <w:rFonts w:ascii="Times New Roman"/>
          <w:b/>
          <w:i w:val="false"/>
          <w:color w:val="000000"/>
        </w:rPr>
        <w:t>ақпараттық жүйелердің функционалдық</w:t>
      </w:r>
      <w:r>
        <w:br/>
      </w:r>
      <w:r>
        <w:rPr>
          <w:rFonts w:ascii="Times New Roman"/>
          <w:b/>
          <w:i w:val="false"/>
          <w:color w:val="000000"/>
        </w:rPr>
        <w:t>өзара іс-қимыл</w:t>
      </w:r>
      <w:r>
        <w:br/>
      </w:r>
      <w:r>
        <w:rPr>
          <w:rFonts w:ascii="Times New Roman"/>
          <w:b/>
          <w:i w:val="false"/>
          <w:color w:val="000000"/>
        </w:rPr>
        <w:t>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295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295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3 маусым № 143</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15" w:id="4"/>
    <w:p>
      <w:pPr>
        <w:spacing w:after="0"/>
        <w:ind w:left="0"/>
        <w:jc w:val="left"/>
      </w:pPr>
      <w:r>
        <w:rPr>
          <w:rFonts w:ascii="Times New Roman"/>
          <w:b/>
          <w:i w:val="false"/>
          <w:color w:val="000000"/>
        </w:rPr>
        <w:t xml:space="preserve"> "Қамқоршыларға немесе қорғаншыларға</w:t>
      </w:r>
      <w:r>
        <w:br/>
      </w:r>
      <w:r>
        <w:rPr>
          <w:rFonts w:ascii="Times New Roman"/>
          <w:b/>
          <w:i w:val="false"/>
          <w:color w:val="000000"/>
        </w:rPr>
        <w:t>жетім баланы (жетім балаларды)</w:t>
      </w:r>
      <w:r>
        <w:br/>
      </w:r>
      <w:r>
        <w:rPr>
          <w:rFonts w:ascii="Times New Roman"/>
          <w:b/>
          <w:i w:val="false"/>
          <w:color w:val="000000"/>
        </w:rPr>
        <w:t>және ата-анасының қамқорлығынсыз</w:t>
      </w:r>
      <w:r>
        <w:br/>
      </w:r>
      <w:r>
        <w:rPr>
          <w:rFonts w:ascii="Times New Roman"/>
          <w:b/>
          <w:i w:val="false"/>
          <w:color w:val="000000"/>
        </w:rPr>
        <w:t>қалған баланы (балаларды) асырап-бағуға</w:t>
      </w:r>
      <w:r>
        <w:br/>
      </w:r>
      <w:r>
        <w:rPr>
          <w:rFonts w:ascii="Times New Roman"/>
          <w:b/>
          <w:i w:val="false"/>
          <w:color w:val="000000"/>
        </w:rPr>
        <w:t>жәрдемақы тағайындау"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4"/>
    <w:p>
      <w:pPr>
        <w:spacing w:after="0"/>
        <w:ind w:left="0"/>
        <w:jc w:val="left"/>
      </w:pPr>
      <w:r>
        <w:rPr>
          <w:rFonts w:ascii="Times New Roman"/>
          <w:b w:val="false"/>
          <w:i w:val="false"/>
          <w:color w:val="000000"/>
          <w:sz w:val="28"/>
        </w:rPr>
        <w:t>      1.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қызметті Орал қаласының және аудандардың білім бөлімдері (бұдан әрі – көрсетілетін қызметті беруші)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стандартының (бұдан әрі – стандарт) негізінде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xml:space="preserve">
      3. Мемлекеттік қызмет көрсетудің нәтижесі:стандарттың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туралы анықтама немесе бас тарту туралы дәлелді жауап болып табылады.</w:t>
      </w:r>
      <w:r>
        <w:br/>
      </w:r>
      <w:r>
        <w:rPr>
          <w:rFonts w:ascii="Times New Roman"/>
          <w:b w:val="false"/>
          <w:i w:val="false"/>
          <w:color w:val="000000"/>
          <w:sz w:val="28"/>
        </w:rPr>
        <w:t>
</w:t>
      </w:r>
    </w:p>
    <w:bookmarkStart w:name="z16" w:id="5"/>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іс-қимыл тәртібін сипаттау</w:t>
      </w:r>
    </w:p>
    <w:bookmarkEnd w:id="5"/>
    <w:p>
      <w:pPr>
        <w:spacing w:after="0"/>
        <w:ind w:left="0"/>
        <w:jc w:val="left"/>
      </w:pPr>
      <w:r>
        <w:rPr>
          <w:rFonts w:ascii="Times New Roman"/>
          <w:b w:val="false"/>
          <w:i w:val="false"/>
          <w:color w:val="000000"/>
          <w:sz w:val="28"/>
        </w:rPr>
        <w:t xml:space="preserve">      4. Мемлекеттік қызметті көрсету бойынша рәсімді іс-қимылды бастауға негіздеме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кеңсесінің қызметкері қажетті құжаттар тапсырылған сәттен бастап 15 (он бес) минут ішінде қабылдауды және тіркеуді жүргізеді және оларды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8 (сегіз) жұмыс күні ішінде келіп түскен құжаттарды қарайды, көрсетілетін қызметті алушыға анықтама жобасын немесе бас тарту туралы дәлелді жауап дайындайды;</w:t>
      </w:r>
      <w:r>
        <w:br/>
      </w:r>
      <w:r>
        <w:rPr>
          <w:rFonts w:ascii="Times New Roman"/>
          <w:b w:val="false"/>
          <w:i w:val="false"/>
          <w:color w:val="000000"/>
          <w:sz w:val="28"/>
        </w:rPr>
        <w:t>
      4) көрсетілетін қызметті беруші басшысы 1 (бір) жұмыс күні ішінде анықтамаға немесе бас тарту туралы дәлелді жауапқа қол қояды;</w:t>
      </w:r>
      <w:r>
        <w:br/>
      </w:r>
      <w:r>
        <w:rPr>
          <w:rFonts w:ascii="Times New Roman"/>
          <w:b w:val="false"/>
          <w:i w:val="false"/>
          <w:color w:val="000000"/>
          <w:sz w:val="28"/>
        </w:rPr>
        <w:t>
      5) көрсетілетін қызметті берушінің кеңсесінің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беру;</w:t>
      </w:r>
      <w:r>
        <w:br/>
      </w:r>
      <w:r>
        <w:rPr>
          <w:rFonts w:ascii="Times New Roman"/>
          <w:b w:val="false"/>
          <w:i w:val="false"/>
          <w:color w:val="000000"/>
          <w:sz w:val="28"/>
        </w:rPr>
        <w:t>
      2) көрсетілетін қызметті берушінің басшысы құжаттарды көрсетілетін қызметті берушінің жауапты орындаушысына жолдауы;</w:t>
      </w:r>
      <w:r>
        <w:br/>
      </w: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нәтижесінің немесе бас тарту туралы дәлелді жауаптың жобасын әзірлеуі;</w:t>
      </w:r>
      <w:r>
        <w:br/>
      </w:r>
      <w:r>
        <w:rPr>
          <w:rFonts w:ascii="Times New Roman"/>
          <w:b w:val="false"/>
          <w:i w:val="false"/>
          <w:color w:val="000000"/>
          <w:sz w:val="28"/>
        </w:rPr>
        <w:t>
      4) көрсетілетін қызметті берушінің басшысының көрсетілетін қызмет нәтижесін немесе бас тарту туралы дәлелді жауапқа қол қоюы;</w:t>
      </w:r>
      <w:r>
        <w:br/>
      </w:r>
      <w:r>
        <w:rPr>
          <w:rFonts w:ascii="Times New Roman"/>
          <w:b w:val="false"/>
          <w:i w:val="false"/>
          <w:color w:val="000000"/>
          <w:sz w:val="28"/>
        </w:rPr>
        <w:t>
      5) көрсетілетін қызметті берушінің қызметкері көрсетілетін қызметті алушыға дайын мемлекеттік көрсетілетін қызмет нәтижесін беруі.</w:t>
      </w:r>
      <w:r>
        <w:br/>
      </w:r>
      <w:r>
        <w:rPr>
          <w:rFonts w:ascii="Times New Roman"/>
          <w:b w:val="false"/>
          <w:i w:val="false"/>
          <w:color w:val="000000"/>
          <w:sz w:val="28"/>
        </w:rPr>
        <w:t>
</w:t>
      </w:r>
    </w:p>
    <w:bookmarkStart w:name="z17" w:id="6"/>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процесінде көрсетілетін қызметті</w:t>
      </w:r>
      <w:r>
        <w:br/>
      </w:r>
      <w:r>
        <w:rPr>
          <w:rFonts w:ascii="Times New Roman"/>
          <w:b/>
          <w:i w:val="false"/>
          <w:color w:val="000000"/>
        </w:rPr>
        <w:t>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өзара іс-қимыл тәртібін сипаттау</w:t>
      </w:r>
    </w:p>
    <w:bookmarkEnd w:id="6"/>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Әрбір рәсімнің (іс-қимылдың) ұзақтығын көрсете отырып, әрбір рәсімнің (іс-қимылдың) өту блок-схемасы осы "Қамқоршыларға немесе қорғаншыларға жетім баланы (жетім балаларды) және ата-анасының қамқорлығынсыз қалған баланы (балаларды) асырап-бағуға жәрдемақы тағайындау" мемлекеттік көрсетілетін қызмет регламентінің (бұдан әрі - регламент) </w:t>
      </w:r>
      <w:r>
        <w:rPr>
          <w:rFonts w:ascii="Times New Roman"/>
          <w:b w:val="false"/>
          <w:i w:val="false"/>
          <w:color w:val="000000"/>
          <w:sz w:val="28"/>
        </w:rPr>
        <w:t>1-қосымшасымен</w:t>
      </w:r>
      <w:r>
        <w:rPr>
          <w:rFonts w:ascii="Times New Roman"/>
          <w:b w:val="false"/>
          <w:i w:val="false"/>
          <w:color w:val="000000"/>
          <w:sz w:val="28"/>
        </w:rPr>
        <w:t xml:space="preserve"> сүйемелденеді.</w:t>
      </w:r>
      <w:r>
        <w:br/>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9.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w:t>
            </w:r>
            <w:r>
              <w:br/>
            </w:r>
            <w:r>
              <w:rPr>
                <w:rFonts w:ascii="Times New Roman"/>
                <w:b w:val="false"/>
                <w:i w:val="false"/>
                <w:color w:val="000000"/>
                <w:sz w:val="20"/>
              </w:rPr>
              <w:t>жетім баланы (жетім балаларды)</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w:t>
      </w:r>
      <w:r>
        <w:br/>
      </w:r>
      <w:r>
        <w:rPr>
          <w:rFonts w:ascii="Times New Roman"/>
          <w:b/>
          <w:i w:val="false"/>
          <w:color w:val="000000"/>
        </w:rPr>
        <w:t>ұзақтығын көрсете отырып, әрбір</w:t>
      </w:r>
      <w:r>
        <w:br/>
      </w:r>
      <w:r>
        <w:rPr>
          <w:rFonts w:ascii="Times New Roman"/>
          <w:b/>
          <w:i w:val="false"/>
          <w:color w:val="000000"/>
        </w:rPr>
        <w:t>рәсімнің (іс-қимылдың) өту</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1722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1722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"Қамқоршыларға немесе қорғаншыларға</w:t>
            </w:r>
            <w:r>
              <w:br/>
            </w:r>
            <w:r>
              <w:rPr>
                <w:rFonts w:ascii="Times New Roman"/>
                <w:b w:val="false"/>
                <w:i w:val="false"/>
                <w:color w:val="000000"/>
                <w:sz w:val="20"/>
              </w:rPr>
              <w:t>жетім баланы (жетім балаларды)</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баланы (балаларды)</w:t>
            </w:r>
            <w:r>
              <w:br/>
            </w:r>
            <w:r>
              <w:rPr>
                <w:rFonts w:ascii="Times New Roman"/>
                <w:b w:val="false"/>
                <w:i w:val="false"/>
                <w:color w:val="000000"/>
                <w:sz w:val="20"/>
              </w:rPr>
              <w:t>асырап-бағуға жәрдемақы тағайындау"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бизнес-процестерінің анықтамалығы</w:t>
      </w:r>
      <w:r>
        <w:br/>
      </w:r>
      <w:r>
        <w:rPr>
          <w:rFonts w:ascii="Times New Roman"/>
          <w:b/>
          <w:i w:val="false"/>
          <w:color w:val="000000"/>
        </w:rPr>
        <w:t>"Қамқоршыларға немесе қорғаншыларға</w:t>
      </w:r>
      <w:r>
        <w:br/>
      </w:r>
      <w:r>
        <w:rPr>
          <w:rFonts w:ascii="Times New Roman"/>
          <w:b/>
          <w:i w:val="false"/>
          <w:color w:val="000000"/>
        </w:rPr>
        <w:t>жетім баланы (жетім балаларды) және ата-анасының</w:t>
      </w:r>
      <w:r>
        <w:br/>
      </w:r>
      <w:r>
        <w:rPr>
          <w:rFonts w:ascii="Times New Roman"/>
          <w:b/>
          <w:i w:val="false"/>
          <w:color w:val="000000"/>
        </w:rPr>
        <w:t>қамқорлығынсыз қалған баланы (балаларды)</w:t>
      </w:r>
      <w:r>
        <w:br/>
      </w:r>
      <w:r>
        <w:rPr>
          <w:rFonts w:ascii="Times New Roman"/>
          <w:b/>
          <w:i w:val="false"/>
          <w:color w:val="000000"/>
        </w:rPr>
        <w:t>асырап-бағуға жәрдемақы тағайындау"</w:t>
      </w:r>
      <w:r>
        <w:br/>
      </w:r>
      <w:r>
        <w:rPr>
          <w:rFonts w:ascii="Times New Roman"/>
          <w:b/>
          <w:i w:val="false"/>
          <w:color w:val="000000"/>
        </w:rPr>
        <w:t>мемлекеттік көрсетілетін қызмет</w:t>
      </w:r>
      <w:r>
        <w:br/>
      </w:r>
      <w:r>
        <w:rPr>
          <w:rFonts w:ascii="Times New Roman"/>
          <w:b/>
          <w:i w:val="false"/>
          <w:color w:val="000000"/>
        </w:rPr>
        <w:t>регламенті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151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5151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3 маусым № 143</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21" w:id="7"/>
    <w:p>
      <w:pPr>
        <w:spacing w:after="0"/>
        <w:ind w:left="0"/>
        <w:jc w:val="left"/>
      </w:pPr>
      <w:r>
        <w:rPr>
          <w:rFonts w:ascii="Times New Roman"/>
          <w:b/>
          <w:i w:val="false"/>
          <w:color w:val="000000"/>
        </w:rPr>
        <w:t xml:space="preserve"> "Кәмелетке толмаған балаларға меншік</w:t>
      </w:r>
      <w:r>
        <w:br/>
      </w:r>
      <w:r>
        <w:rPr>
          <w:rFonts w:ascii="Times New Roman"/>
          <w:b/>
          <w:i w:val="false"/>
          <w:color w:val="000000"/>
        </w:rPr>
        <w:t>құқығында тиесілі мүлікпен жасалатын</w:t>
      </w:r>
      <w:r>
        <w:br/>
      </w:r>
      <w:r>
        <w:rPr>
          <w:rFonts w:ascii="Times New Roman"/>
          <w:b/>
          <w:i w:val="false"/>
          <w:color w:val="000000"/>
        </w:rPr>
        <w:t>мәмілелерді ресімдеу үшін қорғаншылық</w:t>
      </w:r>
      <w:r>
        <w:br/>
      </w:r>
      <w:r>
        <w:rPr>
          <w:rFonts w:ascii="Times New Roman"/>
          <w:b/>
          <w:i w:val="false"/>
          <w:color w:val="000000"/>
        </w:rPr>
        <w:t>немесе қамқоршылық бойынша функцияларды</w:t>
      </w:r>
      <w:r>
        <w:br/>
      </w:r>
      <w:r>
        <w:rPr>
          <w:rFonts w:ascii="Times New Roman"/>
          <w:b/>
          <w:i w:val="false"/>
          <w:color w:val="000000"/>
        </w:rPr>
        <w:t>жүзеге асыратын органдардың анықтамаларын беру"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7"/>
    <w:p>
      <w:pPr>
        <w:spacing w:after="0"/>
        <w:ind w:left="0"/>
        <w:jc w:val="left"/>
      </w:pPr>
      <w:r>
        <w:rPr>
          <w:rFonts w:ascii="Times New Roman"/>
          <w:b w:val="false"/>
          <w:i w:val="false"/>
          <w:color w:val="000000"/>
          <w:sz w:val="28"/>
        </w:rPr>
        <w:t>      1.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қызметті Орал қаласының және аудандардың білім бөлімдері (бұдан әрі – көрсетілетін қызметті беруші),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стандартының (бұдан әрі – стандарт) негізінде көрсетеді.</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xml:space="preserve">
      1)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 немесе дәлелді бас тарту туралы жауап;</w:t>
      </w:r>
      <w:r>
        <w:br/>
      </w:r>
      <w:r>
        <w:rPr>
          <w:rFonts w:ascii="Times New Roman"/>
          <w:b w:val="false"/>
          <w:i w:val="false"/>
          <w:color w:val="000000"/>
          <w:sz w:val="28"/>
        </w:rPr>
        <w:t>
      2) портал арқылы өтініш берген кезде: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 немесе дәлелді бас тарту туралы жауап болып табылады.</w:t>
      </w:r>
      <w:r>
        <w:br/>
      </w:r>
      <w:r>
        <w:rPr>
          <w:rFonts w:ascii="Times New Roman"/>
          <w:b w:val="false"/>
          <w:i w:val="false"/>
          <w:color w:val="000000"/>
          <w:sz w:val="28"/>
        </w:rPr>
        <w:t>
</w:t>
      </w:r>
    </w:p>
    <w:bookmarkStart w:name="z22" w:id="8"/>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процесінде көрсетілетін қызметті</w:t>
      </w:r>
      <w:r>
        <w:br/>
      </w:r>
      <w:r>
        <w:rPr>
          <w:rFonts w:ascii="Times New Roman"/>
          <w:b/>
          <w:i w:val="false"/>
          <w:color w:val="000000"/>
        </w:rPr>
        <w:t>берушінің құрылымдық бөлімшелерінің</w:t>
      </w:r>
      <w:r>
        <w:br/>
      </w:r>
      <w:r>
        <w:rPr>
          <w:rFonts w:ascii="Times New Roman"/>
          <w:b/>
          <w:i w:val="false"/>
          <w:color w:val="000000"/>
        </w:rPr>
        <w:t>(қызметкерлерінің) іс-қимыл тәртібін сипаттау</w:t>
      </w:r>
    </w:p>
    <w:bookmarkEnd w:id="8"/>
    <w:p>
      <w:pPr>
        <w:spacing w:after="0"/>
        <w:ind w:left="0"/>
        <w:jc w:val="left"/>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көрсетілетін қызметті берушіге және ХҚО-қа өтініш берген кезде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 арқылы өтініш берген кезде көрсетілетін қызметті алушының ЭЦҚ қойылған электрондық құжат нысанындағы сұрау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кеңсесінің қызметкері қажетті құжаттар тапсырылған сәттен бастап 15 (он бес) минут ішінде қабылдауды және тіркеуді жүргізеді және оларды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көрсетілетін қызметті алушыға анықтама жобасын немесе дәлелді бас тарту туралы жауапты дайындайды;</w:t>
      </w:r>
      <w:r>
        <w:br/>
      </w:r>
      <w:r>
        <w:rPr>
          <w:rFonts w:ascii="Times New Roman"/>
          <w:b w:val="false"/>
          <w:i w:val="false"/>
          <w:color w:val="000000"/>
          <w:sz w:val="28"/>
        </w:rPr>
        <w:t>
      4) көрсетілетін қызметті беруші басшысы 1 (бір) жұмыс күні ішінде анықтамаға немесе дәлелді бас тарту туралы жауапқа қол қояды;</w:t>
      </w:r>
      <w:r>
        <w:br/>
      </w:r>
      <w:r>
        <w:rPr>
          <w:rFonts w:ascii="Times New Roman"/>
          <w:b w:val="false"/>
          <w:i w:val="false"/>
          <w:color w:val="000000"/>
          <w:sz w:val="28"/>
        </w:rPr>
        <w:t>
      5) көрсетілетін қызметті берушінің кеңсесінің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беру;</w:t>
      </w:r>
      <w:r>
        <w:br/>
      </w:r>
      <w:r>
        <w:rPr>
          <w:rFonts w:ascii="Times New Roman"/>
          <w:b w:val="false"/>
          <w:i w:val="false"/>
          <w:color w:val="000000"/>
          <w:sz w:val="28"/>
        </w:rPr>
        <w:t>
      2) көрсетілетін қызметті берушінің басшысы құжаттарды көрсетілетін қызметті берушінің жауапты орындаушысына жолдауы;</w:t>
      </w:r>
      <w:r>
        <w:br/>
      </w: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нәтижесінің немесе бас тарту туралы дәлелді жауаптың жобасын әзірлеуі;</w:t>
      </w:r>
      <w:r>
        <w:br/>
      </w:r>
      <w:r>
        <w:rPr>
          <w:rFonts w:ascii="Times New Roman"/>
          <w:b w:val="false"/>
          <w:i w:val="false"/>
          <w:color w:val="000000"/>
          <w:sz w:val="28"/>
        </w:rPr>
        <w:t>
      4) көрсетілетін қызметті берушінің басшысының көрсетілетін қызмет нәтижесін немесе бас тарту туралы дәлелді жауапқа қол қоюы;</w:t>
      </w:r>
      <w:r>
        <w:br/>
      </w:r>
      <w:r>
        <w:rPr>
          <w:rFonts w:ascii="Times New Roman"/>
          <w:b w:val="false"/>
          <w:i w:val="false"/>
          <w:color w:val="000000"/>
          <w:sz w:val="28"/>
        </w:rPr>
        <w:t>
      5) көрсетілетін қызметті берушінің қызметкерінің көрсетілетін қызметті алушыға дайын мемлекеттік көрсетілетін қызмет нәтижесін беруі.</w:t>
      </w:r>
      <w:r>
        <w:br/>
      </w:r>
      <w:r>
        <w:rPr>
          <w:rFonts w:ascii="Times New Roman"/>
          <w:b w:val="false"/>
          <w:i w:val="false"/>
          <w:color w:val="000000"/>
          <w:sz w:val="28"/>
        </w:rPr>
        <w:t>
</w:t>
      </w:r>
    </w:p>
    <w:bookmarkStart w:name="z23" w:id="9"/>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 сипаттау</w:t>
      </w:r>
    </w:p>
    <w:bookmarkEnd w:id="9"/>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Әрбір рәсімнің (іс-қимылдың) ұзақтығын көрсете отырып, әрбір рәсімнің (іс-қимылдың) өту блок-схемасы осы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анықтамаларын беру" мемлекеттік көрсетілетін қызмет регламентінің (бұдан әрі - регламент) </w:t>
      </w:r>
      <w:r>
        <w:rPr>
          <w:rFonts w:ascii="Times New Roman"/>
          <w:b w:val="false"/>
          <w:i w:val="false"/>
          <w:color w:val="000000"/>
          <w:sz w:val="28"/>
        </w:rPr>
        <w:t>1-қосымшасымен</w:t>
      </w:r>
      <w:r>
        <w:rPr>
          <w:rFonts w:ascii="Times New Roman"/>
          <w:b w:val="false"/>
          <w:i w:val="false"/>
          <w:color w:val="000000"/>
          <w:sz w:val="28"/>
        </w:rPr>
        <w:t xml:space="preserve"> сүйемелденеді.</w:t>
      </w:r>
      <w:r>
        <w:br/>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ХҚО-мен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24" w:id="10"/>
    <w:p>
      <w:pPr>
        <w:spacing w:after="0"/>
        <w:ind w:left="0"/>
        <w:jc w:val="left"/>
      </w:pPr>
      <w:r>
        <w:rPr>
          <w:rFonts w:ascii="Times New Roman"/>
          <w:b/>
          <w:i w:val="false"/>
          <w:color w:val="000000"/>
        </w:rPr>
        <w:t xml:space="preserve"> 4. Халыққа қызмет көрсету орталығымен</w:t>
      </w:r>
      <w:r>
        <w:br/>
      </w:r>
      <w:r>
        <w:rPr>
          <w:rFonts w:ascii="Times New Roman"/>
          <w:b/>
          <w:i w:val="false"/>
          <w:color w:val="000000"/>
        </w:rPr>
        <w:t>және (немесе) өзге де көрсетілетін</w:t>
      </w:r>
      <w:r>
        <w:br/>
      </w:r>
      <w:r>
        <w:rPr>
          <w:rFonts w:ascii="Times New Roman"/>
          <w:b/>
          <w:i w:val="false"/>
          <w:color w:val="000000"/>
        </w:rPr>
        <w:t>қызметті берушілермен өзара іс-қимыл</w:t>
      </w:r>
      <w:r>
        <w:br/>
      </w:r>
      <w:r>
        <w:rPr>
          <w:rFonts w:ascii="Times New Roman"/>
          <w:b/>
          <w:i w:val="false"/>
          <w:color w:val="000000"/>
        </w:rPr>
        <w:t>тәртібін, сондай-ақ мемлекеттік қызмет</w:t>
      </w:r>
      <w:r>
        <w:br/>
      </w:r>
      <w:r>
        <w:rPr>
          <w:rFonts w:ascii="Times New Roman"/>
          <w:b/>
          <w:i w:val="false"/>
          <w:color w:val="000000"/>
        </w:rPr>
        <w:t>көрсету процесінде ақпараттық жүйелерді</w:t>
      </w:r>
      <w:r>
        <w:br/>
      </w:r>
      <w:r>
        <w:rPr>
          <w:rFonts w:ascii="Times New Roman"/>
          <w:b/>
          <w:i w:val="false"/>
          <w:color w:val="000000"/>
        </w:rPr>
        <w:t>пайдалану тәртібін сипаттау</w:t>
      </w:r>
    </w:p>
    <w:bookmarkEnd w:id="10"/>
    <w:p>
      <w:pPr>
        <w:spacing w:after="0"/>
        <w:ind w:left="0"/>
        <w:jc w:val="left"/>
      </w:pPr>
      <w:r>
        <w:rPr>
          <w:rFonts w:ascii="Times New Roman"/>
          <w:b w:val="false"/>
          <w:i w:val="false"/>
          <w:color w:val="000000"/>
          <w:sz w:val="28"/>
        </w:rPr>
        <w:t>      9. ХҚО-қа және (немесе) өзге де көрсетілетін қызмет берушілерге жүгіну тәртібін, көрсетілетін қызмет алушының өтінішін өңдеу ұзақтығын сипаттау:</w:t>
      </w:r>
      <w:r>
        <w:br/>
      </w: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өтінішті және қажетті құжаттарды ХҚО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2) 1 - процесс – ХҚО қызметкері қызмет көрсету үшін Халыққа қызмет көрсету орталығы ықпалдастырылған ақпараттық жүйесінің автоматтандырылған жұмыс орнына (бұдан әрі – ХҚО ЫАЖ АЖО) логинді және парольді енгізеді (авторизациялау процесі) (1 минут ішінде);</w:t>
      </w:r>
      <w:r>
        <w:br/>
      </w:r>
      <w:r>
        <w:rPr>
          <w:rFonts w:ascii="Times New Roman"/>
          <w:b w:val="false"/>
          <w:i w:val="false"/>
          <w:color w:val="000000"/>
          <w:sz w:val="28"/>
        </w:rPr>
        <w:t>
      3) 2 - процесс – ХҚО қызметкері қызметті таңдайды, экранға мемлекеттік қызметті көрсетуге арналған сұраныс нысаны шығады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(2 минут ішінде);</w:t>
      </w:r>
      <w:r>
        <w:br/>
      </w:r>
      <w:r>
        <w:rPr>
          <w:rFonts w:ascii="Times New Roman"/>
          <w:b w:val="false"/>
          <w:i w:val="false"/>
          <w:color w:val="000000"/>
          <w:sz w:val="28"/>
        </w:rPr>
        <w:t>
      4) 3 - 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r>
        <w:br/>
      </w:r>
      <w:r>
        <w:rPr>
          <w:rFonts w:ascii="Times New Roman"/>
          <w:b w:val="false"/>
          <w:i w:val="false"/>
          <w:color w:val="000000"/>
          <w:sz w:val="28"/>
        </w:rPr>
        <w:t>
      5) 1 шарт - ЖТ МДҚ/ЗТ МДҚ көрсетілетін қызметті алушы мәліметтерінің және БНАЖ-де сенімхат мәліметтерінің болуы тексеріледі (1 минут ішінде);</w:t>
      </w:r>
      <w:r>
        <w:br/>
      </w:r>
      <w:r>
        <w:rPr>
          <w:rFonts w:ascii="Times New Roman"/>
          <w:b w:val="false"/>
          <w:i w:val="false"/>
          <w:color w:val="000000"/>
          <w:sz w:val="28"/>
        </w:rPr>
        <w:t>
      6) 4 - процесс – ЖТ МДҚ/ЗТ МДҚ-да көрсетілетін қызметті алушы мәліметтерінің немесе БНАЖ-де сенімхат мәліметтерінің болмауына байланысты мәліметтерді алу мүмкіндігінің жоқтығы туралы хабарлама қалыптастырылады (2 минут ішінде);</w:t>
      </w:r>
      <w:r>
        <w:br/>
      </w:r>
      <w:r>
        <w:rPr>
          <w:rFonts w:ascii="Times New Roman"/>
          <w:b w:val="false"/>
          <w:i w:val="false"/>
          <w:color w:val="000000"/>
          <w:sz w:val="28"/>
        </w:rPr>
        <w:t>
      7) 5 - процесс – ХҚО қызметкері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(2 минут ішінде).</w:t>
      </w:r>
      <w:r>
        <w:br/>
      </w:r>
      <w:r>
        <w:rPr>
          <w:rFonts w:ascii="Times New Roman"/>
          <w:b w:val="false"/>
          <w:i w:val="false"/>
          <w:color w:val="000000"/>
          <w:sz w:val="28"/>
        </w:rPr>
        <w:t xml:space="preserve">
      ХҚО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10. ХҚО арқылы мемлекеттік қызмет көрсетудің нәтижесін алу процесін сипаттау:</w:t>
      </w:r>
      <w:r>
        <w:br/>
      </w:r>
      <w:r>
        <w:rPr>
          <w:rFonts w:ascii="Times New Roman"/>
          <w:b w:val="false"/>
          <w:i w:val="false"/>
          <w:color w:val="000000"/>
          <w:sz w:val="28"/>
        </w:rPr>
        <w:t>
      1) 6 - процесс - электрондық құжатты ЭҮАШ АЖО-нда тіркеу (2 минут ішінде);</w:t>
      </w:r>
      <w:r>
        <w:br/>
      </w:r>
      <w:r>
        <w:rPr>
          <w:rFonts w:ascii="Times New Roman"/>
          <w:b w:val="false"/>
          <w:i w:val="false"/>
          <w:color w:val="000000"/>
          <w:sz w:val="28"/>
        </w:rPr>
        <w:t>
      2) 2 - шарт – көрсетілетін қызметті беруші көрсетілетін қызметті алушы ұсынған қызмет көрсетуге негіз болып табылатын, стандартта көрсетілген құжаттардың сәйкестігін тексереді (өңдейді) (2 минут ішінде);</w:t>
      </w:r>
      <w:r>
        <w:br/>
      </w:r>
      <w:r>
        <w:rPr>
          <w:rFonts w:ascii="Times New Roman"/>
          <w:b w:val="false"/>
          <w:i w:val="false"/>
          <w:color w:val="000000"/>
          <w:sz w:val="28"/>
        </w:rPr>
        <w:t>
      3) 7 - 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r>
        <w:br/>
      </w:r>
      <w:r>
        <w:rPr>
          <w:rFonts w:ascii="Times New Roman"/>
          <w:b w:val="false"/>
          <w:i w:val="false"/>
          <w:color w:val="000000"/>
          <w:sz w:val="28"/>
        </w:rPr>
        <w:t>
      4) 8 - процесс – көрсетілетін қызметті алушы орталықтың операторы арқылы ЭҮАШ АЖО-нда қалыптастырылған қызметтің нәтижесін (кәмелетке толмаған балаларға меншік құқығында тиесілі мүлікпен жасалатын мәмілелерді ресімдеу үшін қорғаншылық немесе қамқоршылық бойынша функцияларды жүзеге асыратын органдардың жылжымайтын мүліктің орналасқан жері бойынша беретін анықтама) алады (2 минут ішінде).</w:t>
      </w:r>
      <w:r>
        <w:br/>
      </w:r>
      <w:r>
        <w:rPr>
          <w:rFonts w:ascii="Times New Roman"/>
          <w:b w:val="false"/>
          <w:i w:val="false"/>
          <w:color w:val="000000"/>
          <w:sz w:val="28"/>
        </w:rPr>
        <w:t>
      11. Портал арқылы мемлекеттік қызмет көрсету кезінде көрсетілген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2) 1 - процесс – көрсетілетін қызметті алу үшін көрсетілетін қызметті алушының порталда ЖСН және паролін енгізу процесі (авторизациялау процесі);</w:t>
      </w:r>
      <w:r>
        <w:br/>
      </w:r>
      <w:r>
        <w:rPr>
          <w:rFonts w:ascii="Times New Roman"/>
          <w:b w:val="false"/>
          <w:i w:val="false"/>
          <w:color w:val="000000"/>
          <w:sz w:val="28"/>
        </w:rPr>
        <w:t>
      3) 1 - шарт - порталда ЖСН және пароль арқылы тіркелген көрсетілетін қызметті алушы мәліметтерінің дұрыстығы тексеріледі;</w:t>
      </w:r>
      <w:r>
        <w:br/>
      </w:r>
      <w:r>
        <w:rPr>
          <w:rFonts w:ascii="Times New Roman"/>
          <w:b w:val="false"/>
          <w:i w:val="false"/>
          <w:color w:val="000000"/>
          <w:sz w:val="28"/>
        </w:rPr>
        <w:t>
      4) 2 - 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r>
        <w:br/>
      </w:r>
      <w:r>
        <w:rPr>
          <w:rFonts w:ascii="Times New Roman"/>
          <w:b w:val="false"/>
          <w:i w:val="false"/>
          <w:color w:val="000000"/>
          <w:sz w:val="28"/>
        </w:rPr>
        <w:t xml:space="preserve">
      5) 3 - процесс – көрсетілетін қызметті алушы осы регламентте көрсетілген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r>
        <w:br/>
      </w:r>
      <w:r>
        <w:rPr>
          <w:rFonts w:ascii="Times New Roman"/>
          <w:b w:val="false"/>
          <w:i w:val="false"/>
          <w:color w:val="000000"/>
          <w:sz w:val="28"/>
        </w:rPr>
        <w:t>
      6) 2 - 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8) 5 - 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r>
        <w:br/>
      </w:r>
      <w:r>
        <w:rPr>
          <w:rFonts w:ascii="Times New Roman"/>
          <w:b w:val="false"/>
          <w:i w:val="false"/>
          <w:color w:val="000000"/>
          <w:sz w:val="28"/>
        </w:rPr>
        <w:t>
      9) 3 - шарт - көрсетілетін қызметті беруші көрсетілетін қызметті алушының стандартта көрсетілген, қызмет көрсетуге негіз болатын жалғаған құжаттарының сәйкестігін тексереді;</w:t>
      </w:r>
      <w:r>
        <w:br/>
      </w:r>
      <w:r>
        <w:rPr>
          <w:rFonts w:ascii="Times New Roman"/>
          <w:b w:val="false"/>
          <w:i w:val="false"/>
          <w:color w:val="000000"/>
          <w:sz w:val="28"/>
        </w:rPr>
        <w:t>
      10) 6 - 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r>
        <w:br/>
      </w:r>
      <w:r>
        <w:rPr>
          <w:rFonts w:ascii="Times New Roman"/>
          <w:b w:val="false"/>
          <w:i w:val="false"/>
          <w:color w:val="000000"/>
          <w:sz w:val="28"/>
        </w:rPr>
        <w:t>
      11) 7 - 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5-қосымшаларында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w:t>
      </w:r>
      <w:r>
        <w:br/>
      </w:r>
      <w:r>
        <w:rPr>
          <w:rFonts w:ascii="Times New Roman"/>
          <w:b/>
          <w:i w:val="false"/>
          <w:color w:val="000000"/>
        </w:rPr>
        <w:t>ұзақтығын көрсете отырып, әрбір</w:t>
      </w:r>
      <w:r>
        <w:br/>
      </w:r>
      <w:r>
        <w:rPr>
          <w:rFonts w:ascii="Times New Roman"/>
          <w:b/>
          <w:i w:val="false"/>
          <w:color w:val="000000"/>
        </w:rPr>
        <w:t>рәсімнің (іс-қимылдың) өту</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159500" cy="450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6159500" cy="450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бизнес-процестерінің анықтамалығы</w:t>
      </w:r>
      <w:r>
        <w:br/>
      </w:r>
      <w:r>
        <w:rPr>
          <w:rFonts w:ascii="Times New Roman"/>
          <w:b/>
          <w:i w:val="false"/>
          <w:color w:val="000000"/>
        </w:rPr>
        <w:t>"Кәмелетке толмаған балаларға меншік</w:t>
      </w:r>
      <w:r>
        <w:br/>
      </w:r>
      <w:r>
        <w:rPr>
          <w:rFonts w:ascii="Times New Roman"/>
          <w:b/>
          <w:i w:val="false"/>
          <w:color w:val="000000"/>
        </w:rPr>
        <w:t>құқығында тиесілі мүлікпен жасалатын</w:t>
      </w:r>
      <w:r>
        <w:br/>
      </w:r>
      <w:r>
        <w:rPr>
          <w:rFonts w:ascii="Times New Roman"/>
          <w:b/>
          <w:i w:val="false"/>
          <w:color w:val="000000"/>
        </w:rPr>
        <w:t>мәмілелерді ресімдеу үшін қорғаншылық</w:t>
      </w:r>
      <w:r>
        <w:br/>
      </w:r>
      <w:r>
        <w:rPr>
          <w:rFonts w:ascii="Times New Roman"/>
          <w:b/>
          <w:i w:val="false"/>
          <w:color w:val="000000"/>
        </w:rPr>
        <w:t>немесе қамқоршылық бойынша функцияларды</w:t>
      </w:r>
      <w:r>
        <w:br/>
      </w:r>
      <w:r>
        <w:rPr>
          <w:rFonts w:ascii="Times New Roman"/>
          <w:b/>
          <w:i w:val="false"/>
          <w:color w:val="000000"/>
        </w:rPr>
        <w:t>жүзеге асыратын органдардың анықтамаларын беру"</w:t>
      </w:r>
      <w:r>
        <w:br/>
      </w:r>
      <w:r>
        <w:rPr>
          <w:rFonts w:ascii="Times New Roman"/>
          <w:b/>
          <w:i w:val="false"/>
          <w:color w:val="000000"/>
        </w:rPr>
        <w:t>мемлекеттік көрсетілетін қызмет</w:t>
      </w:r>
      <w:r>
        <w:br/>
      </w:r>
      <w:r>
        <w:rPr>
          <w:rFonts w:ascii="Times New Roman"/>
          <w:b/>
          <w:i w:val="false"/>
          <w:color w:val="000000"/>
        </w:rPr>
        <w:t>регламенті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151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5151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бизнес-процестерінің анықтамалығы</w:t>
      </w:r>
      <w:r>
        <w:br/>
      </w:r>
      <w:r>
        <w:rPr>
          <w:rFonts w:ascii="Times New Roman"/>
          <w:b/>
          <w:i w:val="false"/>
          <w:color w:val="000000"/>
        </w:rPr>
        <w:t>"Кәмелетке толмаған балаларға меншік</w:t>
      </w:r>
      <w:r>
        <w:br/>
      </w:r>
      <w:r>
        <w:rPr>
          <w:rFonts w:ascii="Times New Roman"/>
          <w:b/>
          <w:i w:val="false"/>
          <w:color w:val="000000"/>
        </w:rPr>
        <w:t>құқығында тиесілі мүлікпен жасалатын</w:t>
      </w:r>
      <w:r>
        <w:br/>
      </w:r>
      <w:r>
        <w:rPr>
          <w:rFonts w:ascii="Times New Roman"/>
          <w:b/>
          <w:i w:val="false"/>
          <w:color w:val="000000"/>
        </w:rPr>
        <w:t>мәмілелерді ресімдеу үшін қорғаншылық</w:t>
      </w:r>
      <w:r>
        <w:br/>
      </w:r>
      <w:r>
        <w:rPr>
          <w:rFonts w:ascii="Times New Roman"/>
          <w:b/>
          <w:i w:val="false"/>
          <w:color w:val="000000"/>
        </w:rPr>
        <w:t>немесе қамқоршылық бойынша функцияларды</w:t>
      </w:r>
      <w:r>
        <w:br/>
      </w:r>
      <w:r>
        <w:rPr>
          <w:rFonts w:ascii="Times New Roman"/>
          <w:b/>
          <w:i w:val="false"/>
          <w:color w:val="000000"/>
        </w:rPr>
        <w:t>жүзеге асыратын органдардың анықтамаларын беру"</w:t>
      </w:r>
      <w:r>
        <w:br/>
      </w:r>
      <w:r>
        <w:rPr>
          <w:rFonts w:ascii="Times New Roman"/>
          <w:b/>
          <w:i w:val="false"/>
          <w:color w:val="000000"/>
        </w:rPr>
        <w:t>мемлекеттік көрсетілетін қызмет</w:t>
      </w:r>
      <w:r>
        <w:br/>
      </w:r>
      <w:r>
        <w:rPr>
          <w:rFonts w:ascii="Times New Roman"/>
          <w:b/>
          <w:i w:val="false"/>
          <w:color w:val="000000"/>
        </w:rPr>
        <w:t>регламенті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040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6040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ХҚО арқылы мемлекеттік қызметті</w:t>
      </w:r>
      <w:r>
        <w:br/>
      </w:r>
      <w:r>
        <w:rPr>
          <w:rFonts w:ascii="Times New Roman"/>
          <w:b/>
          <w:i w:val="false"/>
          <w:color w:val="000000"/>
        </w:rPr>
        <w:t>көрсетуге тартылған ақпараттық жүйелердің</w:t>
      </w:r>
      <w:r>
        <w:br/>
      </w:r>
      <w:r>
        <w:rPr>
          <w:rFonts w:ascii="Times New Roman"/>
          <w:b/>
          <w:i w:val="false"/>
          <w:color w:val="000000"/>
        </w:rPr>
        <w:t>функционалдық өзара іс-қимыл</w:t>
      </w:r>
      <w:r>
        <w:br/>
      </w:r>
      <w:r>
        <w:rPr>
          <w:rFonts w:ascii="Times New Roman"/>
          <w:b/>
          <w:i w:val="false"/>
          <w:color w:val="000000"/>
        </w:rPr>
        <w:t>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54900" cy="331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54900" cy="331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"Кәмелетке толмаған балаларға</w:t>
            </w:r>
            <w:r>
              <w:br/>
            </w:r>
            <w:r>
              <w:rPr>
                <w:rFonts w:ascii="Times New Roman"/>
                <w:b w:val="false"/>
                <w:i w:val="false"/>
                <w:color w:val="000000"/>
                <w:sz w:val="20"/>
              </w:rPr>
              <w:t>меншік құқығында тиесілі</w:t>
            </w:r>
            <w:r>
              <w:br/>
            </w:r>
            <w:r>
              <w:rPr>
                <w:rFonts w:ascii="Times New Roman"/>
                <w:b w:val="false"/>
                <w:i w:val="false"/>
                <w:color w:val="000000"/>
                <w:sz w:val="20"/>
              </w:rPr>
              <w:t>мүлікпен жасалатын мәмілелерді</w:t>
            </w:r>
            <w:r>
              <w:br/>
            </w:r>
            <w:r>
              <w:rPr>
                <w:rFonts w:ascii="Times New Roman"/>
                <w:b w:val="false"/>
                <w:i w:val="false"/>
                <w:color w:val="000000"/>
                <w:sz w:val="20"/>
              </w:rPr>
              <w:t>ресімдеу үшін қорғаншылық</w:t>
            </w:r>
            <w:r>
              <w:br/>
            </w:r>
            <w:r>
              <w:rPr>
                <w:rFonts w:ascii="Times New Roman"/>
                <w:b w:val="false"/>
                <w:i w:val="false"/>
                <w:color w:val="000000"/>
                <w:sz w:val="20"/>
              </w:rPr>
              <w:t>немесе қамқоршылық бойынша</w:t>
            </w:r>
            <w:r>
              <w:br/>
            </w:r>
            <w:r>
              <w:rPr>
                <w:rFonts w:ascii="Times New Roman"/>
                <w:b w:val="false"/>
                <w:i w:val="false"/>
                <w:color w:val="000000"/>
                <w:sz w:val="20"/>
              </w:rPr>
              <w:t>функцияларды жүзеге асыратын</w:t>
            </w:r>
            <w:r>
              <w:br/>
            </w:r>
            <w:r>
              <w:rPr>
                <w:rFonts w:ascii="Times New Roman"/>
                <w:b w:val="false"/>
                <w:i w:val="false"/>
                <w:color w:val="000000"/>
                <w:sz w:val="20"/>
              </w:rPr>
              <w:t>органдардың анықтамаларын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Портал арқылы мемлекеттік қызметті</w:t>
      </w:r>
      <w:r>
        <w:br/>
      </w:r>
      <w:r>
        <w:rPr>
          <w:rFonts w:ascii="Times New Roman"/>
          <w:b/>
          <w:i w:val="false"/>
          <w:color w:val="000000"/>
        </w:rPr>
        <w:t>көрсетуге тартылған ақпараттық жүйелердің</w:t>
      </w:r>
      <w:r>
        <w:br/>
      </w:r>
      <w:r>
        <w:rPr>
          <w:rFonts w:ascii="Times New Roman"/>
          <w:b/>
          <w:i w:val="false"/>
          <w:color w:val="000000"/>
        </w:rPr>
        <w:t>функционалдық өзара іс-қимыл</w:t>
      </w:r>
      <w:r>
        <w:br/>
      </w:r>
      <w:r>
        <w:rPr>
          <w:rFonts w:ascii="Times New Roman"/>
          <w:b/>
          <w:i w:val="false"/>
          <w:color w:val="000000"/>
        </w:rPr>
        <w:t>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29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429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3 маусым № 143</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31" w:id="11"/>
    <w:p>
      <w:pPr>
        <w:spacing w:after="0"/>
        <w:ind w:left="0"/>
        <w:jc w:val="left"/>
      </w:pPr>
      <w:r>
        <w:rPr>
          <w:rFonts w:ascii="Times New Roman"/>
          <w:b/>
          <w:i w:val="false"/>
          <w:color w:val="000000"/>
        </w:rPr>
        <w:t xml:space="preserve"> "Бірыңғай жинақтаушы зейнетақы</w:t>
      </w:r>
      <w:r>
        <w:br/>
      </w:r>
      <w:r>
        <w:rPr>
          <w:rFonts w:ascii="Times New Roman"/>
          <w:b/>
          <w:i w:val="false"/>
          <w:color w:val="000000"/>
        </w:rPr>
        <w:t>қорына және (немесе) ерікті</w:t>
      </w:r>
      <w:r>
        <w:br/>
      </w:r>
      <w:r>
        <w:rPr>
          <w:rFonts w:ascii="Times New Roman"/>
          <w:b/>
          <w:i w:val="false"/>
          <w:color w:val="000000"/>
        </w:rPr>
        <w:t>жинақтаушы зейнетақы қорына,</w:t>
      </w:r>
      <w:r>
        <w:br/>
      </w:r>
      <w:r>
        <w:rPr>
          <w:rFonts w:ascii="Times New Roman"/>
          <w:b/>
          <w:i w:val="false"/>
          <w:color w:val="000000"/>
        </w:rPr>
        <w:t>банктерге, ішкі істер органдарына</w:t>
      </w:r>
      <w:r>
        <w:br/>
      </w:r>
      <w:r>
        <w:rPr>
          <w:rFonts w:ascii="Times New Roman"/>
          <w:b/>
          <w:i w:val="false"/>
          <w:color w:val="000000"/>
        </w:rPr>
        <w:t>кәмелетке толмаған балалардың мүлкіне</w:t>
      </w:r>
      <w:r>
        <w:br/>
      </w:r>
      <w:r>
        <w:rPr>
          <w:rFonts w:ascii="Times New Roman"/>
          <w:b/>
          <w:i w:val="false"/>
          <w:color w:val="000000"/>
        </w:rPr>
        <w:t>иелік ету және кәмелетке толмаған</w:t>
      </w:r>
      <w:r>
        <w:br/>
      </w:r>
      <w:r>
        <w:rPr>
          <w:rFonts w:ascii="Times New Roman"/>
          <w:b/>
          <w:i w:val="false"/>
          <w:color w:val="000000"/>
        </w:rPr>
        <w:t>балаларға мұра ресімдеу</w:t>
      </w:r>
      <w:r>
        <w:br/>
      </w:r>
      <w:r>
        <w:rPr>
          <w:rFonts w:ascii="Times New Roman"/>
          <w:b/>
          <w:i w:val="false"/>
          <w:color w:val="000000"/>
        </w:rPr>
        <w:t>үшін анықтамалар беру"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1"/>
    <w:p>
      <w:pPr>
        <w:spacing w:after="0"/>
        <w:ind w:left="0"/>
        <w:jc w:val="left"/>
      </w:pPr>
      <w:r>
        <w:rPr>
          <w:rFonts w:ascii="Times New Roman"/>
          <w:b w:val="false"/>
          <w:i w:val="false"/>
          <w:color w:val="000000"/>
          <w:sz w:val="28"/>
        </w:rPr>
        <w:t>      1.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қызметті Орал қаласының және аудандардың білім бөлімдері (бұдан әрі – көрсетілетін қызметті беруші)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стандартының (бұдан әрі – стандарт) негізінде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Қазақстан Республикасы Көлік және коммуникация министрлігінің Мемлекеттік қызметтерді автоматтандыруды бақылау және халыққа қызмет көрсету орталықтарының қызметін үйлестіру комитетінің "Халыққа қызмет көрсету орталықтары" шаруашылық жүргізу құқығындағы республикалық мемлекеттік кәсіпорны (бұдан әрі – ХҚО);</w:t>
      </w:r>
      <w:r>
        <w:br/>
      </w:r>
      <w:r>
        <w:rPr>
          <w:rFonts w:ascii="Times New Roman"/>
          <w:b w:val="false"/>
          <w:i w:val="false"/>
          <w:color w:val="000000"/>
          <w:sz w:val="28"/>
        </w:rPr>
        <w:t>
      2) "электрондық үкіметтің" веб-порталы (бұдан әрі – портал)www.e.gov.kz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xml:space="preserve">
      1) көрсетілетін қызметті берушіге және (немесе) ХҚО-қа өтініш берген кезде: стандарттың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немесе дәлелді бас тарту туралы жауап;</w:t>
      </w:r>
      <w:r>
        <w:br/>
      </w:r>
      <w:r>
        <w:rPr>
          <w:rFonts w:ascii="Times New Roman"/>
          <w:b w:val="false"/>
          <w:i w:val="false"/>
          <w:color w:val="000000"/>
          <w:sz w:val="28"/>
        </w:rPr>
        <w:t>
      2) портал арқылы өтініш берген кезде: көрсетілетін қызметті берушінің уәкілетті тұлғасының электрондық цирфлық қолтаңбасымен (бұдан әрі – ЭЦҚ) куәландырылған электрондық құжат нысанындағы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анықтамалар немесе дәлелді бас тарту туралы жауап болып табылады.</w:t>
      </w:r>
      <w:r>
        <w:br/>
      </w:r>
      <w:r>
        <w:rPr>
          <w:rFonts w:ascii="Times New Roman"/>
          <w:b w:val="false"/>
          <w:i w:val="false"/>
          <w:color w:val="000000"/>
          <w:sz w:val="28"/>
        </w:rPr>
        <w:t>
</w:t>
      </w:r>
    </w:p>
    <w:bookmarkStart w:name="z32" w:id="12"/>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қызметті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іс-қимыл тәртібін сипаттау</w:t>
      </w:r>
    </w:p>
    <w:bookmarkEnd w:id="12"/>
    <w:p>
      <w:pPr>
        <w:spacing w:after="0"/>
        <w:ind w:left="0"/>
        <w:jc w:val="left"/>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көрсетілетін қызметті берушіге және ХҚО-қа өтініш берген кезде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 арқылы өтініш берген кезде көрсетілетін қызметті алушының ЭЦҚ қойылған электрондық құжат нысанындағы сұрау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1) көрсетілетін қызметті берушінің кеңсесінің қызметкері қажетті құжаттар тапсырылған сәттен бастап 15 (он бес) минут ішінде қабылдауды және тіркеуді жүргізеді және оларды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3 (үш) жұмыс күні ішінде келіп түскен құжаттарды қарайды, көрсетілетін қызметті алушыға анықтама жобасын немесе дәлелді бас тарту туралы жауапты дайындайды;</w:t>
      </w:r>
      <w:r>
        <w:br/>
      </w:r>
      <w:r>
        <w:rPr>
          <w:rFonts w:ascii="Times New Roman"/>
          <w:b w:val="false"/>
          <w:i w:val="false"/>
          <w:color w:val="000000"/>
          <w:sz w:val="28"/>
        </w:rPr>
        <w:t>
      4) көрсетілетін қызметті беруші басшысы 1 (бір) жұмыс күні ішінде анықтамаға немесе дәлелді бас тарту туралы жауапқа қол қояды;</w:t>
      </w:r>
      <w:r>
        <w:br/>
      </w:r>
      <w:r>
        <w:rPr>
          <w:rFonts w:ascii="Times New Roman"/>
          <w:b w:val="false"/>
          <w:i w:val="false"/>
          <w:color w:val="000000"/>
          <w:sz w:val="28"/>
        </w:rPr>
        <w:t>
      5) көрсетілетін қызметті берушінің кеңсесінің қызметкері 15 (он бес)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беру;</w:t>
      </w:r>
      <w:r>
        <w:br/>
      </w:r>
      <w:r>
        <w:rPr>
          <w:rFonts w:ascii="Times New Roman"/>
          <w:b w:val="false"/>
          <w:i w:val="false"/>
          <w:color w:val="000000"/>
          <w:sz w:val="28"/>
        </w:rPr>
        <w:t>
      2) көрсетілетін қызметті берушінің басшысы құжаттарды көрсетілетін қызметті берушінің жауапты орындаушысына жолдауы;</w:t>
      </w:r>
      <w:r>
        <w:br/>
      </w: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нәтижесінің немесе бас тарту туралы дәлелді жауаптың жобасын әзірлеуі;</w:t>
      </w:r>
      <w:r>
        <w:br/>
      </w:r>
      <w:r>
        <w:rPr>
          <w:rFonts w:ascii="Times New Roman"/>
          <w:b w:val="false"/>
          <w:i w:val="false"/>
          <w:color w:val="000000"/>
          <w:sz w:val="28"/>
        </w:rPr>
        <w:t>
      4) көрсетілетін қызметті берушінің басшысының көрсетілетін қызмет нәтижесін немесе бас тарту туралы дәлелді жауапқа қол қоюы;</w:t>
      </w:r>
      <w:r>
        <w:br/>
      </w:r>
      <w:r>
        <w:rPr>
          <w:rFonts w:ascii="Times New Roman"/>
          <w:b w:val="false"/>
          <w:i w:val="false"/>
          <w:color w:val="000000"/>
          <w:sz w:val="28"/>
        </w:rPr>
        <w:t>
      5) көрсетілетін қызметті берушінің қызметкерінің көрсетілетін қызметті алушыға дайын мемлекеттік көрсетілетін қызмет нәтижесін беруі.</w:t>
      </w:r>
      <w:r>
        <w:br/>
      </w:r>
      <w:r>
        <w:rPr>
          <w:rFonts w:ascii="Times New Roman"/>
          <w:b w:val="false"/>
          <w:i w:val="false"/>
          <w:color w:val="000000"/>
          <w:sz w:val="28"/>
        </w:rPr>
        <w:t>
</w:t>
      </w:r>
    </w:p>
    <w:bookmarkStart w:name="z33" w:id="13"/>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процесінде көрсетілетін</w:t>
      </w:r>
      <w:r>
        <w:br/>
      </w:r>
      <w:r>
        <w:rPr>
          <w:rFonts w:ascii="Times New Roman"/>
          <w:b/>
          <w:i w:val="false"/>
          <w:color w:val="000000"/>
        </w:rPr>
        <w:t>қызметті берушінің құрылымдық</w:t>
      </w:r>
      <w:r>
        <w:br/>
      </w:r>
      <w:r>
        <w:rPr>
          <w:rFonts w:ascii="Times New Roman"/>
          <w:b/>
          <w:i w:val="false"/>
          <w:color w:val="000000"/>
        </w:rPr>
        <w:t>бөлімшелерінің (қызметкерлерінің)</w:t>
      </w:r>
      <w:r>
        <w:br/>
      </w:r>
      <w:r>
        <w:rPr>
          <w:rFonts w:ascii="Times New Roman"/>
          <w:b/>
          <w:i w:val="false"/>
          <w:color w:val="000000"/>
        </w:rPr>
        <w:t>өзара іс-қимыл тәртібін сипаттау</w:t>
      </w:r>
    </w:p>
    <w:bookmarkEnd w:id="13"/>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Әрбір рәсімнің (іс-қимылдың) ұзақтығын көрсете отырып, әрбір рәсімнің (іс-қимылдың) өту блок-схемасы осы "Бірыңғай жинақтаушы зейнетақы қорына және (немесе) ерікті жинақтаушы зейнетақы қорына, банктерге, ішкі істер органдарына кәмелетке толмаған балалардың мүлкіне иелік ету және кәмелетке толмаған балаларға мұра ресімдеу үшін анықтамалар беру" мемлекеттік көрсетілетін қызмет регламентінің (бұдан әрі - регламент) </w:t>
      </w:r>
      <w:r>
        <w:rPr>
          <w:rFonts w:ascii="Times New Roman"/>
          <w:b w:val="false"/>
          <w:i w:val="false"/>
          <w:color w:val="000000"/>
          <w:sz w:val="28"/>
        </w:rPr>
        <w:t>1-қосымшасымен</w:t>
      </w:r>
      <w:r>
        <w:rPr>
          <w:rFonts w:ascii="Times New Roman"/>
          <w:b w:val="false"/>
          <w:i w:val="false"/>
          <w:color w:val="000000"/>
          <w:sz w:val="28"/>
        </w:rPr>
        <w:t xml:space="preserve"> сүйемелденеді.</w:t>
      </w:r>
      <w:r>
        <w:br/>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және (немесе) ХҚО-мен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w:t>
      </w:r>
      <w:r>
        <w:rPr>
          <w:rFonts w:ascii="Times New Roman"/>
          <w:b w:val="false"/>
          <w:i w:val="false"/>
          <w:color w:val="000000"/>
          <w:sz w:val="28"/>
        </w:rPr>
        <w:t>,</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34" w:id="14"/>
    <w:p>
      <w:pPr>
        <w:spacing w:after="0"/>
        <w:ind w:left="0"/>
        <w:jc w:val="left"/>
      </w:pPr>
      <w:r>
        <w:rPr>
          <w:rFonts w:ascii="Times New Roman"/>
          <w:b/>
          <w:i w:val="false"/>
          <w:color w:val="000000"/>
        </w:rPr>
        <w:t xml:space="preserve"> 4. Халыққа қызмет көрсету</w:t>
      </w:r>
      <w:r>
        <w:br/>
      </w:r>
      <w:r>
        <w:rPr>
          <w:rFonts w:ascii="Times New Roman"/>
          <w:b/>
          <w:i w:val="false"/>
          <w:color w:val="000000"/>
        </w:rPr>
        <w:t>орталығымен және (немесе) өзге де</w:t>
      </w:r>
      <w:r>
        <w:br/>
      </w:r>
      <w:r>
        <w:rPr>
          <w:rFonts w:ascii="Times New Roman"/>
          <w:b/>
          <w:i w:val="false"/>
          <w:color w:val="000000"/>
        </w:rPr>
        <w:t>көрсетілетін қызметті берушілермен өзара</w:t>
      </w:r>
      <w:r>
        <w:br/>
      </w:r>
      <w:r>
        <w:rPr>
          <w:rFonts w:ascii="Times New Roman"/>
          <w:b/>
          <w:i w:val="false"/>
          <w:color w:val="000000"/>
        </w:rPr>
        <w:t>іс-қимыл тәртібін, сондай-ақ мемлекеттік</w:t>
      </w:r>
      <w:r>
        <w:br/>
      </w:r>
      <w:r>
        <w:rPr>
          <w:rFonts w:ascii="Times New Roman"/>
          <w:b/>
          <w:i w:val="false"/>
          <w:color w:val="000000"/>
        </w:rPr>
        <w:t>қызмет көрсету процесінде ақпараттық</w:t>
      </w:r>
      <w:r>
        <w:br/>
      </w:r>
      <w:r>
        <w:rPr>
          <w:rFonts w:ascii="Times New Roman"/>
          <w:b/>
          <w:i w:val="false"/>
          <w:color w:val="000000"/>
        </w:rPr>
        <w:t>жүйелерді пайдалану тәртібін сипаттау</w:t>
      </w:r>
    </w:p>
    <w:bookmarkEnd w:id="14"/>
    <w:p>
      <w:pPr>
        <w:spacing w:after="0"/>
        <w:ind w:left="0"/>
        <w:jc w:val="left"/>
      </w:pPr>
      <w:r>
        <w:rPr>
          <w:rFonts w:ascii="Times New Roman"/>
          <w:b w:val="false"/>
          <w:i w:val="false"/>
          <w:color w:val="000000"/>
          <w:sz w:val="28"/>
        </w:rPr>
        <w:t>      9. ХҚО-қа және (немесе) өзге де көрсетілетін қызмет берушілерге жүгіну тәртібін, көрсетілетін қызмет алушының өтінішін өңдеу ұзақтығын сипаттау:</w:t>
      </w:r>
      <w:r>
        <w:br/>
      </w:r>
      <w:r>
        <w:rPr>
          <w:rFonts w:ascii="Times New Roman"/>
          <w:b w:val="false"/>
          <w:i w:val="false"/>
          <w:color w:val="000000"/>
          <w:sz w:val="28"/>
        </w:rPr>
        <w:t xml:space="preserve">
      1) көрсетілетін қызметті алушы стандарттың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6-қосымшаларына</w:t>
      </w:r>
      <w:r>
        <w:rPr>
          <w:rFonts w:ascii="Times New Roman"/>
          <w:b w:val="false"/>
          <w:i w:val="false"/>
          <w:color w:val="000000"/>
          <w:sz w:val="28"/>
        </w:rPr>
        <w:t xml:space="preserve"> сәйкес өтінішті және қажетті құжаттарды ХҚО қызметкеріне береді, ол электрондық кезек ретімен "кедергісіз" қызмет көрсету арқылы операциялық залда жүзеге асырылады (2 минут ішінде);</w:t>
      </w:r>
      <w:r>
        <w:br/>
      </w:r>
      <w:r>
        <w:rPr>
          <w:rFonts w:ascii="Times New Roman"/>
          <w:b w:val="false"/>
          <w:i w:val="false"/>
          <w:color w:val="000000"/>
          <w:sz w:val="28"/>
        </w:rPr>
        <w:t>
      2) 1 - процесс – ХҚО қызметкері қызмет көрсету үшін Халыққа қызмет көрсету орталығы ықпалдастырылған ақпараттық жүйесінің автоматтандырылған жұмыс орнына (бұдан әрі – ХҚО ЫАЖ АЖО) логинді және парольді енгізеді (авторизациялау процесі) (1 минут ішінде);</w:t>
      </w:r>
      <w:r>
        <w:br/>
      </w:r>
      <w:r>
        <w:rPr>
          <w:rFonts w:ascii="Times New Roman"/>
          <w:b w:val="false"/>
          <w:i w:val="false"/>
          <w:color w:val="000000"/>
          <w:sz w:val="28"/>
        </w:rPr>
        <w:t>
      3) 2 - процесс – ХҚО қызметкері қызметті таңдайды, экранға мемлекеттік қызметті көрсетуге арналған сұраныс нысаны шығады және ХҚО қызметкері көрсетілетін қызметті алушының немесе сенімхат бойынша көрсетілетін қызметті алушы өкілінің (нотариалды куәландырылған сенімхаттың болуы қажет, басқалай куәландырылған сенімхаттың мәліметтері толтырылмайды) мәліметтерін енгізеді (2 минут ішінде);</w:t>
      </w:r>
      <w:r>
        <w:br/>
      </w:r>
      <w:r>
        <w:rPr>
          <w:rFonts w:ascii="Times New Roman"/>
          <w:b w:val="false"/>
          <w:i w:val="false"/>
          <w:color w:val="000000"/>
          <w:sz w:val="28"/>
        </w:rPr>
        <w:t>
      4) 3 - процесс – электрондық үкімет шлюзі (бұдан әрі - ЭҮШ) арқылы жеке тұлғалардың мемлекеттік деректер қорына (бұдан әрі – ЖТ МДҚ) немесе заңды тұлғалардың мемлекеттік деректер қорына (бұдан әрі - ЗТ МДҚ) көрсетілетін қызметті алушының мәліметтері туралы, сондай-ақ бірыңғай нотариалдық ақпараттық жүйесіне (бұдан әрі - БНАЖ) - көрсетілетін қызметті алушы өкілінің сенімхат мәліметтері туралы сұрау жолданады (2 минут ішінде);</w:t>
      </w:r>
      <w:r>
        <w:br/>
      </w:r>
      <w:r>
        <w:rPr>
          <w:rFonts w:ascii="Times New Roman"/>
          <w:b w:val="false"/>
          <w:i w:val="false"/>
          <w:color w:val="000000"/>
          <w:sz w:val="28"/>
        </w:rPr>
        <w:t>
      5) 1 шарт - ЖТ МДҚ/ЗТ МДҚ көрсетілетін қызметті алушы мәліметтерінің және БНАЖ-де сенімхат мәліметтерінің болуы тексеріледі (1 минут ішінде);</w:t>
      </w:r>
      <w:r>
        <w:br/>
      </w:r>
      <w:r>
        <w:rPr>
          <w:rFonts w:ascii="Times New Roman"/>
          <w:b w:val="false"/>
          <w:i w:val="false"/>
          <w:color w:val="000000"/>
          <w:sz w:val="28"/>
        </w:rPr>
        <w:t>
      6) 4 - процесс – ЖТ МДҚ/ЗТ МДҚ-да көрсетілетін қызметті алушы мәліметтерінің немесе БНАЖ-де сенімхат мәліметтерінің болмауына байланысты мәліметтерді алу мүмкіндігінің жоқтығы туралы хабарлама қалыптастырылады (2 минут ішінде);</w:t>
      </w:r>
      <w:r>
        <w:br/>
      </w:r>
      <w:r>
        <w:rPr>
          <w:rFonts w:ascii="Times New Roman"/>
          <w:b w:val="false"/>
          <w:i w:val="false"/>
          <w:color w:val="000000"/>
          <w:sz w:val="28"/>
        </w:rPr>
        <w:t>
      7) 5-процесс – ХҚО қызметкері ЭЦҚ-мен куәландырылған (қол қойылған) электрондық құжаттар (көрсетілетін қызметті алушының сұранысы) ЭҮШ арқылы электрондық үкіметтің аймақтық шлюзінің автоматтандырылған жұмыс орнына (бұдан әрі – ЭҮАШ АЖО) жолданады (2 минут ішінде);</w:t>
      </w:r>
      <w:r>
        <w:br/>
      </w:r>
      <w:r>
        <w:rPr>
          <w:rFonts w:ascii="Times New Roman"/>
          <w:b w:val="false"/>
          <w:i w:val="false"/>
          <w:color w:val="000000"/>
          <w:sz w:val="28"/>
        </w:rPr>
        <w:t xml:space="preserve">
      ХҚО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10. ХҚО арқылы мемлекеттік қызмет көрсетудің нәтижесін алу процесін сипаттау:</w:t>
      </w:r>
      <w:r>
        <w:br/>
      </w:r>
      <w:r>
        <w:rPr>
          <w:rFonts w:ascii="Times New Roman"/>
          <w:b w:val="false"/>
          <w:i w:val="false"/>
          <w:color w:val="000000"/>
          <w:sz w:val="28"/>
        </w:rPr>
        <w:t>
      1) 6 - процесс - электрондық құжатты ЭҮАШ АЖО-нда тіркеу (2 минут ішінде);</w:t>
      </w:r>
      <w:r>
        <w:br/>
      </w:r>
      <w:r>
        <w:rPr>
          <w:rFonts w:ascii="Times New Roman"/>
          <w:b w:val="false"/>
          <w:i w:val="false"/>
          <w:color w:val="000000"/>
          <w:sz w:val="28"/>
        </w:rPr>
        <w:t>
      2) 2 - шарт – көрсетілетін қызметті беруші көрсетілетін қызметті алушы ұсынған қызмет көрсетуге негіз болып табылатын, стандартта көрсетілген құжаттардың сәйкестігін тексереді (өңдейді) (2 минут ішінде);</w:t>
      </w:r>
      <w:r>
        <w:br/>
      </w:r>
      <w:r>
        <w:rPr>
          <w:rFonts w:ascii="Times New Roman"/>
          <w:b w:val="false"/>
          <w:i w:val="false"/>
          <w:color w:val="000000"/>
          <w:sz w:val="28"/>
        </w:rPr>
        <w:t>
      3) 7 - 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 (2 минут ішінде);</w:t>
      </w:r>
      <w:r>
        <w:br/>
      </w:r>
      <w:r>
        <w:rPr>
          <w:rFonts w:ascii="Times New Roman"/>
          <w:b w:val="false"/>
          <w:i w:val="false"/>
          <w:color w:val="000000"/>
          <w:sz w:val="28"/>
        </w:rPr>
        <w:t>
      4) 8 - процесс – көрсетілетін қызметті алушы орталықтың операторы арқылы ЭҮАШ АЖО-нда қалыптастырылған қызметтің нәтижесін (бірыңғай жинақтаушы зейнетақы қорына және (немесе) ерікті жинақтаушы зейнетақы қорына, банктерге, ішкі істер органдарына кәмелетке толмаған балаларға мұраны ресімдеу үшін, ішкі істер органдарына кәмелетке толмаған балалардың мүліктеріне иелік ету үшін, банктерге кәмелетке толмаған балалардың мүліктеріне иелік ету үшін берілетін анықтама) алады (2 минут ішінде).</w:t>
      </w:r>
      <w:r>
        <w:br/>
      </w:r>
      <w:r>
        <w:rPr>
          <w:rFonts w:ascii="Times New Roman"/>
          <w:b w:val="false"/>
          <w:i w:val="false"/>
          <w:color w:val="000000"/>
          <w:sz w:val="28"/>
        </w:rPr>
        <w:t>
      11. Портал арқылы мемлекеттік қызмет көрсету кезінде көрсетілген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2) 1 - процесс – көрсетілетін қызметті алу үшін көрсетілетін қызметті алушының порталда ЖСН және паролін енгізу процесі (авторизациялау процесі);</w:t>
      </w:r>
      <w:r>
        <w:br/>
      </w:r>
      <w:r>
        <w:rPr>
          <w:rFonts w:ascii="Times New Roman"/>
          <w:b w:val="false"/>
          <w:i w:val="false"/>
          <w:color w:val="000000"/>
          <w:sz w:val="28"/>
        </w:rPr>
        <w:t>
      3) 1 - шарт - порталда ЖСН және пароль арқылы тіркелген көрсетілетін қызметті алушы мәліметтерінің дұрыстығы тексеріледі;</w:t>
      </w:r>
      <w:r>
        <w:br/>
      </w:r>
      <w:r>
        <w:rPr>
          <w:rFonts w:ascii="Times New Roman"/>
          <w:b w:val="false"/>
          <w:i w:val="false"/>
          <w:color w:val="000000"/>
          <w:sz w:val="28"/>
        </w:rPr>
        <w:t>
      4) 2 - 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r>
        <w:br/>
      </w:r>
      <w:r>
        <w:rPr>
          <w:rFonts w:ascii="Times New Roman"/>
          <w:b w:val="false"/>
          <w:i w:val="false"/>
          <w:color w:val="000000"/>
          <w:sz w:val="28"/>
        </w:rPr>
        <w:t xml:space="preserve">
      5) 3 - процесс – көрсетілетін қызметті алушы осы регламентте көрсетілген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r>
        <w:br/>
      </w:r>
      <w:r>
        <w:rPr>
          <w:rFonts w:ascii="Times New Roman"/>
          <w:b w:val="false"/>
          <w:i w:val="false"/>
          <w:color w:val="000000"/>
          <w:sz w:val="28"/>
        </w:rPr>
        <w:t>
      6) 2-шарт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8) 5 - 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ЭҮШ арқылы ЭҮАШ АЖО-ға жолданады;</w:t>
      </w:r>
      <w:r>
        <w:br/>
      </w:r>
      <w:r>
        <w:rPr>
          <w:rFonts w:ascii="Times New Roman"/>
          <w:b w:val="false"/>
          <w:i w:val="false"/>
          <w:color w:val="000000"/>
          <w:sz w:val="28"/>
        </w:rPr>
        <w:t>
      9) 3 - шарт - көрсетілетін қызметті беруші көрсетілетін қызметті алушының стандартта көрсетілген, қызмет көрсетуге негіз болатын жалғаған құжаттарының сәйкестігін тексереді;</w:t>
      </w:r>
      <w:r>
        <w:br/>
      </w:r>
      <w:r>
        <w:rPr>
          <w:rFonts w:ascii="Times New Roman"/>
          <w:b w:val="false"/>
          <w:i w:val="false"/>
          <w:color w:val="000000"/>
          <w:sz w:val="28"/>
        </w:rPr>
        <w:t>
      10) 6 - 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r>
        <w:br/>
      </w:r>
      <w:r>
        <w:rPr>
          <w:rFonts w:ascii="Times New Roman"/>
          <w:b w:val="false"/>
          <w:i w:val="false"/>
          <w:color w:val="000000"/>
          <w:sz w:val="28"/>
        </w:rPr>
        <w:t>
      11) 7 - 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5-қосымшасында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12.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жинақтаушы зейнетақы қорына,</w:t>
            </w:r>
            <w:r>
              <w:br/>
            </w:r>
            <w:r>
              <w:rPr>
                <w:rFonts w:ascii="Times New Roman"/>
                <w:b w:val="false"/>
                <w:i w:val="false"/>
                <w:color w:val="000000"/>
                <w:sz w:val="20"/>
              </w:rPr>
              <w:t>банктерге, ішкі істер органдарына</w:t>
            </w:r>
            <w:r>
              <w:br/>
            </w: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w:t>
      </w:r>
      <w:r>
        <w:br/>
      </w:r>
      <w:r>
        <w:rPr>
          <w:rFonts w:ascii="Times New Roman"/>
          <w:b/>
          <w:i w:val="false"/>
          <w:color w:val="000000"/>
        </w:rPr>
        <w:t>ұзақтығын көрсете отырып,</w:t>
      </w:r>
      <w:r>
        <w:br/>
      </w:r>
      <w:r>
        <w:rPr>
          <w:rFonts w:ascii="Times New Roman"/>
          <w:b/>
          <w:i w:val="false"/>
          <w:color w:val="000000"/>
        </w:rPr>
        <w:t>әрбір рәсімнің (іс-қимылдың) өту</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7818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818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жинақтаушы зейнетақы қорына,</w:t>
            </w:r>
            <w:r>
              <w:br/>
            </w:r>
            <w:r>
              <w:rPr>
                <w:rFonts w:ascii="Times New Roman"/>
                <w:b w:val="false"/>
                <w:i w:val="false"/>
                <w:color w:val="000000"/>
                <w:sz w:val="20"/>
              </w:rPr>
              <w:t>банктерге, ішкі істер органдарына</w:t>
            </w:r>
            <w:r>
              <w:br/>
            </w: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бизнес-процестерінің анықтамалығы</w:t>
      </w:r>
      <w:r>
        <w:br/>
      </w:r>
      <w:r>
        <w:rPr>
          <w:rFonts w:ascii="Times New Roman"/>
          <w:b/>
          <w:i w:val="false"/>
          <w:color w:val="000000"/>
        </w:rPr>
        <w:t>"Бірыңғай жинақтаушы зейнетақы</w:t>
      </w:r>
      <w:r>
        <w:br/>
      </w:r>
      <w:r>
        <w:rPr>
          <w:rFonts w:ascii="Times New Roman"/>
          <w:b/>
          <w:i w:val="false"/>
          <w:color w:val="000000"/>
        </w:rPr>
        <w:t>қорына және (немесе) ерікті жинақтаушы</w:t>
      </w:r>
      <w:r>
        <w:br/>
      </w:r>
      <w:r>
        <w:rPr>
          <w:rFonts w:ascii="Times New Roman"/>
          <w:b/>
          <w:i w:val="false"/>
          <w:color w:val="000000"/>
        </w:rPr>
        <w:t>зейнетақы қорына, банктерге,</w:t>
      </w:r>
      <w:r>
        <w:br/>
      </w:r>
      <w:r>
        <w:rPr>
          <w:rFonts w:ascii="Times New Roman"/>
          <w:b/>
          <w:i w:val="false"/>
          <w:color w:val="000000"/>
        </w:rPr>
        <w:t>ішкі істер органдарына кәмелетке</w:t>
      </w:r>
      <w:r>
        <w:br/>
      </w:r>
      <w:r>
        <w:rPr>
          <w:rFonts w:ascii="Times New Roman"/>
          <w:b/>
          <w:i w:val="false"/>
          <w:color w:val="000000"/>
        </w:rPr>
        <w:t>толмаған балалардың мүлкіне</w:t>
      </w:r>
      <w:r>
        <w:br/>
      </w:r>
      <w:r>
        <w:rPr>
          <w:rFonts w:ascii="Times New Roman"/>
          <w:b/>
          <w:i w:val="false"/>
          <w:color w:val="000000"/>
        </w:rPr>
        <w:t>иелік ету және кәмелетке толмаған</w:t>
      </w:r>
      <w:r>
        <w:br/>
      </w:r>
      <w:r>
        <w:rPr>
          <w:rFonts w:ascii="Times New Roman"/>
          <w:b/>
          <w:i w:val="false"/>
          <w:color w:val="000000"/>
        </w:rPr>
        <w:t>балаларға мұра ресімдеу үшін</w:t>
      </w:r>
      <w:r>
        <w:br/>
      </w:r>
      <w:r>
        <w:rPr>
          <w:rFonts w:ascii="Times New Roman"/>
          <w:b/>
          <w:i w:val="false"/>
          <w:color w:val="000000"/>
        </w:rPr>
        <w:t>анықтамалар беру"</w:t>
      </w:r>
      <w:r>
        <w:br/>
      </w:r>
      <w:r>
        <w:rPr>
          <w:rFonts w:ascii="Times New Roman"/>
          <w:b/>
          <w:i w:val="false"/>
          <w:color w:val="000000"/>
        </w:rPr>
        <w:t>мемлекеттік көрсетілетін қызмет</w:t>
      </w:r>
      <w:r>
        <w:br/>
      </w:r>
      <w:r>
        <w:rPr>
          <w:rFonts w:ascii="Times New Roman"/>
          <w:b/>
          <w:i w:val="false"/>
          <w:color w:val="000000"/>
        </w:rPr>
        <w:t>регламенті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897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4897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жинақтаушы зейнетақы қорына,</w:t>
            </w:r>
            <w:r>
              <w:br/>
            </w:r>
            <w:r>
              <w:rPr>
                <w:rFonts w:ascii="Times New Roman"/>
                <w:b w:val="false"/>
                <w:i w:val="false"/>
                <w:color w:val="000000"/>
                <w:sz w:val="20"/>
              </w:rPr>
              <w:t>банктерге, ішкі істер органдарына</w:t>
            </w:r>
            <w:r>
              <w:br/>
            </w: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бизнес-процестерінің анықтамалығы</w:t>
      </w:r>
      <w:r>
        <w:br/>
      </w:r>
      <w:r>
        <w:rPr>
          <w:rFonts w:ascii="Times New Roman"/>
          <w:b/>
          <w:i w:val="false"/>
          <w:color w:val="000000"/>
        </w:rPr>
        <w:t>"Бірыңғай жинақтаушы зейнетақы</w:t>
      </w:r>
      <w:r>
        <w:br/>
      </w:r>
      <w:r>
        <w:rPr>
          <w:rFonts w:ascii="Times New Roman"/>
          <w:b/>
          <w:i w:val="false"/>
          <w:color w:val="000000"/>
        </w:rPr>
        <w:t>қорына және (немесе) ерікті</w:t>
      </w:r>
      <w:r>
        <w:br/>
      </w:r>
      <w:r>
        <w:rPr>
          <w:rFonts w:ascii="Times New Roman"/>
          <w:b/>
          <w:i w:val="false"/>
          <w:color w:val="000000"/>
        </w:rPr>
        <w:t>жинақтаушы зейнетақы қорына, банктерге,</w:t>
      </w:r>
      <w:r>
        <w:br/>
      </w:r>
      <w:r>
        <w:rPr>
          <w:rFonts w:ascii="Times New Roman"/>
          <w:b/>
          <w:i w:val="false"/>
          <w:color w:val="000000"/>
        </w:rPr>
        <w:t>ішкі істер органдарына кәмелетке</w:t>
      </w:r>
      <w:r>
        <w:br/>
      </w:r>
      <w:r>
        <w:rPr>
          <w:rFonts w:ascii="Times New Roman"/>
          <w:b/>
          <w:i w:val="false"/>
          <w:color w:val="000000"/>
        </w:rPr>
        <w:t>толмаған балалардың мүлкіне иелік</w:t>
      </w:r>
      <w:r>
        <w:br/>
      </w:r>
      <w:r>
        <w:rPr>
          <w:rFonts w:ascii="Times New Roman"/>
          <w:b/>
          <w:i w:val="false"/>
          <w:color w:val="000000"/>
        </w:rPr>
        <w:t>ету және кәмелетке толмаған</w:t>
      </w:r>
      <w:r>
        <w:br/>
      </w:r>
      <w:r>
        <w:rPr>
          <w:rFonts w:ascii="Times New Roman"/>
          <w:b/>
          <w:i w:val="false"/>
          <w:color w:val="000000"/>
        </w:rPr>
        <w:t>балаларға мұра ресімдеу үшін</w:t>
      </w:r>
      <w:r>
        <w:br/>
      </w:r>
      <w:r>
        <w:rPr>
          <w:rFonts w:ascii="Times New Roman"/>
          <w:b/>
          <w:i w:val="false"/>
          <w:color w:val="000000"/>
        </w:rPr>
        <w:t>анықтамалар беру"</w:t>
      </w:r>
      <w:r>
        <w:br/>
      </w:r>
      <w:r>
        <w:rPr>
          <w:rFonts w:ascii="Times New Roman"/>
          <w:b/>
          <w:i w:val="false"/>
          <w:color w:val="000000"/>
        </w:rPr>
        <w:t>мемлекеттік көрсетілетін қызмет</w:t>
      </w:r>
      <w:r>
        <w:br/>
      </w:r>
      <w:r>
        <w:rPr>
          <w:rFonts w:ascii="Times New Roman"/>
          <w:b/>
          <w:i w:val="false"/>
          <w:color w:val="000000"/>
        </w:rPr>
        <w:t>регламенті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16700" cy="728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616700" cy="728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жинақтаушы зейнетақы қорына,</w:t>
            </w:r>
            <w:r>
              <w:br/>
            </w:r>
            <w:r>
              <w:rPr>
                <w:rFonts w:ascii="Times New Roman"/>
                <w:b w:val="false"/>
                <w:i w:val="false"/>
                <w:color w:val="000000"/>
                <w:sz w:val="20"/>
              </w:rPr>
              <w:t>банктерге, ішкі істер органдарына</w:t>
            </w:r>
            <w:r>
              <w:br/>
            </w: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ХҚО арқылы мемлекеттік қызметті</w:t>
      </w:r>
      <w:r>
        <w:br/>
      </w:r>
      <w:r>
        <w:rPr>
          <w:rFonts w:ascii="Times New Roman"/>
          <w:b/>
          <w:i w:val="false"/>
          <w:color w:val="000000"/>
        </w:rPr>
        <w:t>көрсетуге тартылған ақпараттық жүйелердің</w:t>
      </w:r>
      <w:r>
        <w:br/>
      </w:r>
      <w:r>
        <w:rPr>
          <w:rFonts w:ascii="Times New Roman"/>
          <w:b/>
          <w:i w:val="false"/>
          <w:color w:val="000000"/>
        </w:rPr>
        <w:t>функционалдық өзара іс-қимыл</w:t>
      </w:r>
      <w:r>
        <w:br/>
      </w:r>
      <w:r>
        <w:rPr>
          <w:rFonts w:ascii="Times New Roman"/>
          <w:b/>
          <w:i w:val="false"/>
          <w:color w:val="000000"/>
        </w:rPr>
        <w:t>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295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295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"Бірыңғай жинақтаушы зейнетақы</w:t>
            </w:r>
            <w:r>
              <w:br/>
            </w:r>
            <w:r>
              <w:rPr>
                <w:rFonts w:ascii="Times New Roman"/>
                <w:b w:val="false"/>
                <w:i w:val="false"/>
                <w:color w:val="000000"/>
                <w:sz w:val="20"/>
              </w:rPr>
              <w:t>қорына және (немесе) ерікті</w:t>
            </w:r>
            <w:r>
              <w:br/>
            </w:r>
            <w:r>
              <w:rPr>
                <w:rFonts w:ascii="Times New Roman"/>
                <w:b w:val="false"/>
                <w:i w:val="false"/>
                <w:color w:val="000000"/>
                <w:sz w:val="20"/>
              </w:rPr>
              <w:t>жинақтаушы зейнетақы қорына,</w:t>
            </w:r>
            <w:r>
              <w:br/>
            </w:r>
            <w:r>
              <w:rPr>
                <w:rFonts w:ascii="Times New Roman"/>
                <w:b w:val="false"/>
                <w:i w:val="false"/>
                <w:color w:val="000000"/>
                <w:sz w:val="20"/>
              </w:rPr>
              <w:t>банктерге, ішкі істер органдарына</w:t>
            </w:r>
            <w:r>
              <w:br/>
            </w:r>
            <w:r>
              <w:rPr>
                <w:rFonts w:ascii="Times New Roman"/>
                <w:b w:val="false"/>
                <w:i w:val="false"/>
                <w:color w:val="000000"/>
                <w:sz w:val="20"/>
              </w:rPr>
              <w:t>кәмелетке толмаған балалардың</w:t>
            </w:r>
            <w:r>
              <w:br/>
            </w:r>
            <w:r>
              <w:rPr>
                <w:rFonts w:ascii="Times New Roman"/>
                <w:b w:val="false"/>
                <w:i w:val="false"/>
                <w:color w:val="000000"/>
                <w:sz w:val="20"/>
              </w:rPr>
              <w:t>мүлкіне иелік ету және кәмелетке</w:t>
            </w:r>
            <w:r>
              <w:br/>
            </w:r>
            <w:r>
              <w:rPr>
                <w:rFonts w:ascii="Times New Roman"/>
                <w:b w:val="false"/>
                <w:i w:val="false"/>
                <w:color w:val="000000"/>
                <w:sz w:val="20"/>
              </w:rPr>
              <w:t>толмаған балаларға мұра ресімдеу</w:t>
            </w:r>
            <w:r>
              <w:br/>
            </w:r>
            <w:r>
              <w:rPr>
                <w:rFonts w:ascii="Times New Roman"/>
                <w:b w:val="false"/>
                <w:i w:val="false"/>
                <w:color w:val="000000"/>
                <w:sz w:val="20"/>
              </w:rPr>
              <w:t>үшін анықтамалар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5-қосымша</w:t>
            </w:r>
          </w:p>
        </w:tc>
      </w:tr>
    </w:tbl>
    <w:p>
      <w:pPr>
        <w:spacing w:after="0"/>
        <w:ind w:left="0"/>
        <w:jc w:val="left"/>
      </w:pPr>
      <w:r>
        <w:rPr>
          <w:rFonts w:ascii="Times New Roman"/>
          <w:b/>
          <w:i w:val="false"/>
          <w:color w:val="000000"/>
        </w:rPr>
        <w:t xml:space="preserve"> Портал арқылы мемлекеттік қызметті</w:t>
      </w:r>
      <w:r>
        <w:br/>
      </w:r>
      <w:r>
        <w:rPr>
          <w:rFonts w:ascii="Times New Roman"/>
          <w:b/>
          <w:i w:val="false"/>
          <w:color w:val="000000"/>
        </w:rPr>
        <w:t>көрсетуге тартылған ақпараттық</w:t>
      </w:r>
      <w:r>
        <w:br/>
      </w:r>
      <w:r>
        <w:rPr>
          <w:rFonts w:ascii="Times New Roman"/>
          <w:b/>
          <w:i w:val="false"/>
          <w:color w:val="000000"/>
        </w:rPr>
        <w:t>жүйелердің функционалдық</w:t>
      </w:r>
      <w:r>
        <w:br/>
      </w:r>
      <w:r>
        <w:rPr>
          <w:rFonts w:ascii="Times New Roman"/>
          <w:b/>
          <w:i w:val="false"/>
          <w:color w:val="000000"/>
        </w:rPr>
        <w:t>өзара іс-қимыл</w:t>
      </w:r>
      <w:r>
        <w:br/>
      </w:r>
      <w:r>
        <w:rPr>
          <w:rFonts w:ascii="Times New Roman"/>
          <w:b/>
          <w:i w:val="false"/>
          <w:color w:val="000000"/>
        </w:rPr>
        <w:t>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422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4422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3 маусым № 143</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41" w:id="15"/>
    <w:p>
      <w:pPr>
        <w:spacing w:after="0"/>
        <w:ind w:left="0"/>
        <w:jc w:val="left"/>
      </w:pPr>
      <w:r>
        <w:rPr>
          <w:rFonts w:ascii="Times New Roman"/>
          <w:b/>
          <w:i w:val="false"/>
          <w:color w:val="000000"/>
        </w:rPr>
        <w:t xml:space="preserve"> "Шалғайдағы ауылдық елді мекендерде</w:t>
      </w:r>
      <w:r>
        <w:br/>
      </w:r>
      <w:r>
        <w:rPr>
          <w:rFonts w:ascii="Times New Roman"/>
          <w:b/>
          <w:i w:val="false"/>
          <w:color w:val="000000"/>
        </w:rPr>
        <w:t>тұратын балаларды жалпы білім беру</w:t>
      </w:r>
      <w:r>
        <w:br/>
      </w:r>
      <w:r>
        <w:rPr>
          <w:rFonts w:ascii="Times New Roman"/>
          <w:b/>
          <w:i w:val="false"/>
          <w:color w:val="000000"/>
        </w:rPr>
        <w:t>ұйымдарына және кері қарай үйлеріне</w:t>
      </w:r>
      <w:r>
        <w:br/>
      </w:r>
      <w:r>
        <w:rPr>
          <w:rFonts w:ascii="Times New Roman"/>
          <w:b/>
          <w:i w:val="false"/>
          <w:color w:val="000000"/>
        </w:rPr>
        <w:t>тегін тасымалдауды ұсыну"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5"/>
    <w:p>
      <w:pPr>
        <w:spacing w:after="0"/>
        <w:ind w:left="0"/>
        <w:jc w:val="left"/>
      </w:pPr>
      <w:r>
        <w:rPr>
          <w:rFonts w:ascii="Times New Roman"/>
          <w:b w:val="false"/>
          <w:i w:val="false"/>
          <w:color w:val="000000"/>
          <w:sz w:val="28"/>
        </w:rPr>
        <w:t>      1.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қызметті (бұдан әрі – мемлекеттік көрсетілетін қызмет).</w:t>
      </w:r>
      <w:r>
        <w:br/>
      </w:r>
      <w:r>
        <w:rPr>
          <w:rFonts w:ascii="Times New Roman"/>
          <w:b w:val="false"/>
          <w:i w:val="false"/>
          <w:color w:val="000000"/>
          <w:sz w:val="28"/>
        </w:rPr>
        <w:t xml:space="preserve">
      Мемлекеттік көрсетілетін қызметті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стандарты негізінде (бұдан әрі – стандарт) кент, ауыл, ауылдық округ әкімінің аппараты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 көрсетілетін қызметті берушінің кеңсесі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қағаз түрінде.</w:t>
      </w:r>
      <w:r>
        <w:br/>
      </w:r>
      <w:r>
        <w:rPr>
          <w:rFonts w:ascii="Times New Roman"/>
          <w:b w:val="false"/>
          <w:i w:val="false"/>
          <w:color w:val="000000"/>
          <w:sz w:val="28"/>
        </w:rPr>
        <w:t xml:space="preserve">
      3. Мемлекеттік қызмет көрсетудің нәтижесі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беру ұйымдарына және кері қарай үйлеріне тегін тасымалдауды қамтамасыз ету жөніндегі анықтама болып табылады.</w:t>
      </w:r>
      <w:r>
        <w:br/>
      </w:r>
      <w:r>
        <w:rPr>
          <w:rFonts w:ascii="Times New Roman"/>
          <w:b w:val="false"/>
          <w:i w:val="false"/>
          <w:color w:val="000000"/>
          <w:sz w:val="28"/>
        </w:rPr>
        <w:t>
</w:t>
      </w:r>
    </w:p>
    <w:bookmarkStart w:name="z42" w:id="16"/>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құрылымдық бөлімшелер (қызметкерлер)</w:t>
      </w:r>
      <w:r>
        <w:br/>
      </w:r>
      <w:r>
        <w:rPr>
          <w:rFonts w:ascii="Times New Roman"/>
          <w:b/>
          <w:i w:val="false"/>
          <w:color w:val="000000"/>
        </w:rPr>
        <w:t>мен көрсетілетін қызметті берушінің</w:t>
      </w:r>
      <w:r>
        <w:br/>
      </w:r>
      <w:r>
        <w:rPr>
          <w:rFonts w:ascii="Times New Roman"/>
          <w:b/>
          <w:i w:val="false"/>
          <w:color w:val="000000"/>
        </w:rPr>
        <w:t>іс-қимыл тәртібін сипаттау</w:t>
      </w:r>
    </w:p>
    <w:bookmarkEnd w:id="16"/>
    <w:p>
      <w:pPr>
        <w:spacing w:after="0"/>
        <w:ind w:left="0"/>
        <w:jc w:val="left"/>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Көрсетілетін қызметті берушіге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сәйкес нысан бойынша өтініш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көрсетілетін қызметті берушінің кеңсе қызметкері стандарттың </w:t>
      </w:r>
      <w:r>
        <w:rPr>
          <w:rFonts w:ascii="Times New Roman"/>
          <w:b w:val="false"/>
          <w:i w:val="false"/>
          <w:color w:val="000000"/>
          <w:sz w:val="28"/>
        </w:rPr>
        <w:t>9-тармағында</w:t>
      </w:r>
      <w:r>
        <w:rPr>
          <w:rFonts w:ascii="Times New Roman"/>
          <w:b w:val="false"/>
          <w:i w:val="false"/>
          <w:color w:val="000000"/>
          <w:sz w:val="28"/>
        </w:rPr>
        <w:t>көрсетілген қажетті құжаттар тапсырылған сәттен бастап 20 минут ішінде қабылдауды және тіркеуді жүргізеді және оларды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3 жұмыс күні ішінде келіп түскен құжаттарды қарайды, көрсетілетін қызметті алушыға анықтама жобасын дайындайды;</w:t>
      </w:r>
      <w:r>
        <w:br/>
      </w:r>
      <w:r>
        <w:rPr>
          <w:rFonts w:ascii="Times New Roman"/>
          <w:b w:val="false"/>
          <w:i w:val="false"/>
          <w:color w:val="000000"/>
          <w:sz w:val="28"/>
        </w:rPr>
        <w:t>
      4) көрсетілетін қызметті берушінің басшысы 1 жұмыс күні ішінде анықтамаға қол қояды;</w:t>
      </w:r>
      <w:r>
        <w:br/>
      </w:r>
      <w:r>
        <w:rPr>
          <w:rFonts w:ascii="Times New Roman"/>
          <w:b w:val="false"/>
          <w:i w:val="false"/>
          <w:color w:val="000000"/>
          <w:sz w:val="28"/>
        </w:rPr>
        <w:t>
      5) көрсетілетін қызметті берушінің кеңсе қызметкері 20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 басшысына құжаттарды бұрыштама қоюға жолдауы;</w:t>
      </w:r>
      <w:r>
        <w:br/>
      </w:r>
      <w:r>
        <w:rPr>
          <w:rFonts w:ascii="Times New Roman"/>
          <w:b w:val="false"/>
          <w:i w:val="false"/>
          <w:color w:val="000000"/>
          <w:sz w:val="28"/>
        </w:rPr>
        <w:t>
      2) көрсетілетін қызметті берушінің басшысы құжаттарды көрсетілетін қызметті берушінің кеңсе қызметкеріне жолдауы;</w:t>
      </w:r>
      <w:r>
        <w:br/>
      </w:r>
      <w:r>
        <w:rPr>
          <w:rFonts w:ascii="Times New Roman"/>
          <w:b w:val="false"/>
          <w:i w:val="false"/>
          <w:color w:val="000000"/>
          <w:sz w:val="28"/>
        </w:rPr>
        <w:t>
      3) көрсетілетін қызметті берушінің кеңсе қызметкері жалпы білім беру ұйымдарына және кері қарай үйлеріне тегін тасымалдауды қамтамасыз ету жөніндегі анықтама әзірлеуі;</w:t>
      </w:r>
      <w:r>
        <w:br/>
      </w:r>
      <w:r>
        <w:rPr>
          <w:rFonts w:ascii="Times New Roman"/>
          <w:b w:val="false"/>
          <w:i w:val="false"/>
          <w:color w:val="000000"/>
          <w:sz w:val="28"/>
        </w:rPr>
        <w:t>
      4) көрсетілетін қызметті берушінің басшысының көрсетілетін қызмет нәтижесіне қол қоюы;</w:t>
      </w:r>
      <w:r>
        <w:br/>
      </w:r>
      <w:r>
        <w:rPr>
          <w:rFonts w:ascii="Times New Roman"/>
          <w:b w:val="false"/>
          <w:i w:val="false"/>
          <w:color w:val="000000"/>
          <w:sz w:val="28"/>
        </w:rPr>
        <w:t>
      5) көрсетілетін қызметті берушінің кеңсе қызметкері көрсетілетін қызметті алушыға дайын мемлекеттік көрсетілетін қызмет нәтижесін беруі.</w:t>
      </w:r>
      <w:r>
        <w:br/>
      </w:r>
      <w:r>
        <w:rPr>
          <w:rFonts w:ascii="Times New Roman"/>
          <w:b w:val="false"/>
          <w:i w:val="false"/>
          <w:color w:val="000000"/>
          <w:sz w:val="28"/>
        </w:rPr>
        <w:t>
</w:t>
      </w:r>
    </w:p>
    <w:bookmarkStart w:name="z43" w:id="17"/>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процесінде құрылымдық бөлімшелер</w:t>
      </w:r>
      <w:r>
        <w:br/>
      </w:r>
      <w:r>
        <w:rPr>
          <w:rFonts w:ascii="Times New Roman"/>
          <w:b/>
          <w:i w:val="false"/>
          <w:color w:val="000000"/>
        </w:rPr>
        <w:t>(қызметкерлер) мен көрсетілетін қызметті</w:t>
      </w:r>
      <w:r>
        <w:br/>
      </w:r>
      <w:r>
        <w:rPr>
          <w:rFonts w:ascii="Times New Roman"/>
          <w:b/>
          <w:i w:val="false"/>
          <w:color w:val="000000"/>
        </w:rPr>
        <w:t>берушінің өзара іс-қимыл тәртібін сипаттау</w:t>
      </w:r>
    </w:p>
    <w:bookmarkEnd w:id="17"/>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өту блок-схемасы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регламентінің (бұдан әрі – регламент)</w:t>
      </w:r>
      <w:r>
        <w:rPr>
          <w:rFonts w:ascii="Times New Roman"/>
          <w:b w:val="false"/>
          <w:i w:val="false"/>
          <w:color w:val="000000"/>
          <w:sz w:val="28"/>
        </w:rPr>
        <w:t>1-қосымшасына</w:t>
      </w:r>
      <w:r>
        <w:rPr>
          <w:rFonts w:ascii="Times New Roman"/>
          <w:b w:val="false"/>
          <w:i w:val="false"/>
          <w:color w:val="000000"/>
          <w:sz w:val="28"/>
        </w:rPr>
        <w:t>сәйкес сүйемелденеді.</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рәсімдерінің (іс-қимылдарының), өзара іс-қимылдарының реттілігінің толық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оның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w:t>
      </w:r>
      <w:r>
        <w:br/>
      </w:r>
      <w:r>
        <w:rPr>
          <w:rFonts w:ascii="Times New Roman"/>
          <w:b/>
          <w:i w:val="false"/>
          <w:color w:val="000000"/>
        </w:rPr>
        <w:t>ұзақтығын көрсете отырып, құрылымдық</w:t>
      </w:r>
      <w:r>
        <w:br/>
      </w:r>
      <w:r>
        <w:rPr>
          <w:rFonts w:ascii="Times New Roman"/>
          <w:b/>
          <w:i w:val="false"/>
          <w:color w:val="000000"/>
        </w:rPr>
        <w:t>бөлімшелер (қызметкерлер) арасындағы</w:t>
      </w:r>
      <w:r>
        <w:br/>
      </w:r>
      <w:r>
        <w:rPr>
          <w:rFonts w:ascii="Times New Roman"/>
          <w:b/>
          <w:i w:val="false"/>
          <w:color w:val="000000"/>
        </w:rPr>
        <w:t>рәсімдердің (іс-қимылдардың)</w:t>
      </w:r>
      <w:r>
        <w:br/>
      </w:r>
      <w:r>
        <w:rPr>
          <w:rFonts w:ascii="Times New Roman"/>
          <w:b/>
          <w:i w:val="false"/>
          <w:color w:val="000000"/>
        </w:rPr>
        <w:t>реттілігін сипаттаудың</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134100" cy="477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6134100" cy="477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"Шалғайдағы ауылдық елді</w:t>
            </w:r>
            <w:r>
              <w:br/>
            </w:r>
            <w:r>
              <w:rPr>
                <w:rFonts w:ascii="Times New Roman"/>
                <w:b w:val="false"/>
                <w:i w:val="false"/>
                <w:color w:val="000000"/>
                <w:sz w:val="20"/>
              </w:rPr>
              <w:t>мекендерде тұратын балаларды</w:t>
            </w:r>
            <w:r>
              <w:br/>
            </w:r>
            <w:r>
              <w:rPr>
                <w:rFonts w:ascii="Times New Roman"/>
                <w:b w:val="false"/>
                <w:i w:val="false"/>
                <w:color w:val="000000"/>
                <w:sz w:val="20"/>
              </w:rPr>
              <w:t>жалпы білім беру ұйымдарына</w:t>
            </w:r>
            <w:r>
              <w:br/>
            </w:r>
            <w:r>
              <w:rPr>
                <w:rFonts w:ascii="Times New Roman"/>
                <w:b w:val="false"/>
                <w:i w:val="false"/>
                <w:color w:val="000000"/>
                <w:sz w:val="20"/>
              </w:rPr>
              <w:t>және кері қарай үйлеріне тегін</w:t>
            </w:r>
            <w:r>
              <w:br/>
            </w:r>
            <w:r>
              <w:rPr>
                <w:rFonts w:ascii="Times New Roman"/>
                <w:b w:val="false"/>
                <w:i w:val="false"/>
                <w:color w:val="000000"/>
                <w:sz w:val="20"/>
              </w:rPr>
              <w:t>тасымалдауды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"Шалғайдағы ауылдық елді мекендерде</w:t>
      </w:r>
      <w:r>
        <w:br/>
      </w:r>
      <w:r>
        <w:rPr>
          <w:rFonts w:ascii="Times New Roman"/>
          <w:b/>
          <w:i w:val="false"/>
          <w:color w:val="000000"/>
        </w:rPr>
        <w:t>тұратын балаларды жалпы білім беру ұйымдарына</w:t>
      </w:r>
      <w:r>
        <w:br/>
      </w:r>
      <w:r>
        <w:rPr>
          <w:rFonts w:ascii="Times New Roman"/>
          <w:b/>
          <w:i w:val="false"/>
          <w:color w:val="000000"/>
        </w:rPr>
        <w:t>және кері қарай үйлеріне тегін тасымалдауды ұсыну"</w:t>
      </w:r>
      <w:r>
        <w:br/>
      </w:r>
      <w:r>
        <w:rPr>
          <w:rFonts w:ascii="Times New Roman"/>
          <w:b/>
          <w:i w:val="false"/>
          <w:color w:val="000000"/>
        </w:rPr>
        <w:t>мемлекеттік қызмет көрсету</w:t>
      </w:r>
      <w:r>
        <w:br/>
      </w:r>
      <w:r>
        <w:rPr>
          <w:rFonts w:ascii="Times New Roman"/>
          <w:b/>
          <w:i w:val="false"/>
          <w:color w:val="000000"/>
        </w:rPr>
        <w:t>бизнес-процестерінің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4643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4643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3 маусым № 143</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47" w:id="18"/>
    <w:p>
      <w:pPr>
        <w:spacing w:after="0"/>
        <w:ind w:left="0"/>
        <w:jc w:val="left"/>
      </w:pPr>
      <w:r>
        <w:rPr>
          <w:rFonts w:ascii="Times New Roman"/>
          <w:b/>
          <w:i w:val="false"/>
          <w:color w:val="000000"/>
        </w:rPr>
        <w:t xml:space="preserve"> "Жалпы білім беретін мектептердегі</w:t>
      </w:r>
      <w:r>
        <w:br/>
      </w:r>
      <w:r>
        <w:rPr>
          <w:rFonts w:ascii="Times New Roman"/>
          <w:b/>
          <w:i w:val="false"/>
          <w:color w:val="000000"/>
        </w:rPr>
        <w:t>білім алушылар мен тәрбиеленушілердің</w:t>
      </w:r>
      <w:r>
        <w:br/>
      </w:r>
      <w:r>
        <w:rPr>
          <w:rFonts w:ascii="Times New Roman"/>
          <w:b/>
          <w:i w:val="false"/>
          <w:color w:val="000000"/>
        </w:rPr>
        <w:t>жекелеген санаттарына тегін</w:t>
      </w:r>
      <w:r>
        <w:br/>
      </w:r>
      <w:r>
        <w:rPr>
          <w:rFonts w:ascii="Times New Roman"/>
          <w:b/>
          <w:i w:val="false"/>
          <w:color w:val="000000"/>
        </w:rPr>
        <w:t>тамақтандыруды ұсыну"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18"/>
    <w:p>
      <w:pPr>
        <w:spacing w:after="0"/>
        <w:ind w:left="0"/>
        <w:jc w:val="left"/>
      </w:pPr>
      <w:r>
        <w:rPr>
          <w:rFonts w:ascii="Times New Roman"/>
          <w:b w:val="false"/>
          <w:i w:val="false"/>
          <w:color w:val="000000"/>
          <w:sz w:val="28"/>
        </w:rPr>
        <w:t>      1.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қызметті (бұдан әрі – мемлекеттік көрсетілетін қызмет).</w:t>
      </w:r>
      <w:r>
        <w:br/>
      </w:r>
      <w:r>
        <w:rPr>
          <w:rFonts w:ascii="Times New Roman"/>
          <w:b w:val="false"/>
          <w:i w:val="false"/>
          <w:color w:val="000000"/>
          <w:sz w:val="28"/>
        </w:rPr>
        <w:t xml:space="preserve">
      Мемлекеттік көрсетілетін қызметті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"Жалпы білім беретін мектептердегі білім алушылар мен тәрбиеленушілердің жекелеген санаттарына тегін тамақтандыруды ұсыну" мемлекеттік көрсетілетін қызмет стандарты негізінде (бұдан әрі - стандарт) аудандардың, облыстық маңызы бар қаланың жергілікті атқарушы органдары (бұдан әрі – көрсетілетін қызметті беруші)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"электрондық үкіметтің" www.e.gov.kz веб-порталы (бұдан әрі – портал)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xml:space="preserve">
      1) көрсетілетін қызметті берушіге өтініш берген кезде -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жалпы білім беретін мектепте тегін тамақтандыруды ұсыну туралы анықтама;</w:t>
      </w:r>
      <w:r>
        <w:br/>
      </w:r>
      <w:r>
        <w:rPr>
          <w:rFonts w:ascii="Times New Roman"/>
          <w:b w:val="false"/>
          <w:i w:val="false"/>
          <w:color w:val="000000"/>
          <w:sz w:val="28"/>
        </w:rPr>
        <w:t>
      2) портал арқылы өтініш берген кезде: көрсетілетін қызметті берушінің уәкілетті тұлғасының электрондық цифрлық қолтаңбасымен (бұдан әрі – ЭЦҚ) куәландырылған электрондық құжат нысанындағы жалпы білім беретін мектепте тегін тамақтандыруды ұсыну туралы анықтама болып табылады.</w:t>
      </w:r>
      <w:r>
        <w:br/>
      </w:r>
      <w:r>
        <w:rPr>
          <w:rFonts w:ascii="Times New Roman"/>
          <w:b w:val="false"/>
          <w:i w:val="false"/>
          <w:color w:val="000000"/>
          <w:sz w:val="28"/>
        </w:rPr>
        <w:t>
</w:t>
      </w:r>
    </w:p>
    <w:bookmarkStart w:name="z48" w:id="19"/>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құрылымдық бөлімшелер (қызметкерлер)</w:t>
      </w:r>
      <w:r>
        <w:br/>
      </w:r>
      <w:r>
        <w:rPr>
          <w:rFonts w:ascii="Times New Roman"/>
          <w:b/>
          <w:i w:val="false"/>
          <w:color w:val="000000"/>
        </w:rPr>
        <w:t>мен көрсетілетін қызметті берушінің</w:t>
      </w:r>
      <w:r>
        <w:br/>
      </w:r>
      <w:r>
        <w:rPr>
          <w:rFonts w:ascii="Times New Roman"/>
          <w:b/>
          <w:i w:val="false"/>
          <w:color w:val="000000"/>
        </w:rPr>
        <w:t>іс-қимыл тәртібін сипаттау</w:t>
      </w:r>
    </w:p>
    <w:bookmarkEnd w:id="19"/>
    <w:p>
      <w:pPr>
        <w:spacing w:after="0"/>
        <w:ind w:left="0"/>
        <w:jc w:val="left"/>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Көрсетілетін қызметті берушіге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 арқылы өтініш берген кезде электрондық сұрау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және орындалу ұзақтығы:</w:t>
      </w:r>
      <w:r>
        <w:br/>
      </w:r>
      <w:r>
        <w:rPr>
          <w:rFonts w:ascii="Times New Roman"/>
          <w:b w:val="false"/>
          <w:i w:val="false"/>
          <w:color w:val="000000"/>
          <w:sz w:val="28"/>
        </w:rPr>
        <w:t>
      1) көрсетілетін қызметті берушінің кеңсе қызметкері стандарттың</w:t>
      </w:r>
      <w:r>
        <w:rPr>
          <w:rFonts w:ascii="Times New Roman"/>
          <w:b w:val="false"/>
          <w:i w:val="false"/>
          <w:color w:val="000000"/>
          <w:sz w:val="28"/>
        </w:rPr>
        <w:t>9-тармағында</w:t>
      </w:r>
      <w:r>
        <w:rPr>
          <w:rFonts w:ascii="Times New Roman"/>
          <w:b w:val="false"/>
          <w:i w:val="false"/>
          <w:color w:val="000000"/>
          <w:sz w:val="28"/>
        </w:rPr>
        <w:t>көрсетілген қажетті құжаттар тапсырылған сәттен бастап 20 минут ішінде қабылдауды және тіркеуді жүргізеді және оларды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3 жұмыс күні ішінде келіп түскен құжаттарды қарайды, көрсетілетін қызметті алушыға анықтама жобасын дайындайды;</w:t>
      </w:r>
      <w:r>
        <w:br/>
      </w:r>
      <w:r>
        <w:rPr>
          <w:rFonts w:ascii="Times New Roman"/>
          <w:b w:val="false"/>
          <w:i w:val="false"/>
          <w:color w:val="000000"/>
          <w:sz w:val="28"/>
        </w:rPr>
        <w:t>
      4) көрсетілетін қызметті беруші басшысы 1 жұмыс күні ішінде анықтамаға қол қояды;</w:t>
      </w:r>
      <w:r>
        <w:br/>
      </w:r>
      <w:r>
        <w:rPr>
          <w:rFonts w:ascii="Times New Roman"/>
          <w:b w:val="false"/>
          <w:i w:val="false"/>
          <w:color w:val="000000"/>
          <w:sz w:val="28"/>
        </w:rPr>
        <w:t>
      5) көрсетілетін қызметті берушінің кеңсе қызметкері 20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 басшысына құжаттарды бұрыштама қоюға жолдауы;</w:t>
      </w:r>
      <w:r>
        <w:br/>
      </w:r>
      <w:r>
        <w:rPr>
          <w:rFonts w:ascii="Times New Roman"/>
          <w:b w:val="false"/>
          <w:i w:val="false"/>
          <w:color w:val="000000"/>
          <w:sz w:val="28"/>
        </w:rPr>
        <w:t>
      2) көрсетілетін қызметті берушінің басшысы құжаттарды көрсетілетін қызметті берушінің кеңсе қызметкеріне жолдауы;</w:t>
      </w:r>
      <w:r>
        <w:br/>
      </w:r>
      <w:r>
        <w:rPr>
          <w:rFonts w:ascii="Times New Roman"/>
          <w:b w:val="false"/>
          <w:i w:val="false"/>
          <w:color w:val="000000"/>
          <w:sz w:val="28"/>
        </w:rPr>
        <w:t>
      3) көрсетілетін қызметті берушінің кеңсе қызметкері жалпы білім беретін мектепте тегін тамақтандыруды ұсыну туралы анықтама әзірлеуі;</w:t>
      </w:r>
      <w:r>
        <w:br/>
      </w:r>
      <w:r>
        <w:rPr>
          <w:rFonts w:ascii="Times New Roman"/>
          <w:b w:val="false"/>
          <w:i w:val="false"/>
          <w:color w:val="000000"/>
          <w:sz w:val="28"/>
        </w:rPr>
        <w:t>
      4) көрсетілетін қызметті берушінің басшысының көрсетілетін қызмет нәтижесіне қол қоюы;</w:t>
      </w:r>
      <w:r>
        <w:br/>
      </w:r>
      <w:r>
        <w:rPr>
          <w:rFonts w:ascii="Times New Roman"/>
          <w:b w:val="false"/>
          <w:i w:val="false"/>
          <w:color w:val="000000"/>
          <w:sz w:val="28"/>
        </w:rPr>
        <w:t>
      5) көрсетілетін қызметті берушінің кеңсе қызметкері көрсетілетін қызметті алушыға дайын мемлекеттік көрсетілетін қызмет нәтижесін беруі.</w:t>
      </w:r>
      <w:r>
        <w:br/>
      </w:r>
      <w:r>
        <w:rPr>
          <w:rFonts w:ascii="Times New Roman"/>
          <w:b w:val="false"/>
          <w:i w:val="false"/>
          <w:color w:val="000000"/>
          <w:sz w:val="28"/>
        </w:rPr>
        <w:t>
</w:t>
      </w:r>
    </w:p>
    <w:bookmarkStart w:name="z49" w:id="20"/>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құрылымдық бөлімшелер (қызметкерлер)</w:t>
      </w:r>
      <w:r>
        <w:br/>
      </w:r>
      <w:r>
        <w:rPr>
          <w:rFonts w:ascii="Times New Roman"/>
          <w:b/>
          <w:i w:val="false"/>
          <w:color w:val="000000"/>
        </w:rPr>
        <w:t>мен көрсетілетін қызметті берушінің өзара</w:t>
      </w:r>
      <w:r>
        <w:br/>
      </w:r>
      <w:r>
        <w:rPr>
          <w:rFonts w:ascii="Times New Roman"/>
          <w:b/>
          <w:i w:val="false"/>
          <w:color w:val="000000"/>
        </w:rPr>
        <w:t>іс-қимыл тәртібін сипаттау</w:t>
      </w:r>
    </w:p>
    <w:bookmarkEnd w:id="20"/>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1) көрсетілетін қызметті берушінің кеңсе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өту блок-схемасы "Шалғайдағы ауылдық елді мекендерде тұратын балаларды жалпы білім беру ұйымдарына және кері қарай үйлеріне тегін тасымалдауды ұсыну" мемлекеттік көрсетілетін қызмет регламентінің (бұдан әрі – регламент)</w:t>
      </w:r>
      <w:r>
        <w:rPr>
          <w:rFonts w:ascii="Times New Roman"/>
          <w:b w:val="false"/>
          <w:i w:val="false"/>
          <w:color w:val="000000"/>
          <w:sz w:val="28"/>
        </w:rPr>
        <w:t>1-қосымшасына</w:t>
      </w:r>
      <w:r>
        <w:rPr>
          <w:rFonts w:ascii="Times New Roman"/>
          <w:b w:val="false"/>
          <w:i w:val="false"/>
          <w:color w:val="000000"/>
          <w:sz w:val="28"/>
        </w:rPr>
        <w:t>сәйкес сүйемелденеді.</w:t>
      </w:r>
      <w:r>
        <w:br/>
      </w: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сондай-ақ өзге көрсетілетін қызметті берушілермен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50" w:id="21"/>
    <w:p>
      <w:pPr>
        <w:spacing w:after="0"/>
        <w:ind w:left="0"/>
        <w:jc w:val="left"/>
      </w:pPr>
      <w:r>
        <w:rPr>
          <w:rFonts w:ascii="Times New Roman"/>
          <w:b/>
          <w:i w:val="false"/>
          <w:color w:val="000000"/>
        </w:rPr>
        <w:t xml:space="preserve"> 4. Халыққа қызмет көрсету орталықтарымен</w:t>
      </w:r>
      <w:r>
        <w:br/>
      </w:r>
      <w:r>
        <w:rPr>
          <w:rFonts w:ascii="Times New Roman"/>
          <w:b/>
          <w:i w:val="false"/>
          <w:color w:val="000000"/>
        </w:rPr>
        <w:t>және (немесе) өзге де көрсетілетін қызметті</w:t>
      </w:r>
      <w:r>
        <w:br/>
      </w:r>
      <w:r>
        <w:rPr>
          <w:rFonts w:ascii="Times New Roman"/>
          <w:b/>
          <w:i w:val="false"/>
          <w:color w:val="000000"/>
        </w:rPr>
        <w:t>берушілермен өзара іс-қимыл тәртібін,</w:t>
      </w:r>
      <w:r>
        <w:br/>
      </w:r>
      <w:r>
        <w:rPr>
          <w:rFonts w:ascii="Times New Roman"/>
          <w:b/>
          <w:i w:val="false"/>
          <w:color w:val="000000"/>
        </w:rPr>
        <w:t>сондай-ақ мемлекеттік қызмет көрсету</w:t>
      </w:r>
      <w:r>
        <w:br/>
      </w:r>
      <w:r>
        <w:rPr>
          <w:rFonts w:ascii="Times New Roman"/>
          <w:b/>
          <w:i w:val="false"/>
          <w:color w:val="000000"/>
        </w:rPr>
        <w:t>процесінде ақпараттық жүйелерді</w:t>
      </w:r>
      <w:r>
        <w:br/>
      </w:r>
      <w:r>
        <w:rPr>
          <w:rFonts w:ascii="Times New Roman"/>
          <w:b/>
          <w:i w:val="false"/>
          <w:color w:val="000000"/>
        </w:rPr>
        <w:t>пайдалану тәртібін сипаттау</w:t>
      </w:r>
    </w:p>
    <w:bookmarkEnd w:id="21"/>
    <w:p>
      <w:pPr>
        <w:spacing w:after="0"/>
        <w:ind w:left="0"/>
        <w:jc w:val="left"/>
      </w:pPr>
      <w:r>
        <w:rPr>
          <w:rFonts w:ascii="Times New Roman"/>
          <w:b w:val="false"/>
          <w:i w:val="false"/>
          <w:color w:val="000000"/>
          <w:sz w:val="28"/>
        </w:rPr>
        <w:t>      10. Портал арқылы мемлекеттік қызмет көрсету кезінде көрсетілген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2) 1 - процесс – көрсетілетін қызметті алу үшін көрсетілетін қызметті алушының порталда ЖСН және паролін енгізу процесі (авторизациялау процесі);</w:t>
      </w:r>
      <w:r>
        <w:br/>
      </w:r>
      <w:r>
        <w:rPr>
          <w:rFonts w:ascii="Times New Roman"/>
          <w:b w:val="false"/>
          <w:i w:val="false"/>
          <w:color w:val="000000"/>
          <w:sz w:val="28"/>
        </w:rPr>
        <w:t>
      3) 1 - шарт - порталда ЖСН және пароль арқылы тіркелген көрсетілетін қызметті алушы мәліметтерінің дұрыстығы тексеріледі;</w:t>
      </w:r>
      <w:r>
        <w:br/>
      </w:r>
      <w:r>
        <w:rPr>
          <w:rFonts w:ascii="Times New Roman"/>
          <w:b w:val="false"/>
          <w:i w:val="false"/>
          <w:color w:val="000000"/>
          <w:sz w:val="28"/>
        </w:rPr>
        <w:t xml:space="preserve">
      4) 2 - 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 </w:t>
      </w:r>
      <w:r>
        <w:br/>
      </w:r>
      <w:r>
        <w:rPr>
          <w:rFonts w:ascii="Times New Roman"/>
          <w:b w:val="false"/>
          <w:i w:val="false"/>
          <w:color w:val="000000"/>
          <w:sz w:val="28"/>
        </w:rPr>
        <w:t xml:space="preserve">
      5) 3 - процесс – көрсетілетін қызметті алушы осы регламентте көрсетілген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r>
        <w:br/>
      </w:r>
      <w:r>
        <w:rPr>
          <w:rFonts w:ascii="Times New Roman"/>
          <w:b w:val="false"/>
          <w:i w:val="false"/>
          <w:color w:val="000000"/>
          <w:sz w:val="28"/>
        </w:rPr>
        <w:t>
      6) 2 - 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8) 5 - 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арқылы (бұдан әрі – ЭҮШ) "электрондық үкімет" аймақтық шлюзі автоматтандырылған жұмыс орнына (бұдан әрі –ЭҮАШ АЖО) жолданады;</w:t>
      </w:r>
      <w:r>
        <w:br/>
      </w:r>
      <w:r>
        <w:rPr>
          <w:rFonts w:ascii="Times New Roman"/>
          <w:b w:val="false"/>
          <w:i w:val="false"/>
          <w:color w:val="000000"/>
          <w:sz w:val="28"/>
        </w:rPr>
        <w:t xml:space="preserve">
      9) 3 - шарт - көрсетілетін қызметті беруші көрсетілетін қызметті алушының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қызмет көрсетуге негіз болатын жалғаған құжаттарының сәйкестігін тексереді;</w:t>
      </w:r>
      <w:r>
        <w:br/>
      </w:r>
      <w:r>
        <w:rPr>
          <w:rFonts w:ascii="Times New Roman"/>
          <w:b w:val="false"/>
          <w:i w:val="false"/>
          <w:color w:val="000000"/>
          <w:sz w:val="28"/>
        </w:rPr>
        <w:t>
      10) 6 - 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r>
        <w:br/>
      </w:r>
      <w:r>
        <w:rPr>
          <w:rFonts w:ascii="Times New Roman"/>
          <w:b w:val="false"/>
          <w:i w:val="false"/>
          <w:color w:val="000000"/>
          <w:sz w:val="28"/>
        </w:rPr>
        <w:t>
      11) 7 - 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және мемлекеттік қызмет көрсетудің бизнес-процестерінің анықтамалығы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xml:space="preserve">
      11. Мемлекеттік қызметті көрсету мәселелері бойынша көрсетілетін қызметті берушінің және (немесе) оның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w:t>
      </w:r>
      <w:r>
        <w:br/>
      </w:r>
      <w:r>
        <w:rPr>
          <w:rFonts w:ascii="Times New Roman"/>
          <w:b/>
          <w:i w:val="false"/>
          <w:color w:val="000000"/>
        </w:rPr>
        <w:t>ұзақтығын көрсете отырып,</w:t>
      </w:r>
      <w:r>
        <w:br/>
      </w:r>
      <w:r>
        <w:rPr>
          <w:rFonts w:ascii="Times New Roman"/>
          <w:b/>
          <w:i w:val="false"/>
          <w:color w:val="000000"/>
        </w:rPr>
        <w:t>құрылымдық бөлімшелер (қызметкерлер)</w:t>
      </w:r>
      <w:r>
        <w:br/>
      </w:r>
      <w:r>
        <w:rPr>
          <w:rFonts w:ascii="Times New Roman"/>
          <w:b/>
          <w:i w:val="false"/>
          <w:color w:val="000000"/>
        </w:rPr>
        <w:t>арасындағы реттілігін сипаттаудың</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54737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4737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"Жалпы білім беретін мектептердегі</w:t>
      </w:r>
      <w:r>
        <w:br/>
      </w:r>
      <w:r>
        <w:rPr>
          <w:rFonts w:ascii="Times New Roman"/>
          <w:b/>
          <w:i w:val="false"/>
          <w:color w:val="000000"/>
        </w:rPr>
        <w:t>білім алушылар мен тәрбиеленушілердің</w:t>
      </w:r>
      <w:r>
        <w:br/>
      </w:r>
      <w:r>
        <w:rPr>
          <w:rFonts w:ascii="Times New Roman"/>
          <w:b/>
          <w:i w:val="false"/>
          <w:color w:val="000000"/>
        </w:rPr>
        <w:t>жекелеген санаттарына тегін</w:t>
      </w:r>
      <w:r>
        <w:br/>
      </w:r>
      <w:r>
        <w:rPr>
          <w:rFonts w:ascii="Times New Roman"/>
          <w:b/>
          <w:i w:val="false"/>
          <w:color w:val="000000"/>
        </w:rPr>
        <w:t>тамақтандыруды ұсыну"</w:t>
      </w:r>
      <w:r>
        <w:br/>
      </w:r>
      <w:r>
        <w:rPr>
          <w:rFonts w:ascii="Times New Roman"/>
          <w:b/>
          <w:i w:val="false"/>
          <w:color w:val="000000"/>
        </w:rPr>
        <w:t>мемлекеттік қызмет көрсетудің</w:t>
      </w:r>
      <w:r>
        <w:br/>
      </w:r>
      <w:r>
        <w:rPr>
          <w:rFonts w:ascii="Times New Roman"/>
          <w:b/>
          <w:i w:val="false"/>
          <w:color w:val="000000"/>
        </w:rPr>
        <w:t>бизнес-процестерінің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151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5151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Портал арқылы мемлекеттік қызметті</w:t>
      </w:r>
      <w:r>
        <w:br/>
      </w:r>
      <w:r>
        <w:rPr>
          <w:rFonts w:ascii="Times New Roman"/>
          <w:b/>
          <w:i w:val="false"/>
          <w:color w:val="000000"/>
        </w:rPr>
        <w:t>көрсетуге тартылған ақпараттық жүйелердің</w:t>
      </w:r>
      <w:r>
        <w:br/>
      </w:r>
      <w:r>
        <w:rPr>
          <w:rFonts w:ascii="Times New Roman"/>
          <w:b/>
          <w:i w:val="false"/>
          <w:color w:val="000000"/>
        </w:rPr>
        <w:t>функционалдық өзара іс-қимыл</w:t>
      </w:r>
      <w:r>
        <w:br/>
      </w:r>
      <w:r>
        <w:rPr>
          <w:rFonts w:ascii="Times New Roman"/>
          <w:b/>
          <w:i w:val="false"/>
          <w:color w:val="000000"/>
        </w:rPr>
        <w:t>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422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4422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"Жалпы білім беретін мектептердегі</w:t>
            </w:r>
            <w:r>
              <w:br/>
            </w:r>
            <w:r>
              <w:rPr>
                <w:rFonts w:ascii="Times New Roman"/>
                <w:b w:val="false"/>
                <w:i w:val="false"/>
                <w:color w:val="000000"/>
                <w:sz w:val="20"/>
              </w:rPr>
              <w:t>білім алушылар мен тәрбиеленушілердің</w:t>
            </w:r>
            <w:r>
              <w:br/>
            </w:r>
            <w:r>
              <w:rPr>
                <w:rFonts w:ascii="Times New Roman"/>
                <w:b w:val="false"/>
                <w:i w:val="false"/>
                <w:color w:val="000000"/>
                <w:sz w:val="20"/>
              </w:rPr>
              <w:t>жекелеген санаттарына тегін</w:t>
            </w:r>
            <w:r>
              <w:br/>
            </w:r>
            <w:r>
              <w:rPr>
                <w:rFonts w:ascii="Times New Roman"/>
                <w:b w:val="false"/>
                <w:i w:val="false"/>
                <w:color w:val="000000"/>
                <w:sz w:val="20"/>
              </w:rPr>
              <w:t>тамақтандыруды ұсыну"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"Жалпы білім беретін мектептердегі</w:t>
      </w:r>
      <w:r>
        <w:br/>
      </w:r>
      <w:r>
        <w:rPr>
          <w:rFonts w:ascii="Times New Roman"/>
          <w:b/>
          <w:i w:val="false"/>
          <w:color w:val="000000"/>
        </w:rPr>
        <w:t>білім алушылар мен тәрбиеленушілердің</w:t>
      </w:r>
      <w:r>
        <w:br/>
      </w:r>
      <w:r>
        <w:rPr>
          <w:rFonts w:ascii="Times New Roman"/>
          <w:b/>
          <w:i w:val="false"/>
          <w:color w:val="000000"/>
        </w:rPr>
        <w:t>жекелеген санаттарына тегін</w:t>
      </w:r>
      <w:r>
        <w:br/>
      </w:r>
      <w:r>
        <w:rPr>
          <w:rFonts w:ascii="Times New Roman"/>
          <w:b/>
          <w:i w:val="false"/>
          <w:color w:val="000000"/>
        </w:rPr>
        <w:t>тамақтандыруды ұсыну"</w:t>
      </w:r>
      <w:r>
        <w:br/>
      </w:r>
      <w:r>
        <w:rPr>
          <w:rFonts w:ascii="Times New Roman"/>
          <w:b/>
          <w:i w:val="false"/>
          <w:color w:val="000000"/>
        </w:rPr>
        <w:t>мемлекеттік қызмет көрсетудің</w:t>
      </w:r>
      <w:r>
        <w:br/>
      </w:r>
      <w:r>
        <w:rPr>
          <w:rFonts w:ascii="Times New Roman"/>
          <w:b/>
          <w:i w:val="false"/>
          <w:color w:val="000000"/>
        </w:rPr>
        <w:t>бизнес-процестерінің</w:t>
      </w:r>
      <w:r>
        <w:br/>
      </w:r>
      <w:r>
        <w:rPr>
          <w:rFonts w:ascii="Times New Roman"/>
          <w:b/>
          <w:i w:val="false"/>
          <w:color w:val="000000"/>
        </w:rPr>
        <w:t>анықтамалығы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870700" cy="379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70700" cy="37973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5156200" cy="160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156200" cy="160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2014 жылғы 3 маусым № 143</w:t>
            </w:r>
            <w:r>
              <w:br/>
            </w:r>
            <w:r>
              <w:rPr>
                <w:rFonts w:ascii="Times New Roman"/>
                <w:b w:val="false"/>
                <w:i w:val="false"/>
                <w:color w:val="000000"/>
                <w:sz w:val="20"/>
              </w:rPr>
              <w:t>Батыс Қазақстан облысы әкімдігінің</w:t>
            </w:r>
            <w:r>
              <w:br/>
            </w:r>
            <w:r>
              <w:rPr>
                <w:rFonts w:ascii="Times New Roman"/>
                <w:b w:val="false"/>
                <w:i w:val="false"/>
                <w:color w:val="000000"/>
                <w:sz w:val="20"/>
              </w:rPr>
              <w:t>қаулысымен бекітілген</w:t>
            </w:r>
          </w:p>
        </w:tc>
      </w:tr>
    </w:tbl>
    <w:bookmarkStart w:name="z56" w:id="22"/>
    <w:p>
      <w:pPr>
        <w:spacing w:after="0"/>
        <w:ind w:left="0"/>
        <w:jc w:val="left"/>
      </w:pPr>
      <w:r>
        <w:rPr>
          <w:rFonts w:ascii="Times New Roman"/>
          <w:b/>
          <w:i w:val="false"/>
          <w:color w:val="000000"/>
        </w:rPr>
        <w:t xml:space="preserve"> "Жетім балаға (жетім балаларға)</w:t>
      </w:r>
      <w:r>
        <w:br/>
      </w:r>
      <w:r>
        <w:rPr>
          <w:rFonts w:ascii="Times New Roman"/>
          <w:b/>
          <w:i w:val="false"/>
          <w:color w:val="000000"/>
        </w:rPr>
        <w:t>және ата-анасының қамқорлығынсыз</w:t>
      </w:r>
      <w:r>
        <w:br/>
      </w:r>
      <w:r>
        <w:rPr>
          <w:rFonts w:ascii="Times New Roman"/>
          <w:b/>
          <w:i w:val="false"/>
          <w:color w:val="000000"/>
        </w:rPr>
        <w:t>қалған балаға (балаларға) қамқоршылық</w:t>
      </w:r>
      <w:r>
        <w:br/>
      </w:r>
      <w:r>
        <w:rPr>
          <w:rFonts w:ascii="Times New Roman"/>
          <w:b/>
          <w:i w:val="false"/>
          <w:color w:val="000000"/>
        </w:rPr>
        <w:t>немесе қорғаншылық белгілеу"</w:t>
      </w:r>
      <w:r>
        <w:br/>
      </w:r>
      <w:r>
        <w:rPr>
          <w:rFonts w:ascii="Times New Roman"/>
          <w:b/>
          <w:i w:val="false"/>
          <w:color w:val="000000"/>
        </w:rPr>
        <w:t>мемлекеттік көрсетілетін қызмет</w:t>
      </w:r>
      <w:r>
        <w:br/>
      </w:r>
      <w:r>
        <w:rPr>
          <w:rFonts w:ascii="Times New Roman"/>
          <w:b/>
          <w:i w:val="false"/>
          <w:color w:val="000000"/>
        </w:rPr>
        <w:t>регламенті</w:t>
      </w:r>
      <w:r>
        <w:br/>
      </w:r>
      <w:r>
        <w:rPr>
          <w:rFonts w:ascii="Times New Roman"/>
          <w:b/>
          <w:i w:val="false"/>
          <w:color w:val="000000"/>
        </w:rPr>
        <w:t>1. Жалпы ережелер</w:t>
      </w:r>
    </w:p>
    <w:bookmarkEnd w:id="22"/>
    <w:p>
      <w:pPr>
        <w:spacing w:after="0"/>
        <w:ind w:left="0"/>
        <w:jc w:val="left"/>
      </w:pPr>
      <w:r>
        <w:rPr>
          <w:rFonts w:ascii="Times New Roman"/>
          <w:b w:val="false"/>
          <w:i w:val="false"/>
          <w:color w:val="000000"/>
          <w:sz w:val="28"/>
        </w:rPr>
        <w:t>      1.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қызметі (бұдан әрі – мемлекеттік көрсетілетін қызмет).</w:t>
      </w:r>
      <w:r>
        <w:br/>
      </w:r>
      <w:r>
        <w:rPr>
          <w:rFonts w:ascii="Times New Roman"/>
          <w:b w:val="false"/>
          <w:i w:val="false"/>
          <w:color w:val="000000"/>
          <w:sz w:val="28"/>
        </w:rPr>
        <w:t xml:space="preserve">
      Мемлекеттік көрсетілетін қызметті Орал қаласының және аудандардың білім бөлімдері (бұдан әрі – көрсетілетін қызметті беруші), Қазақстан Республикасы Үкіметінің 2014 жылғы 19 ақпандағы № 115 "Отбасы және балалар саласында жергілікті атқарушы органдар көрсететін мемлекеттік көрсетілетін қызмет стандарттарын бекіту және Қазақстан Республикасы Үкіметінің кейбір шешімдеріне өзгерістер енгізу туралы" </w:t>
      </w:r>
      <w:r>
        <w:rPr>
          <w:rFonts w:ascii="Times New Roman"/>
          <w:b w:val="false"/>
          <w:i w:val="false"/>
          <w:color w:val="000000"/>
          <w:sz w:val="28"/>
        </w:rPr>
        <w:t>қаулысымен</w:t>
      </w:r>
      <w:r>
        <w:rPr>
          <w:rFonts w:ascii="Times New Roman"/>
          <w:b w:val="false"/>
          <w:i w:val="false"/>
          <w:color w:val="000000"/>
          <w:sz w:val="28"/>
        </w:rPr>
        <w:t xml:space="preserve"> бекітілген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стандартының (бұдан әрі – стандарт) негізінде көрсетеді.</w:t>
      </w:r>
      <w:r>
        <w:br/>
      </w:r>
      <w:r>
        <w:rPr>
          <w:rFonts w:ascii="Times New Roman"/>
          <w:b w:val="false"/>
          <w:i w:val="false"/>
          <w:color w:val="000000"/>
          <w:sz w:val="28"/>
        </w:rPr>
        <w:t>
      Өтініштерді қабылдау және мемлекеттік қызмет көрсетудің нәтижелерін беру:</w:t>
      </w:r>
      <w:r>
        <w:br/>
      </w:r>
      <w:r>
        <w:rPr>
          <w:rFonts w:ascii="Times New Roman"/>
          <w:b w:val="false"/>
          <w:i w:val="false"/>
          <w:color w:val="000000"/>
          <w:sz w:val="28"/>
        </w:rPr>
        <w:t>
      1) көрсетілетін қызметті берушінің кеңсесі;</w:t>
      </w:r>
      <w:r>
        <w:br/>
      </w:r>
      <w:r>
        <w:rPr>
          <w:rFonts w:ascii="Times New Roman"/>
          <w:b w:val="false"/>
          <w:i w:val="false"/>
          <w:color w:val="000000"/>
          <w:sz w:val="28"/>
        </w:rPr>
        <w:t>
      2) "электрондық үкіметтің" веб-порталы (бұдан әрі – портал) www.e.gov.kz арқылы жүзеге асырылады.</w:t>
      </w:r>
      <w:r>
        <w:br/>
      </w:r>
      <w:r>
        <w:rPr>
          <w:rFonts w:ascii="Times New Roman"/>
          <w:b w:val="false"/>
          <w:i w:val="false"/>
          <w:color w:val="000000"/>
          <w:sz w:val="28"/>
        </w:rPr>
        <w:t>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3. Мемлекеттік қызмет көрсетудің нәтижесі:</w:t>
      </w:r>
      <w:r>
        <w:br/>
      </w:r>
      <w:r>
        <w:rPr>
          <w:rFonts w:ascii="Times New Roman"/>
          <w:b w:val="false"/>
          <w:i w:val="false"/>
          <w:color w:val="000000"/>
          <w:sz w:val="28"/>
        </w:rPr>
        <w:t xml:space="preserve">
      1) көрсетілетін қызметті берушіге өтініш берген кезде: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ата-анасының қамқорлығынсыз қалған балаға (балаларға) және жетім балаға (жетім балаларға) қамқоршылық немесе қорғаншылық белгілеу туралы анықтама немесе дәлелді бас тарту туралы жауап;</w:t>
      </w:r>
      <w:r>
        <w:br/>
      </w:r>
      <w:r>
        <w:rPr>
          <w:rFonts w:ascii="Times New Roman"/>
          <w:b w:val="false"/>
          <w:i w:val="false"/>
          <w:color w:val="000000"/>
          <w:sz w:val="28"/>
        </w:rPr>
        <w:t>
      2) портал арқылы өтініш берген кезде: көрсетілетін қызметті берушінің уәкілетті тұлғасының электрондық цифлық қолтаңбасымен (бұдан әрі – ЭЦҚ) куәландырылған электрондық құжат нысанындағы жетім балаға (балаларға) және ата-анасының қамқорлығынсыз қалған балаға (балаларға) қорғаншылық және қамқоршылық белгілеу туралы анықтама немесе дәлелді бас тарту туралы жауап болып табылады.</w:t>
      </w:r>
      <w:r>
        <w:br/>
      </w:r>
      <w:r>
        <w:rPr>
          <w:rFonts w:ascii="Times New Roman"/>
          <w:b w:val="false"/>
          <w:i w:val="false"/>
          <w:color w:val="000000"/>
          <w:sz w:val="28"/>
        </w:rPr>
        <w:t>
</w:t>
      </w:r>
    </w:p>
    <w:bookmarkStart w:name="z57" w:id="23"/>
    <w:p>
      <w:pPr>
        <w:spacing w:after="0"/>
        <w:ind w:left="0"/>
        <w:jc w:val="left"/>
      </w:pPr>
      <w:r>
        <w:rPr>
          <w:rFonts w:ascii="Times New Roman"/>
          <w:b/>
          <w:i w:val="false"/>
          <w:color w:val="000000"/>
        </w:rPr>
        <w:t xml:space="preserve"> 2. Мемлекеттік қызмет көрсету</w:t>
      </w:r>
      <w:r>
        <w:br/>
      </w:r>
      <w:r>
        <w:rPr>
          <w:rFonts w:ascii="Times New Roman"/>
          <w:b/>
          <w:i w:val="false"/>
          <w:color w:val="000000"/>
        </w:rPr>
        <w:t>процесінде көрсетілетін қызметті</w:t>
      </w:r>
      <w:r>
        <w:br/>
      </w:r>
      <w:r>
        <w:rPr>
          <w:rFonts w:ascii="Times New Roman"/>
          <w:b/>
          <w:i w:val="false"/>
          <w:color w:val="000000"/>
        </w:rPr>
        <w:t>берушінің құрылымдық бөлімшелерінің</w:t>
      </w:r>
      <w:r>
        <w:br/>
      </w:r>
      <w:r>
        <w:rPr>
          <w:rFonts w:ascii="Times New Roman"/>
          <w:b/>
          <w:i w:val="false"/>
          <w:color w:val="000000"/>
        </w:rPr>
        <w:t>(қызметкерлерінің) іс-қимыл</w:t>
      </w:r>
      <w:r>
        <w:br/>
      </w:r>
      <w:r>
        <w:rPr>
          <w:rFonts w:ascii="Times New Roman"/>
          <w:b/>
          <w:i w:val="false"/>
          <w:color w:val="000000"/>
        </w:rPr>
        <w:t>тәртібін сипаттау</w:t>
      </w:r>
    </w:p>
    <w:bookmarkEnd w:id="23"/>
    <w:p>
      <w:pPr>
        <w:spacing w:after="0"/>
        <w:ind w:left="0"/>
        <w:jc w:val="left"/>
      </w:pPr>
      <w:r>
        <w:rPr>
          <w:rFonts w:ascii="Times New Roman"/>
          <w:b w:val="false"/>
          <w:i w:val="false"/>
          <w:color w:val="000000"/>
          <w:sz w:val="28"/>
        </w:rPr>
        <w:t>      4. Мемлекеттік қызметті көрсету бойынша рәсімді іс-қимылды бастауға негіздеме:</w:t>
      </w:r>
      <w:r>
        <w:br/>
      </w:r>
      <w:r>
        <w:rPr>
          <w:rFonts w:ascii="Times New Roman"/>
          <w:b w:val="false"/>
          <w:i w:val="false"/>
          <w:color w:val="000000"/>
          <w:sz w:val="28"/>
        </w:rPr>
        <w:t xml:space="preserve">
      көрсетілетін қызметті берушіге және ХҚО-қа өтініш берген кезде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w:t>
      </w:r>
      <w:r>
        <w:br/>
      </w:r>
      <w:r>
        <w:rPr>
          <w:rFonts w:ascii="Times New Roman"/>
          <w:b w:val="false"/>
          <w:i w:val="false"/>
          <w:color w:val="000000"/>
          <w:sz w:val="28"/>
        </w:rPr>
        <w:t>
      портал арқылы өтініш берген кезде көрсетілетін қызметті алушының электрондық цифорлық қол (бұдан әрі – ЭЦҚ) қойылған электрондық құжат нысанындағы сұрау болып табылады.</w:t>
      </w:r>
      <w:r>
        <w:br/>
      </w: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1) көрсетілетін қызметті берушінің кеңсесінің қызметкері қажетті құжаттар тапсырылған сәттен бастап 20 (жиырма) минут ішінде қабылдауды және тіркеуді жүргізеді және оларды көрсетілетін қызметті берушінің басшысына бұрыштама қоюға жолдайды;</w:t>
      </w:r>
      <w:r>
        <w:br/>
      </w:r>
      <w:r>
        <w:rPr>
          <w:rFonts w:ascii="Times New Roman"/>
          <w:b w:val="false"/>
          <w:i w:val="false"/>
          <w:color w:val="000000"/>
          <w:sz w:val="28"/>
        </w:rPr>
        <w:t>
      2) көрсетілетін қызметті берушінің басшысы 1 (бір) жұмыс күні ішінде бұрыштама қояды және құжаттарды көрсетілетін қызметті берушінің жауапты орындаушысына жолдайды;</w:t>
      </w:r>
      <w:r>
        <w:br/>
      </w:r>
      <w:r>
        <w:rPr>
          <w:rFonts w:ascii="Times New Roman"/>
          <w:b w:val="false"/>
          <w:i w:val="false"/>
          <w:color w:val="000000"/>
          <w:sz w:val="28"/>
        </w:rPr>
        <w:t>
      3) көрсетілетін қызметті берушінің жауапты орындаушысы 28 (жиырма сегіз) жұмыс күні ішінде келіп түскен құжаттарды қарайды, көрсетілетін қызметті алушыға анықтама жобасын немесе дәлелді бас тарту туралы жауапты дайындайды;</w:t>
      </w:r>
      <w:r>
        <w:br/>
      </w:r>
      <w:r>
        <w:rPr>
          <w:rFonts w:ascii="Times New Roman"/>
          <w:b w:val="false"/>
          <w:i w:val="false"/>
          <w:color w:val="000000"/>
          <w:sz w:val="28"/>
        </w:rPr>
        <w:t>
      4) көрсетілетін қызметті беруші басшысы 1 (бір) жұмыс күні ішінде анықтамаға немесе дәлелді бас тарту туралы жауапқа қол қояды;</w:t>
      </w:r>
      <w:r>
        <w:br/>
      </w:r>
      <w:r>
        <w:rPr>
          <w:rFonts w:ascii="Times New Roman"/>
          <w:b w:val="false"/>
          <w:i w:val="false"/>
          <w:color w:val="000000"/>
          <w:sz w:val="28"/>
        </w:rPr>
        <w:t>
      5) көрсетілетін қызметті берушінің кеңсесінің қызметкері 20 (жиырма) минут ішінде мемлекеттік қызмет көрсетудің дайын нәтижесін көрсетілетін қызметті алушыға береді.</w:t>
      </w:r>
      <w:r>
        <w:br/>
      </w:r>
      <w:r>
        <w:rPr>
          <w:rFonts w:ascii="Times New Roman"/>
          <w:b w:val="false"/>
          <w:i w:val="false"/>
          <w:color w:val="000000"/>
          <w:sz w:val="28"/>
        </w:rPr>
        <w:t>
      6. Келесі рәсімді (іс-қимылды) орындауды бастауға негіздеме болатын мемлекеттік қызмет көрсету бойынша рәсімінің (іс-қимылдың) нәтижесі:</w:t>
      </w:r>
      <w:r>
        <w:br/>
      </w:r>
      <w:r>
        <w:rPr>
          <w:rFonts w:ascii="Times New Roman"/>
          <w:b w:val="false"/>
          <w:i w:val="false"/>
          <w:color w:val="000000"/>
          <w:sz w:val="28"/>
        </w:rPr>
        <w:t>
      1) көрсетілетін қызметті алушыдан құжаттарды қабылдау және көрсетілетін қызметті берушінің басшысына құжаттарды беру;</w:t>
      </w:r>
      <w:r>
        <w:br/>
      </w:r>
      <w:r>
        <w:rPr>
          <w:rFonts w:ascii="Times New Roman"/>
          <w:b w:val="false"/>
          <w:i w:val="false"/>
          <w:color w:val="000000"/>
          <w:sz w:val="28"/>
        </w:rPr>
        <w:t>
      2) көрсетілетін қызметті берушінің басшысы құжаттарды көрсетілетін қызметті берушінің жауапты орындаушысына жолдауы;</w:t>
      </w:r>
      <w:r>
        <w:br/>
      </w:r>
      <w:r>
        <w:rPr>
          <w:rFonts w:ascii="Times New Roman"/>
          <w:b w:val="false"/>
          <w:i w:val="false"/>
          <w:color w:val="000000"/>
          <w:sz w:val="28"/>
        </w:rPr>
        <w:t>
      3) көрсетілетін қызметті берушінің жауапты орындаушысының мемлекеттік көрсетілетін қызмет нәтижесінің немесе бас тарту туралы дәлелді жауаптың жобасын әзірлеуі;</w:t>
      </w:r>
      <w:r>
        <w:br/>
      </w:r>
      <w:r>
        <w:rPr>
          <w:rFonts w:ascii="Times New Roman"/>
          <w:b w:val="false"/>
          <w:i w:val="false"/>
          <w:color w:val="000000"/>
          <w:sz w:val="28"/>
        </w:rPr>
        <w:t>
      4) көрсетілетін қызметті берушінің басшысының көрсетілетін қызмет нәтижесін немесе бас тарту туралы дәлелді жауапқа қол қоюы;</w:t>
      </w:r>
      <w:r>
        <w:br/>
      </w:r>
      <w:r>
        <w:rPr>
          <w:rFonts w:ascii="Times New Roman"/>
          <w:b w:val="false"/>
          <w:i w:val="false"/>
          <w:color w:val="000000"/>
          <w:sz w:val="28"/>
        </w:rPr>
        <w:t>
      5) көрсетілетін қызметті берушінің қызметкерінің көрсетілетін қызметті алушыға дайын мемлекеттік көрсетілетін қызмет нәтижесін беруі.</w:t>
      </w:r>
      <w:r>
        <w:br/>
      </w:r>
      <w:r>
        <w:rPr>
          <w:rFonts w:ascii="Times New Roman"/>
          <w:b w:val="false"/>
          <w:i w:val="false"/>
          <w:color w:val="000000"/>
          <w:sz w:val="28"/>
        </w:rPr>
        <w:t>
</w:t>
      </w:r>
    </w:p>
    <w:bookmarkStart w:name="z58" w:id="24"/>
    <w:p>
      <w:pPr>
        <w:spacing w:after="0"/>
        <w:ind w:left="0"/>
        <w:jc w:val="left"/>
      </w:pPr>
      <w:r>
        <w:rPr>
          <w:rFonts w:ascii="Times New Roman"/>
          <w:b/>
          <w:i w:val="false"/>
          <w:color w:val="000000"/>
        </w:rPr>
        <w:t xml:space="preserve"> 3. Мемлекеттік қызмет көрсету</w:t>
      </w:r>
      <w:r>
        <w:br/>
      </w:r>
      <w:r>
        <w:rPr>
          <w:rFonts w:ascii="Times New Roman"/>
          <w:b/>
          <w:i w:val="false"/>
          <w:color w:val="000000"/>
        </w:rPr>
        <w:t>процесінде көрсетілетін қызметті</w:t>
      </w:r>
      <w:r>
        <w:br/>
      </w:r>
      <w:r>
        <w:rPr>
          <w:rFonts w:ascii="Times New Roman"/>
          <w:b/>
          <w:i w:val="false"/>
          <w:color w:val="000000"/>
        </w:rPr>
        <w:t>берушінің құрылымдық бөлімшелерінің</w:t>
      </w:r>
      <w:r>
        <w:br/>
      </w:r>
      <w:r>
        <w:rPr>
          <w:rFonts w:ascii="Times New Roman"/>
          <w:b/>
          <w:i w:val="false"/>
          <w:color w:val="000000"/>
        </w:rPr>
        <w:t>(қызметкерлерінің) өзара іс-қимыл</w:t>
      </w:r>
      <w:r>
        <w:br/>
      </w:r>
      <w:r>
        <w:rPr>
          <w:rFonts w:ascii="Times New Roman"/>
          <w:b/>
          <w:i w:val="false"/>
          <w:color w:val="000000"/>
        </w:rPr>
        <w:t>тәртібін сипаттау</w:t>
      </w:r>
    </w:p>
    <w:bookmarkEnd w:id="24"/>
    <w:p>
      <w:pPr>
        <w:spacing w:after="0"/>
        <w:ind w:left="0"/>
        <w:jc w:val="left"/>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бөлімшелердің (қызметкерлердің) тізбесі:</w:t>
      </w:r>
      <w:r>
        <w:br/>
      </w:r>
      <w:r>
        <w:rPr>
          <w:rFonts w:ascii="Times New Roman"/>
          <w:b w:val="false"/>
          <w:i w:val="false"/>
          <w:color w:val="000000"/>
          <w:sz w:val="28"/>
        </w:rPr>
        <w:t>
      1) көрсетілетін қызметті берушінің кеңсесінің қызметкері;</w:t>
      </w:r>
      <w:r>
        <w:br/>
      </w:r>
      <w:r>
        <w:rPr>
          <w:rFonts w:ascii="Times New Roman"/>
          <w:b w:val="false"/>
          <w:i w:val="false"/>
          <w:color w:val="000000"/>
          <w:sz w:val="28"/>
        </w:rPr>
        <w:t>
      2) көрсетілетін қызметті берушінің басшысы;</w:t>
      </w:r>
      <w:r>
        <w:br/>
      </w:r>
      <w:r>
        <w:rPr>
          <w:rFonts w:ascii="Times New Roman"/>
          <w:b w:val="false"/>
          <w:i w:val="false"/>
          <w:color w:val="000000"/>
          <w:sz w:val="28"/>
        </w:rPr>
        <w:t>
      3) көрсетілетін қызметті берушінің жауапты орындаушысы.</w:t>
      </w:r>
      <w:r>
        <w:br/>
      </w:r>
      <w:r>
        <w:rPr>
          <w:rFonts w:ascii="Times New Roman"/>
          <w:b w:val="false"/>
          <w:i w:val="false"/>
          <w:color w:val="000000"/>
          <w:sz w:val="28"/>
        </w:rPr>
        <w:t xml:space="preserve">
      8. Әрбір рәсімнің (іс-қимылдың) ұзақтығын көрсете отырып, әрбір рәсімнің (іс-қимылдың) өту блок-схемасы осы "Жетім балаға (жетім балаларға) және ата-анасының қамқорлығынсыз қалған балаға (балаларға) қамқоршылық немесе қорғаншылық белгілеу" мемлекеттік көрсетілетін қызмет регламентінің (бұдан әрі - регламент) </w:t>
      </w:r>
      <w:r>
        <w:rPr>
          <w:rFonts w:ascii="Times New Roman"/>
          <w:b w:val="false"/>
          <w:i w:val="false"/>
          <w:color w:val="000000"/>
          <w:sz w:val="28"/>
        </w:rPr>
        <w:t>1-қосымшасымен</w:t>
      </w:r>
      <w:r>
        <w:rPr>
          <w:rFonts w:ascii="Times New Roman"/>
          <w:b w:val="false"/>
          <w:i w:val="false"/>
          <w:color w:val="000000"/>
          <w:sz w:val="28"/>
        </w:rPr>
        <w:t xml:space="preserve"> сүйемелденеді.</w:t>
      </w:r>
      <w:r>
        <w:br/>
      </w:r>
      <w:r>
        <w:rPr>
          <w:rFonts w:ascii="Times New Roman"/>
          <w:b w:val="false"/>
          <w:i w:val="false"/>
          <w:color w:val="000000"/>
          <w:sz w:val="28"/>
        </w:rPr>
        <w:t xml:space="preserve">
      Мемлекеттік қызмет көрсету процесінде көрсетілетін қызметті берушінің құрылымдық бөлімшелерінің (қызметкерлерінің) рәсімдері (іс-қимылдары) мен өзара іс-қимылдары реттілігінің толық сипаттамасы осы регламенттің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3-қосымшаларына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59" w:id="25"/>
    <w:p>
      <w:pPr>
        <w:spacing w:after="0"/>
        <w:ind w:left="0"/>
        <w:jc w:val="left"/>
      </w:pPr>
      <w:r>
        <w:rPr>
          <w:rFonts w:ascii="Times New Roman"/>
          <w:b/>
          <w:i w:val="false"/>
          <w:color w:val="000000"/>
        </w:rPr>
        <w:t xml:space="preserve"> 4. Халыққа қызмет көрсету</w:t>
      </w:r>
      <w:r>
        <w:br/>
      </w:r>
      <w:r>
        <w:rPr>
          <w:rFonts w:ascii="Times New Roman"/>
          <w:b/>
          <w:i w:val="false"/>
          <w:color w:val="000000"/>
        </w:rPr>
        <w:t>орталығымен және (немесе) өзге де</w:t>
      </w:r>
      <w:r>
        <w:br/>
      </w:r>
      <w:r>
        <w:rPr>
          <w:rFonts w:ascii="Times New Roman"/>
          <w:b/>
          <w:i w:val="false"/>
          <w:color w:val="000000"/>
        </w:rPr>
        <w:t>көрсетілетін қызметті берушілермен өзара</w:t>
      </w:r>
      <w:r>
        <w:br/>
      </w:r>
      <w:r>
        <w:rPr>
          <w:rFonts w:ascii="Times New Roman"/>
          <w:b/>
          <w:i w:val="false"/>
          <w:color w:val="000000"/>
        </w:rPr>
        <w:t>іс-қимыл тәртібін, сондай-ақ мемлекеттік</w:t>
      </w:r>
      <w:r>
        <w:br/>
      </w:r>
      <w:r>
        <w:rPr>
          <w:rFonts w:ascii="Times New Roman"/>
          <w:b/>
          <w:i w:val="false"/>
          <w:color w:val="000000"/>
        </w:rPr>
        <w:t>қызмет көрсету процесінде ақпараттық</w:t>
      </w:r>
      <w:r>
        <w:br/>
      </w:r>
      <w:r>
        <w:rPr>
          <w:rFonts w:ascii="Times New Roman"/>
          <w:b/>
          <w:i w:val="false"/>
          <w:color w:val="000000"/>
        </w:rPr>
        <w:t>жүйелерді пайдалану тәртібін сипаттау</w:t>
      </w:r>
    </w:p>
    <w:bookmarkEnd w:id="25"/>
    <w:p>
      <w:pPr>
        <w:spacing w:after="0"/>
        <w:ind w:left="0"/>
        <w:jc w:val="left"/>
      </w:pPr>
      <w:r>
        <w:rPr>
          <w:rFonts w:ascii="Times New Roman"/>
          <w:b w:val="false"/>
          <w:i w:val="false"/>
          <w:color w:val="000000"/>
          <w:sz w:val="28"/>
        </w:rPr>
        <w:t>      9. Портал арқылы мемлекеттік қызмет көрсету кезінде көрсетілген қызметті беруші мен көрсетілетін қызметті алушының жүгіну және рәсімдердің (іс-қимылдардың) реттілігі тәртібін сипаттау:</w:t>
      </w:r>
      <w:r>
        <w:br/>
      </w:r>
      <w:r>
        <w:rPr>
          <w:rFonts w:ascii="Times New Roman"/>
          <w:b w:val="false"/>
          <w:i w:val="false"/>
          <w:color w:val="000000"/>
          <w:sz w:val="28"/>
        </w:rPr>
        <w:t>
      1) көрсетілетін қызметті алушы жеке сәйкестендіру нөмірінің (бұдан әрі - ЖСН) және парольдің (порталда тіркелмеген қызмет алушылар үшін іске асырылады) көмегімен порталға тіркеледі;</w:t>
      </w:r>
      <w:r>
        <w:br/>
      </w:r>
      <w:r>
        <w:rPr>
          <w:rFonts w:ascii="Times New Roman"/>
          <w:b w:val="false"/>
          <w:i w:val="false"/>
          <w:color w:val="000000"/>
          <w:sz w:val="28"/>
        </w:rPr>
        <w:t>
      2) 1 - процесс – көрсетілетін қызметті алу үшін көрсетілетін қызметті алушының порталда ЖСН және паролін енгізу процесі (авторизациялау процесі);</w:t>
      </w:r>
      <w:r>
        <w:br/>
      </w:r>
      <w:r>
        <w:rPr>
          <w:rFonts w:ascii="Times New Roman"/>
          <w:b w:val="false"/>
          <w:i w:val="false"/>
          <w:color w:val="000000"/>
          <w:sz w:val="28"/>
        </w:rPr>
        <w:t>
      3) 1 - шарт - порталда ЖСН және пароль арқылы тіркелген көрсетілетін қызметті алушы мәліметтерінің дұрыстығы тексеріледі;</w:t>
      </w:r>
      <w:r>
        <w:br/>
      </w:r>
      <w:r>
        <w:rPr>
          <w:rFonts w:ascii="Times New Roman"/>
          <w:b w:val="false"/>
          <w:i w:val="false"/>
          <w:color w:val="000000"/>
          <w:sz w:val="28"/>
        </w:rPr>
        <w:t>
      4) 2 - процесс - көрсетілетін қызметті алушының мәліметтерінде кемшіліктердің болуына байланысты порталда авторизациялаудан бас тарту туралы хабарлама қалыптастырылады;</w:t>
      </w:r>
      <w:r>
        <w:br/>
      </w:r>
      <w:r>
        <w:rPr>
          <w:rFonts w:ascii="Times New Roman"/>
          <w:b w:val="false"/>
          <w:i w:val="false"/>
          <w:color w:val="000000"/>
          <w:sz w:val="28"/>
        </w:rPr>
        <w:t xml:space="preserve">
      5) 3-процесс – көрсетілетін қызметті алушы осы регламентте көрсетілген қызметті таңдайды, экранға қызметті көрсетуге арналған сұраныс нысаны шығады және көрсетілетін қызметті алушы нысанды оның құрылымы мен үлгілік талаптарын ескере отырып толтырады (мәліметтерді енгізеді),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көшірмелерін электрондық түрде сұраныс нысанына жалғайды, сондай-ақ сұранысты куәландыру (қол қою) үшін көрсетілетін қызметті алушы ЭЦҚ тіркеу куәлігін таңдайды;</w:t>
      </w:r>
      <w:r>
        <w:br/>
      </w:r>
      <w:r>
        <w:rPr>
          <w:rFonts w:ascii="Times New Roman"/>
          <w:b w:val="false"/>
          <w:i w:val="false"/>
          <w:color w:val="000000"/>
          <w:sz w:val="28"/>
        </w:rPr>
        <w:t>
      6) 2 - шарт – порталда ЭЦҚ тіркеу куәлігінің қолданылу мерзімі және қайтарып алынған (күші жойылған) тіркеу куәліктерінің тізімінде жоқтығы, сондай-ақ бірдейлендіру мәліметтерінің (сұраныста көрсетілген ЖСН мен ЭЦҚ тіркеу куәлігінде көрсетілген ЖСН арасындағы) сәйкестігі тексеріледі;</w:t>
      </w:r>
      <w:r>
        <w:br/>
      </w:r>
      <w:r>
        <w:rPr>
          <w:rFonts w:ascii="Times New Roman"/>
          <w:b w:val="false"/>
          <w:i w:val="false"/>
          <w:color w:val="000000"/>
          <w:sz w:val="28"/>
        </w:rPr>
        <w:t>
      7) 4 - процесс – көрсетілетін қызметті алушының ЭЦҚ түпнұсқалығының расталмауына байланысты сұратылып отырған қызметтен бас тарту жөнінде хабарлама қалыптастырылады;</w:t>
      </w:r>
      <w:r>
        <w:br/>
      </w:r>
      <w:r>
        <w:rPr>
          <w:rFonts w:ascii="Times New Roman"/>
          <w:b w:val="false"/>
          <w:i w:val="false"/>
          <w:color w:val="000000"/>
          <w:sz w:val="28"/>
        </w:rPr>
        <w:t>
      8) 5 - процесс – көрсетілетін қызметті алушының сұранысын өңдеу үшін көрсетілетін қызметті алушының ЭЦҚ куәландырылған (қол қойылған) электрондық құжаттарды (қызмет алушының сұранысы) электрондық үкімет шлюзі (бұдан әрі - ЭҮШ) электрондық үкіметтің аймақтық шлюзінің автоматтандырылған жұмыс орнына (бұдан әрі – ЭҮАШ АЖО) жолданады;</w:t>
      </w:r>
      <w:r>
        <w:br/>
      </w:r>
      <w:r>
        <w:rPr>
          <w:rFonts w:ascii="Times New Roman"/>
          <w:b w:val="false"/>
          <w:i w:val="false"/>
          <w:color w:val="000000"/>
          <w:sz w:val="28"/>
        </w:rPr>
        <w:t>
      9) 3 - шарт - көрсетілетін қызметті беруші көрсетілетін қызметті алушының стандартта көрсетілген, қызмет көрсетуге негіз болатын жалғаған құжаттарының сәйкестігін тексереді;</w:t>
      </w:r>
      <w:r>
        <w:br/>
      </w:r>
      <w:r>
        <w:rPr>
          <w:rFonts w:ascii="Times New Roman"/>
          <w:b w:val="false"/>
          <w:i w:val="false"/>
          <w:color w:val="000000"/>
          <w:sz w:val="28"/>
        </w:rPr>
        <w:t>
      10) 6 - процесс - көрсетілетін қызметті алушының құжаттарында кемшіліктердің болуына байланысты сұратылып отырған қызметтен бас тарту туралы хабарлама қалыптастырылады;</w:t>
      </w:r>
      <w:r>
        <w:br/>
      </w:r>
      <w:r>
        <w:rPr>
          <w:rFonts w:ascii="Times New Roman"/>
          <w:b w:val="false"/>
          <w:i w:val="false"/>
          <w:color w:val="000000"/>
          <w:sz w:val="28"/>
        </w:rPr>
        <w:t>
      11) 7 - процесс – көрсетілетін қызметті алушы порталда қалыптастырылған қызметтің нәтижесін (электрондық құжат нысанындағы хабарлама) алады. Мемлекеттік қызметті көрсету нәтижесі көрсетілетін қызметті алушының "жеке кабинетіне" көрсетілетін қызметті берушінің уәкілетті тұлғасының ЭЦҚ-мен куәландырылған электрондық құжат нысанында жолданады.</w:t>
      </w:r>
      <w:r>
        <w:br/>
      </w:r>
      <w:r>
        <w:rPr>
          <w:rFonts w:ascii="Times New Roman"/>
          <w:b w:val="false"/>
          <w:i w:val="false"/>
          <w:color w:val="000000"/>
          <w:sz w:val="28"/>
        </w:rPr>
        <w:t xml:space="preserve">
      Портал арқылы мемлекеттік қызметті көрсетуге тартылған ақпараттық жүйелердің функционалдық өзара іс-қимыл диаграммасы осы регламенттің </w:t>
      </w:r>
      <w:r>
        <w:rPr>
          <w:rFonts w:ascii="Times New Roman"/>
          <w:b w:val="false"/>
          <w:i w:val="false"/>
          <w:color w:val="000000"/>
          <w:sz w:val="28"/>
        </w:rPr>
        <w:t>4-қосымшасында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xml:space="preserve">
      10. Мемлекеттік қызмет көрсету мәселелері бойынша көрсетілетін қызметті берушінің және (немесе) олардың лауазымды адамдарының шешімдеріне, әрекеттеріне (әрекетсіздігіне) шағымдану тәртібі стандарттың </w:t>
      </w:r>
      <w:r>
        <w:rPr>
          <w:rFonts w:ascii="Times New Roman"/>
          <w:b w:val="false"/>
          <w:i w:val="false"/>
          <w:color w:val="000000"/>
          <w:sz w:val="28"/>
        </w:rPr>
        <w:t>3-бөліміне</w:t>
      </w:r>
      <w:r>
        <w:rPr>
          <w:rFonts w:ascii="Times New Roman"/>
          <w:b w:val="false"/>
          <w:i w:val="false"/>
          <w:color w:val="000000"/>
          <w:sz w:val="28"/>
        </w:rPr>
        <w:t xml:space="preserve"> сәйкес жүзеге асырылады.</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Әрбір рәсімнің (іс-қимылдың)</w:t>
      </w:r>
      <w:r>
        <w:br/>
      </w:r>
      <w:r>
        <w:rPr>
          <w:rFonts w:ascii="Times New Roman"/>
          <w:b/>
          <w:i w:val="false"/>
          <w:color w:val="000000"/>
        </w:rPr>
        <w:t>ұзақтығын көрсете отырып,</w:t>
      </w:r>
      <w:r>
        <w:br/>
      </w:r>
      <w:r>
        <w:rPr>
          <w:rFonts w:ascii="Times New Roman"/>
          <w:b/>
          <w:i w:val="false"/>
          <w:color w:val="000000"/>
        </w:rPr>
        <w:t>әрбір рәсімнің (іс-қимылдың) өту</w:t>
      </w:r>
      <w:r>
        <w:br/>
      </w:r>
      <w:r>
        <w:rPr>
          <w:rFonts w:ascii="Times New Roman"/>
          <w:b/>
          <w:i w:val="false"/>
          <w:color w:val="000000"/>
        </w:rPr>
        <w:t>блок-схемасы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1722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1722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бизнес-процестерінің анықтамалығы</w:t>
      </w:r>
      <w:r>
        <w:br/>
      </w:r>
      <w:r>
        <w:rPr>
          <w:rFonts w:ascii="Times New Roman"/>
          <w:b/>
          <w:i w:val="false"/>
          <w:color w:val="000000"/>
        </w:rPr>
        <w:t>"Жетім балаға (жетім балаларға)</w:t>
      </w:r>
      <w:r>
        <w:br/>
      </w:r>
      <w:r>
        <w:rPr>
          <w:rFonts w:ascii="Times New Roman"/>
          <w:b/>
          <w:i w:val="false"/>
          <w:color w:val="000000"/>
        </w:rPr>
        <w:t>және ата-анасының қамқорлығынсыз</w:t>
      </w:r>
      <w:r>
        <w:br/>
      </w:r>
      <w:r>
        <w:rPr>
          <w:rFonts w:ascii="Times New Roman"/>
          <w:b/>
          <w:i w:val="false"/>
          <w:color w:val="000000"/>
        </w:rPr>
        <w:t>қалған балаға (балаларға) қамқоршылық</w:t>
      </w:r>
      <w:r>
        <w:br/>
      </w:r>
      <w:r>
        <w:rPr>
          <w:rFonts w:ascii="Times New Roman"/>
          <w:b/>
          <w:i w:val="false"/>
          <w:color w:val="000000"/>
        </w:rPr>
        <w:t>немесе қорғаншылық белгілеу"</w:t>
      </w:r>
      <w:r>
        <w:br/>
      </w:r>
      <w:r>
        <w:rPr>
          <w:rFonts w:ascii="Times New Roman"/>
          <w:b/>
          <w:i w:val="false"/>
          <w:color w:val="000000"/>
        </w:rPr>
        <w:t>мемлекеттік көрсетілетін қызмет</w:t>
      </w:r>
      <w:r>
        <w:br/>
      </w:r>
      <w:r>
        <w:rPr>
          <w:rFonts w:ascii="Times New Roman"/>
          <w:b/>
          <w:i w:val="false"/>
          <w:color w:val="000000"/>
        </w:rPr>
        <w:t>регламенті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502400" cy="772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502400" cy="772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Мемлекеттік қызмет көрсетудің</w:t>
      </w:r>
      <w:r>
        <w:br/>
      </w:r>
      <w:r>
        <w:rPr>
          <w:rFonts w:ascii="Times New Roman"/>
          <w:b/>
          <w:i w:val="false"/>
          <w:color w:val="000000"/>
        </w:rPr>
        <w:t>бизнес-процестерінің анықтамалығы</w:t>
      </w:r>
      <w:r>
        <w:br/>
      </w:r>
      <w:r>
        <w:rPr>
          <w:rFonts w:ascii="Times New Roman"/>
          <w:b/>
          <w:i w:val="false"/>
          <w:color w:val="000000"/>
        </w:rPr>
        <w:t>"Жетім балаға (жетім балаларға)</w:t>
      </w:r>
      <w:r>
        <w:br/>
      </w:r>
      <w:r>
        <w:rPr>
          <w:rFonts w:ascii="Times New Roman"/>
          <w:b/>
          <w:i w:val="false"/>
          <w:color w:val="000000"/>
        </w:rPr>
        <w:t>және ата-анасының қамқорлығынсыз</w:t>
      </w:r>
      <w:r>
        <w:br/>
      </w:r>
      <w:r>
        <w:rPr>
          <w:rFonts w:ascii="Times New Roman"/>
          <w:b/>
          <w:i w:val="false"/>
          <w:color w:val="000000"/>
        </w:rPr>
        <w:t>қалған балаға (балаларға) қамқоршылық</w:t>
      </w:r>
      <w:r>
        <w:br/>
      </w:r>
      <w:r>
        <w:rPr>
          <w:rFonts w:ascii="Times New Roman"/>
          <w:b/>
          <w:i w:val="false"/>
          <w:color w:val="000000"/>
        </w:rPr>
        <w:t>немесе қорғаншылық белгілеу"</w:t>
      </w:r>
      <w:r>
        <w:br/>
      </w:r>
      <w:r>
        <w:rPr>
          <w:rFonts w:ascii="Times New Roman"/>
          <w:b/>
          <w:i w:val="false"/>
          <w:color w:val="000000"/>
        </w:rPr>
        <w:t>мемлекеттік көрсетілетін қызмет</w:t>
      </w:r>
      <w:r>
        <w:br/>
      </w:r>
      <w:r>
        <w:rPr>
          <w:rFonts w:ascii="Times New Roman"/>
          <w:b/>
          <w:i w:val="false"/>
          <w:color w:val="000000"/>
        </w:rPr>
        <w:t>регламенті</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66167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6167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"Жетім балаға (жетім балаларға)</w:t>
            </w:r>
            <w:r>
              <w:br/>
            </w:r>
            <w:r>
              <w:rPr>
                <w:rFonts w:ascii="Times New Roman"/>
                <w:b w:val="false"/>
                <w:i w:val="false"/>
                <w:color w:val="000000"/>
                <w:sz w:val="20"/>
              </w:rPr>
              <w:t>және ата-анасының қамқорлығынсыз</w:t>
            </w:r>
            <w:r>
              <w:br/>
            </w:r>
            <w:r>
              <w:rPr>
                <w:rFonts w:ascii="Times New Roman"/>
                <w:b w:val="false"/>
                <w:i w:val="false"/>
                <w:color w:val="000000"/>
                <w:sz w:val="20"/>
              </w:rPr>
              <w:t>қалған балаға (балаларға)</w:t>
            </w:r>
            <w:r>
              <w:br/>
            </w:r>
            <w:r>
              <w:rPr>
                <w:rFonts w:ascii="Times New Roman"/>
                <w:b w:val="false"/>
                <w:i w:val="false"/>
                <w:color w:val="000000"/>
                <w:sz w:val="20"/>
              </w:rPr>
              <w:t>қамқоршылық немесе</w:t>
            </w:r>
            <w:r>
              <w:br/>
            </w:r>
            <w:r>
              <w:rPr>
                <w:rFonts w:ascii="Times New Roman"/>
                <w:b w:val="false"/>
                <w:i w:val="false"/>
                <w:color w:val="000000"/>
                <w:sz w:val="20"/>
              </w:rPr>
              <w:t>қорғаншылық белгілеу"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Портал арқылы мемлекеттік қызметті</w:t>
      </w:r>
      <w:r>
        <w:br/>
      </w:r>
      <w:r>
        <w:rPr>
          <w:rFonts w:ascii="Times New Roman"/>
          <w:b/>
          <w:i w:val="false"/>
          <w:color w:val="000000"/>
        </w:rPr>
        <w:t>көрсетуге тартылған ақпараттық жүйелердің</w:t>
      </w:r>
      <w:r>
        <w:br/>
      </w:r>
      <w:r>
        <w:rPr>
          <w:rFonts w:ascii="Times New Roman"/>
          <w:b/>
          <w:i w:val="false"/>
          <w:color w:val="000000"/>
        </w:rPr>
        <w:t>функционалдық өзара іс-қимыл</w:t>
      </w:r>
      <w:r>
        <w:br/>
      </w:r>
      <w:r>
        <w:rPr>
          <w:rFonts w:ascii="Times New Roman"/>
          <w:b/>
          <w:i w:val="false"/>
          <w:color w:val="000000"/>
        </w:rPr>
        <w:t>диаграммасы</w:t>
      </w:r>
    </w:p>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4930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4930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