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1fc6" w14:textId="0c81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16 шілдедегі № 109 қаулысы. Қазақстан Республикасының Әділет министрлігінде 2014 жылы 2 қыркүйекте № 9712 тіркелді.</w:t>
      </w:r>
    </w:p>
    <w:p>
      <w:pPr>
        <w:spacing w:after="0"/>
        <w:ind w:left="0"/>
        <w:jc w:val="both"/>
      </w:pPr>
      <w:bookmarkStart w:name="z2"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3" w:id="1"/>
    <w:p>
      <w:pPr>
        <w:spacing w:after="0"/>
        <w:ind w:left="0"/>
        <w:jc w:val="both"/>
      </w:pPr>
      <w:r>
        <w:rPr>
          <w:rFonts w:ascii="Times New Roman"/>
          <w:b w:val="false"/>
          <w:i w:val="false"/>
          <w:color w:val="000000"/>
          <w:sz w:val="28"/>
        </w:rPr>
        <w:t xml:space="preserve">
       "Рұқсаттар және хабарламалар туралы" және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заңдарын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1. Осы қаулының қосымшасына сәйкес, қоса беріліп отырған,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2"/>
    <w:bookmarkStart w:name="z5"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бірақ 2014 жылғы 21 қарашадан ерте емес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109 қаулысына қосымша</w:t>
            </w:r>
          </w:p>
        </w:tc>
      </w:tr>
    </w:tbl>
    <w:bookmarkStart w:name="z13" w:id="4"/>
    <w:p>
      <w:pPr>
        <w:spacing w:after="0"/>
        <w:ind w:left="0"/>
        <w:jc w:val="left"/>
      </w:pPr>
      <w:r>
        <w:rPr>
          <w:rFonts w:ascii="Times New Roman"/>
          <w:b/>
          <w:i w:val="false"/>
          <w:color w:val="000000"/>
        </w:rPr>
        <w:t xml:space="preserve">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тізбесі</w:t>
      </w:r>
    </w:p>
    <w:bookmarkEnd w:id="4"/>
    <w:bookmarkStart w:name="z15" w:id="5"/>
    <w:p>
      <w:pPr>
        <w:spacing w:after="0"/>
        <w:ind w:left="0"/>
        <w:jc w:val="both"/>
      </w:pPr>
      <w:r>
        <w:rPr>
          <w:rFonts w:ascii="Times New Roman"/>
          <w:b w:val="false"/>
          <w:i w:val="false"/>
          <w:color w:val="ff0000"/>
          <w:sz w:val="28"/>
        </w:rPr>
        <w:t xml:space="preserve">
      1. Күші жойылды – ҚР Ұлттық Банкі Басқармасының 28.12.2018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Start w:name="z35"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7. </w:t>
      </w:r>
      <w:r>
        <w:rPr>
          <w:rFonts w:ascii="Times New Roman"/>
          <w:b w:val="false"/>
          <w:i w:val="false"/>
          <w:color w:val="ff0000"/>
          <w:sz w:val="28"/>
        </w:rPr>
        <w:t xml:space="preserve">Күші жойылды – ҚР Ұлттық Банкі Басқармасының 28.10.2016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251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08.04.2019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Ұлттық банкі басқармасының 28.01.2016 </w:t>
      </w:r>
      <w:r>
        <w:rPr>
          <w:rFonts w:ascii="Times New Roman"/>
          <w:b w:val="false"/>
          <w:i w:val="false"/>
          <w:color w:val="000000"/>
          <w:sz w:val="28"/>
        </w:rPr>
        <w:t>№ 26</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Ұлттық Банкі Басқармасының 28.11.2019 </w:t>
      </w:r>
      <w:r>
        <w:rPr>
          <w:rFonts w:ascii="Times New Roman"/>
          <w:b w:val="false"/>
          <w:i w:val="false"/>
          <w:color w:val="000000"/>
          <w:sz w:val="28"/>
        </w:rPr>
        <w:t>№ 227</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Қаржы нарығын реттеу және дамыту агенттігі Басқармасының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және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 реттеу, бақылау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мәселелері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нормативтік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28.12.2018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8" w:id="7"/>
          <w:p>
            <w:pPr>
              <w:spacing w:after="20"/>
              <w:ind w:left="20"/>
              <w:jc w:val="both"/>
            </w:pPr>
            <w:r>
              <w:rPr>
                <w:rFonts w:ascii="Times New Roman"/>
                <w:b w:val="false"/>
                <w:i w:val="false"/>
                <w:color w:val="000000"/>
                <w:sz w:val="20"/>
              </w:rPr>
              <w:t>
Қазақстан Республикасының</w:t>
            </w:r>
          </w:p>
          <w:bookmarkEnd w:id="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29" w:id="8"/>
          <w:p>
            <w:pPr>
              <w:spacing w:after="20"/>
              <w:ind w:left="20"/>
              <w:jc w:val="both"/>
            </w:pPr>
            <w:r>
              <w:rPr>
                <w:rFonts w:ascii="Times New Roman"/>
                <w:b w:val="false"/>
                <w:i w:val="false"/>
                <w:color w:val="000000"/>
                <w:sz w:val="20"/>
              </w:rPr>
              <w:t>
қаржы нарығын және қаржы</w:t>
            </w:r>
          </w:p>
          <w:bookmarkEnd w:id="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0" w:id="9"/>
          <w:p>
            <w:pPr>
              <w:spacing w:after="20"/>
              <w:ind w:left="20"/>
              <w:jc w:val="both"/>
            </w:pPr>
            <w:r>
              <w:rPr>
                <w:rFonts w:ascii="Times New Roman"/>
                <w:b w:val="false"/>
                <w:i w:val="false"/>
                <w:color w:val="000000"/>
                <w:sz w:val="20"/>
              </w:rPr>
              <w:t>
ұйымдарын реттеу, бақылау мен</w:t>
            </w:r>
          </w:p>
          <w:bookmarkEnd w:id="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1" w:id="10"/>
          <w:p>
            <w:pPr>
              <w:spacing w:after="20"/>
              <w:ind w:left="20"/>
              <w:jc w:val="both"/>
            </w:pPr>
            <w:r>
              <w:rPr>
                <w:rFonts w:ascii="Times New Roman"/>
                <w:b w:val="false"/>
                <w:i w:val="false"/>
                <w:color w:val="000000"/>
                <w:sz w:val="20"/>
              </w:rPr>
              <w:t>
қадағалау мәселелері бойынша</w:t>
            </w:r>
          </w:p>
          <w:bookmarkEnd w:id="1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2" w:id="11"/>
          <w:p>
            <w:pPr>
              <w:spacing w:after="20"/>
              <w:ind w:left="20"/>
              <w:jc w:val="both"/>
            </w:pPr>
            <w:r>
              <w:rPr>
                <w:rFonts w:ascii="Times New Roman"/>
                <w:b w:val="false"/>
                <w:i w:val="false"/>
                <w:color w:val="000000"/>
                <w:sz w:val="20"/>
              </w:rPr>
              <w:t>
өзгерістер мен толықтырулар</w:t>
            </w:r>
          </w:p>
          <w:bookmarkEnd w:id="1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3" w:id="12"/>
          <w:p>
            <w:pPr>
              <w:spacing w:after="20"/>
              <w:ind w:left="20"/>
              <w:jc w:val="both"/>
            </w:pPr>
            <w:r>
              <w:rPr>
                <w:rFonts w:ascii="Times New Roman"/>
                <w:b w:val="false"/>
                <w:i w:val="false"/>
                <w:color w:val="000000"/>
                <w:sz w:val="20"/>
              </w:rPr>
              <w:t>
енгізілетін нормативтік</w:t>
            </w:r>
          </w:p>
          <w:bookmarkEnd w:id="1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4" w:id="13"/>
          <w:p>
            <w:pPr>
              <w:spacing w:after="20"/>
              <w:ind w:left="20"/>
              <w:jc w:val="both"/>
            </w:pPr>
            <w:r>
              <w:rPr>
                <w:rFonts w:ascii="Times New Roman"/>
                <w:b w:val="false"/>
                <w:i w:val="false"/>
                <w:color w:val="000000"/>
                <w:sz w:val="20"/>
              </w:rPr>
              <w:t>
құқықтық актілерінің тізбесіне</w:t>
            </w:r>
          </w:p>
          <w:bookmarkEnd w:id="1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35" w:id="14"/>
          <w:p>
            <w:pPr>
              <w:spacing w:after="20"/>
              <w:ind w:left="20"/>
              <w:jc w:val="both"/>
            </w:pPr>
            <w:r>
              <w:rPr>
                <w:rFonts w:ascii="Times New Roman"/>
                <w:b w:val="false"/>
                <w:i w:val="false"/>
                <w:color w:val="000000"/>
                <w:sz w:val="20"/>
              </w:rPr>
              <w:t>
2-қосымша</w:t>
            </w:r>
          </w:p>
          <w:bookmarkEnd w:id="14"/>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0" w:id="15"/>
          <w:p>
            <w:pPr>
              <w:spacing w:after="20"/>
              <w:ind w:left="20"/>
              <w:jc w:val="both"/>
            </w:pPr>
            <w:r>
              <w:rPr>
                <w:rFonts w:ascii="Times New Roman"/>
                <w:b w:val="false"/>
                <w:i w:val="false"/>
                <w:color w:val="000000"/>
                <w:sz w:val="20"/>
              </w:rPr>
              <w:t>
Қазақстан Республикасының</w:t>
            </w:r>
          </w:p>
          <w:bookmarkEnd w:id="1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1" w:id="16"/>
          <w:p>
            <w:pPr>
              <w:spacing w:after="20"/>
              <w:ind w:left="20"/>
              <w:jc w:val="both"/>
            </w:pPr>
            <w:r>
              <w:rPr>
                <w:rFonts w:ascii="Times New Roman"/>
                <w:b w:val="false"/>
                <w:i w:val="false"/>
                <w:color w:val="000000"/>
                <w:sz w:val="20"/>
              </w:rPr>
              <w:t>
қаржы нарығын және қаржы</w:t>
            </w:r>
          </w:p>
          <w:bookmarkEnd w:id="1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2" w:id="17"/>
          <w:p>
            <w:pPr>
              <w:spacing w:after="20"/>
              <w:ind w:left="20"/>
              <w:jc w:val="both"/>
            </w:pPr>
            <w:r>
              <w:rPr>
                <w:rFonts w:ascii="Times New Roman"/>
                <w:b w:val="false"/>
                <w:i w:val="false"/>
                <w:color w:val="000000"/>
                <w:sz w:val="20"/>
              </w:rPr>
              <w:t>
ұйымдарын реттеу, бақылау мен</w:t>
            </w:r>
          </w:p>
          <w:bookmarkEnd w:id="1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3" w:id="18"/>
          <w:p>
            <w:pPr>
              <w:spacing w:after="20"/>
              <w:ind w:left="20"/>
              <w:jc w:val="both"/>
            </w:pPr>
            <w:r>
              <w:rPr>
                <w:rFonts w:ascii="Times New Roman"/>
                <w:b w:val="false"/>
                <w:i w:val="false"/>
                <w:color w:val="000000"/>
                <w:sz w:val="20"/>
              </w:rPr>
              <w:t>
қадағалау мәселелері бойынша</w:t>
            </w:r>
          </w:p>
          <w:bookmarkEnd w:id="1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4" w:id="19"/>
          <w:p>
            <w:pPr>
              <w:spacing w:after="20"/>
              <w:ind w:left="20"/>
              <w:jc w:val="both"/>
            </w:pPr>
            <w:r>
              <w:rPr>
                <w:rFonts w:ascii="Times New Roman"/>
                <w:b w:val="false"/>
                <w:i w:val="false"/>
                <w:color w:val="000000"/>
                <w:sz w:val="20"/>
              </w:rPr>
              <w:t>
өзгерістер мен толықтырулар</w:t>
            </w:r>
          </w:p>
          <w:bookmarkEnd w:id="1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5" w:id="20"/>
          <w:p>
            <w:pPr>
              <w:spacing w:after="20"/>
              <w:ind w:left="20"/>
              <w:jc w:val="both"/>
            </w:pPr>
            <w:r>
              <w:rPr>
                <w:rFonts w:ascii="Times New Roman"/>
                <w:b w:val="false"/>
                <w:i w:val="false"/>
                <w:color w:val="000000"/>
                <w:sz w:val="20"/>
              </w:rPr>
              <w:t>
енгізілетін нормативтік</w:t>
            </w:r>
          </w:p>
          <w:bookmarkEnd w:id="2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6" w:id="21"/>
          <w:p>
            <w:pPr>
              <w:spacing w:after="20"/>
              <w:ind w:left="20"/>
              <w:jc w:val="both"/>
            </w:pPr>
            <w:r>
              <w:rPr>
                <w:rFonts w:ascii="Times New Roman"/>
                <w:b w:val="false"/>
                <w:i w:val="false"/>
                <w:color w:val="000000"/>
                <w:sz w:val="20"/>
              </w:rPr>
              <w:t>
құқықтық актілерінің тізбесіне</w:t>
            </w:r>
          </w:p>
          <w:bookmarkEnd w:id="2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7" w:id="22"/>
          <w:p>
            <w:pPr>
              <w:spacing w:after="20"/>
              <w:ind w:left="20"/>
              <w:jc w:val="both"/>
            </w:pPr>
            <w:r>
              <w:rPr>
                <w:rFonts w:ascii="Times New Roman"/>
                <w:b w:val="false"/>
                <w:i w:val="false"/>
                <w:color w:val="000000"/>
                <w:sz w:val="20"/>
              </w:rPr>
              <w:t>
3-қосымша</w:t>
            </w:r>
          </w:p>
          <w:bookmarkEnd w:id="22"/>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5" w:id="23"/>
          <w:p>
            <w:pPr>
              <w:spacing w:after="20"/>
              <w:ind w:left="20"/>
              <w:jc w:val="both"/>
            </w:pPr>
            <w:r>
              <w:rPr>
                <w:rFonts w:ascii="Times New Roman"/>
                <w:b w:val="false"/>
                <w:i w:val="false"/>
                <w:color w:val="000000"/>
                <w:sz w:val="20"/>
              </w:rPr>
              <w:t>
Қазақстан Республикасының</w:t>
            </w:r>
          </w:p>
          <w:bookmarkEnd w:id="2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6" w:id="24"/>
          <w:p>
            <w:pPr>
              <w:spacing w:after="20"/>
              <w:ind w:left="20"/>
              <w:jc w:val="both"/>
            </w:pPr>
            <w:r>
              <w:rPr>
                <w:rFonts w:ascii="Times New Roman"/>
                <w:b w:val="false"/>
                <w:i w:val="false"/>
                <w:color w:val="000000"/>
                <w:sz w:val="20"/>
              </w:rPr>
              <w:t>
қаржы нарығын және қаржы</w:t>
            </w:r>
          </w:p>
          <w:bookmarkEnd w:id="2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7" w:id="25"/>
          <w:p>
            <w:pPr>
              <w:spacing w:after="20"/>
              <w:ind w:left="20"/>
              <w:jc w:val="both"/>
            </w:pPr>
            <w:r>
              <w:rPr>
                <w:rFonts w:ascii="Times New Roman"/>
                <w:b w:val="false"/>
                <w:i w:val="false"/>
                <w:color w:val="000000"/>
                <w:sz w:val="20"/>
              </w:rPr>
              <w:t>
ұйымдарын реттеу, бақылау мен</w:t>
            </w:r>
          </w:p>
          <w:bookmarkEnd w:id="2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8" w:id="26"/>
          <w:p>
            <w:pPr>
              <w:spacing w:after="20"/>
              <w:ind w:left="20"/>
              <w:jc w:val="both"/>
            </w:pPr>
            <w:r>
              <w:rPr>
                <w:rFonts w:ascii="Times New Roman"/>
                <w:b w:val="false"/>
                <w:i w:val="false"/>
                <w:color w:val="000000"/>
                <w:sz w:val="20"/>
              </w:rPr>
              <w:t>
қадағалау мәселелері бойынша</w:t>
            </w:r>
          </w:p>
          <w:bookmarkEnd w:id="2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99" w:id="27"/>
          <w:p>
            <w:pPr>
              <w:spacing w:after="20"/>
              <w:ind w:left="20"/>
              <w:jc w:val="both"/>
            </w:pPr>
            <w:r>
              <w:rPr>
                <w:rFonts w:ascii="Times New Roman"/>
                <w:b w:val="false"/>
                <w:i w:val="false"/>
                <w:color w:val="000000"/>
                <w:sz w:val="20"/>
              </w:rPr>
              <w:t>
өзгерістер мен толықтырулар</w:t>
            </w:r>
          </w:p>
          <w:bookmarkEnd w:id="2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0" w:id="28"/>
          <w:p>
            <w:pPr>
              <w:spacing w:after="20"/>
              <w:ind w:left="20"/>
              <w:jc w:val="both"/>
            </w:pPr>
            <w:r>
              <w:rPr>
                <w:rFonts w:ascii="Times New Roman"/>
                <w:b w:val="false"/>
                <w:i w:val="false"/>
                <w:color w:val="000000"/>
                <w:sz w:val="20"/>
              </w:rPr>
              <w:t>
енгізілетін нормативтік</w:t>
            </w:r>
          </w:p>
          <w:bookmarkEnd w:id="2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1" w:id="29"/>
          <w:p>
            <w:pPr>
              <w:spacing w:after="20"/>
              <w:ind w:left="20"/>
              <w:jc w:val="both"/>
            </w:pPr>
            <w:r>
              <w:rPr>
                <w:rFonts w:ascii="Times New Roman"/>
                <w:b w:val="false"/>
                <w:i w:val="false"/>
                <w:color w:val="000000"/>
                <w:sz w:val="20"/>
              </w:rPr>
              <w:t>
құқықтық актілерінің тізбесіне</w:t>
            </w:r>
          </w:p>
          <w:bookmarkEnd w:id="2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2" w:id="30"/>
          <w:p>
            <w:pPr>
              <w:spacing w:after="20"/>
              <w:ind w:left="20"/>
              <w:jc w:val="both"/>
            </w:pPr>
            <w:r>
              <w:rPr>
                <w:rFonts w:ascii="Times New Roman"/>
                <w:b w:val="false"/>
                <w:i w:val="false"/>
                <w:color w:val="000000"/>
                <w:sz w:val="20"/>
              </w:rPr>
              <w:t>
4-қосымша</w:t>
            </w:r>
          </w:p>
          <w:bookmarkEnd w:id="30"/>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5" w:id="31"/>
          <w:p>
            <w:pPr>
              <w:spacing w:after="20"/>
              <w:ind w:left="20"/>
              <w:jc w:val="both"/>
            </w:pPr>
            <w:r>
              <w:rPr>
                <w:rFonts w:ascii="Times New Roman"/>
                <w:b w:val="false"/>
                <w:i w:val="false"/>
                <w:color w:val="000000"/>
                <w:sz w:val="20"/>
              </w:rPr>
              <w:t>
Қазақстан Республикасының</w:t>
            </w:r>
          </w:p>
          <w:bookmarkEnd w:id="3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6" w:id="32"/>
          <w:p>
            <w:pPr>
              <w:spacing w:after="20"/>
              <w:ind w:left="20"/>
              <w:jc w:val="both"/>
            </w:pPr>
            <w:r>
              <w:rPr>
                <w:rFonts w:ascii="Times New Roman"/>
                <w:b w:val="false"/>
                <w:i w:val="false"/>
                <w:color w:val="000000"/>
                <w:sz w:val="20"/>
              </w:rPr>
              <w:t>
қаржы нарығын және қаржы</w:t>
            </w:r>
          </w:p>
          <w:bookmarkEnd w:id="3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7" w:id="33"/>
          <w:p>
            <w:pPr>
              <w:spacing w:after="20"/>
              <w:ind w:left="20"/>
              <w:jc w:val="both"/>
            </w:pPr>
            <w:r>
              <w:rPr>
                <w:rFonts w:ascii="Times New Roman"/>
                <w:b w:val="false"/>
                <w:i w:val="false"/>
                <w:color w:val="000000"/>
                <w:sz w:val="20"/>
              </w:rPr>
              <w:t>
ұйымдарын реттеу, бақылау мен</w:t>
            </w:r>
          </w:p>
          <w:bookmarkEnd w:id="3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8" w:id="34"/>
          <w:p>
            <w:pPr>
              <w:spacing w:after="20"/>
              <w:ind w:left="20"/>
              <w:jc w:val="both"/>
            </w:pPr>
            <w:r>
              <w:rPr>
                <w:rFonts w:ascii="Times New Roman"/>
                <w:b w:val="false"/>
                <w:i w:val="false"/>
                <w:color w:val="000000"/>
                <w:sz w:val="20"/>
              </w:rPr>
              <w:t>
қадағалау мәселелері бойынша</w:t>
            </w:r>
          </w:p>
          <w:bookmarkEnd w:id="3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9" w:id="35"/>
          <w:p>
            <w:pPr>
              <w:spacing w:after="20"/>
              <w:ind w:left="20"/>
              <w:jc w:val="both"/>
            </w:pPr>
            <w:r>
              <w:rPr>
                <w:rFonts w:ascii="Times New Roman"/>
                <w:b w:val="false"/>
                <w:i w:val="false"/>
                <w:color w:val="000000"/>
                <w:sz w:val="20"/>
              </w:rPr>
              <w:t>
өзгерістер мен толықтырулар</w:t>
            </w:r>
          </w:p>
          <w:bookmarkEnd w:id="3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0" w:id="36"/>
          <w:p>
            <w:pPr>
              <w:spacing w:after="20"/>
              <w:ind w:left="20"/>
              <w:jc w:val="both"/>
            </w:pPr>
            <w:r>
              <w:rPr>
                <w:rFonts w:ascii="Times New Roman"/>
                <w:b w:val="false"/>
                <w:i w:val="false"/>
                <w:color w:val="000000"/>
                <w:sz w:val="20"/>
              </w:rPr>
              <w:t>
енгізілетін нормативтік</w:t>
            </w:r>
          </w:p>
          <w:bookmarkEnd w:id="3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1" w:id="37"/>
          <w:p>
            <w:pPr>
              <w:spacing w:after="20"/>
              <w:ind w:left="20"/>
              <w:jc w:val="both"/>
            </w:pPr>
            <w:r>
              <w:rPr>
                <w:rFonts w:ascii="Times New Roman"/>
                <w:b w:val="false"/>
                <w:i w:val="false"/>
                <w:color w:val="000000"/>
                <w:sz w:val="20"/>
              </w:rPr>
              <w:t>
құқықтық актілерінің тізбесіне</w:t>
            </w:r>
          </w:p>
          <w:bookmarkEnd w:id="3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62" w:id="38"/>
          <w:p>
            <w:pPr>
              <w:spacing w:after="20"/>
              <w:ind w:left="20"/>
              <w:jc w:val="both"/>
            </w:pPr>
            <w:r>
              <w:rPr>
                <w:rFonts w:ascii="Times New Roman"/>
                <w:b w:val="false"/>
                <w:i w:val="false"/>
                <w:color w:val="000000"/>
                <w:sz w:val="20"/>
              </w:rPr>
              <w:t>
5-қосымша</w:t>
            </w:r>
          </w:p>
          <w:bookmarkEnd w:id="38"/>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7" w:id="39"/>
          <w:p>
            <w:pPr>
              <w:spacing w:after="20"/>
              <w:ind w:left="20"/>
              <w:jc w:val="both"/>
            </w:pPr>
            <w:r>
              <w:rPr>
                <w:rFonts w:ascii="Times New Roman"/>
                <w:b w:val="false"/>
                <w:i w:val="false"/>
                <w:color w:val="000000"/>
                <w:sz w:val="20"/>
              </w:rPr>
              <w:t>
Қазақстан Республикасының</w:t>
            </w:r>
          </w:p>
          <w:bookmarkEnd w:id="3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8" w:id="40"/>
          <w:p>
            <w:pPr>
              <w:spacing w:after="20"/>
              <w:ind w:left="20"/>
              <w:jc w:val="both"/>
            </w:pPr>
            <w:r>
              <w:rPr>
                <w:rFonts w:ascii="Times New Roman"/>
                <w:b w:val="false"/>
                <w:i w:val="false"/>
                <w:color w:val="000000"/>
                <w:sz w:val="20"/>
              </w:rPr>
              <w:t>
қаржы нарығын және қаржы</w:t>
            </w:r>
          </w:p>
          <w:bookmarkEnd w:id="4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9" w:id="41"/>
          <w:p>
            <w:pPr>
              <w:spacing w:after="20"/>
              <w:ind w:left="20"/>
              <w:jc w:val="both"/>
            </w:pPr>
            <w:r>
              <w:rPr>
                <w:rFonts w:ascii="Times New Roman"/>
                <w:b w:val="false"/>
                <w:i w:val="false"/>
                <w:color w:val="000000"/>
                <w:sz w:val="20"/>
              </w:rPr>
              <w:t>
ұйымдарын реттеу, бақылау мен</w:t>
            </w:r>
          </w:p>
          <w:bookmarkEnd w:id="4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0" w:id="42"/>
          <w:p>
            <w:pPr>
              <w:spacing w:after="20"/>
              <w:ind w:left="20"/>
              <w:jc w:val="both"/>
            </w:pPr>
            <w:r>
              <w:rPr>
                <w:rFonts w:ascii="Times New Roman"/>
                <w:b w:val="false"/>
                <w:i w:val="false"/>
                <w:color w:val="000000"/>
                <w:sz w:val="20"/>
              </w:rPr>
              <w:t>
қадағалау мәселелері бойынша</w:t>
            </w:r>
          </w:p>
          <w:bookmarkEnd w:id="4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1" w:id="43"/>
          <w:p>
            <w:pPr>
              <w:spacing w:after="20"/>
              <w:ind w:left="20"/>
              <w:jc w:val="both"/>
            </w:pPr>
            <w:r>
              <w:rPr>
                <w:rFonts w:ascii="Times New Roman"/>
                <w:b w:val="false"/>
                <w:i w:val="false"/>
                <w:color w:val="000000"/>
                <w:sz w:val="20"/>
              </w:rPr>
              <w:t>
өзгерістер мен толықтырулар</w:t>
            </w:r>
          </w:p>
          <w:bookmarkEnd w:id="4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2" w:id="44"/>
          <w:p>
            <w:pPr>
              <w:spacing w:after="20"/>
              <w:ind w:left="20"/>
              <w:jc w:val="both"/>
            </w:pPr>
            <w:r>
              <w:rPr>
                <w:rFonts w:ascii="Times New Roman"/>
                <w:b w:val="false"/>
                <w:i w:val="false"/>
                <w:color w:val="000000"/>
                <w:sz w:val="20"/>
              </w:rPr>
              <w:t>
енгізілетін нормативтік</w:t>
            </w:r>
          </w:p>
          <w:bookmarkEnd w:id="4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3" w:id="45"/>
          <w:p>
            <w:pPr>
              <w:spacing w:after="20"/>
              <w:ind w:left="20"/>
              <w:jc w:val="both"/>
            </w:pPr>
            <w:r>
              <w:rPr>
                <w:rFonts w:ascii="Times New Roman"/>
                <w:b w:val="false"/>
                <w:i w:val="false"/>
                <w:color w:val="000000"/>
                <w:sz w:val="20"/>
              </w:rPr>
              <w:t>
құқықтық актілерінің тізбесіне</w:t>
            </w:r>
          </w:p>
          <w:bookmarkEnd w:id="4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4" w:id="46"/>
          <w:p>
            <w:pPr>
              <w:spacing w:after="20"/>
              <w:ind w:left="20"/>
              <w:jc w:val="both"/>
            </w:pPr>
            <w:r>
              <w:rPr>
                <w:rFonts w:ascii="Times New Roman"/>
                <w:b w:val="false"/>
                <w:i w:val="false"/>
                <w:color w:val="000000"/>
                <w:sz w:val="20"/>
              </w:rPr>
              <w:t>
6-қосымша</w:t>
            </w:r>
          </w:p>
          <w:bookmarkEnd w:id="46"/>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17" w:id="47"/>
          <w:p>
            <w:pPr>
              <w:spacing w:after="20"/>
              <w:ind w:left="20"/>
              <w:jc w:val="both"/>
            </w:pPr>
            <w:r>
              <w:rPr>
                <w:rFonts w:ascii="Times New Roman"/>
                <w:b w:val="false"/>
                <w:i w:val="false"/>
                <w:color w:val="000000"/>
                <w:sz w:val="20"/>
              </w:rPr>
              <w:t xml:space="preserve">
Қазақстан Республикасының </w:t>
            </w:r>
          </w:p>
          <w:bookmarkEnd w:id="4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18" w:id="48"/>
          <w:p>
            <w:pPr>
              <w:spacing w:after="20"/>
              <w:ind w:left="20"/>
              <w:jc w:val="both"/>
            </w:pPr>
            <w:r>
              <w:rPr>
                <w:rFonts w:ascii="Times New Roman"/>
                <w:b w:val="false"/>
                <w:i w:val="false"/>
                <w:color w:val="000000"/>
                <w:sz w:val="20"/>
              </w:rPr>
              <w:t>
қаржы нарығын және қаржы</w:t>
            </w:r>
          </w:p>
          <w:bookmarkEnd w:id="48"/>
          <w:p>
            <w:pPr>
              <w:spacing w:after="20"/>
              <w:ind w:left="20"/>
              <w:jc w:val="both"/>
            </w:pPr>
            <w:r>
              <w:rPr>
                <w:rFonts w:ascii="Times New Roman"/>
                <w:b w:val="false"/>
                <w:i w:val="false"/>
                <w:color w:val="000000"/>
                <w:sz w:val="20"/>
              </w:rPr>
              <w:t>
ұйымдарын реттеу, бақылау мен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19" w:id="49"/>
          <w:p>
            <w:pPr>
              <w:spacing w:after="20"/>
              <w:ind w:left="20"/>
              <w:jc w:val="both"/>
            </w:pPr>
            <w:r>
              <w:rPr>
                <w:rFonts w:ascii="Times New Roman"/>
                <w:b w:val="false"/>
                <w:i w:val="false"/>
                <w:color w:val="000000"/>
                <w:sz w:val="20"/>
              </w:rPr>
              <w:t>
қадағалау мәселелері бойынша</w:t>
            </w:r>
          </w:p>
          <w:bookmarkEnd w:id="4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20" w:id="50"/>
          <w:p>
            <w:pPr>
              <w:spacing w:after="20"/>
              <w:ind w:left="20"/>
              <w:jc w:val="both"/>
            </w:pPr>
            <w:r>
              <w:rPr>
                <w:rFonts w:ascii="Times New Roman"/>
                <w:b w:val="false"/>
                <w:i w:val="false"/>
                <w:color w:val="000000"/>
                <w:sz w:val="20"/>
              </w:rPr>
              <w:t>
өзгерістер мен толықтырулар</w:t>
            </w:r>
          </w:p>
          <w:bookmarkEnd w:id="5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21" w:id="51"/>
          <w:p>
            <w:pPr>
              <w:spacing w:after="20"/>
              <w:ind w:left="20"/>
              <w:jc w:val="both"/>
            </w:pPr>
            <w:r>
              <w:rPr>
                <w:rFonts w:ascii="Times New Roman"/>
                <w:b w:val="false"/>
                <w:i w:val="false"/>
                <w:color w:val="000000"/>
                <w:sz w:val="20"/>
              </w:rPr>
              <w:t>
енгізілетін нормативтік</w:t>
            </w:r>
          </w:p>
          <w:bookmarkEnd w:id="5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22" w:id="52"/>
          <w:p>
            <w:pPr>
              <w:spacing w:after="20"/>
              <w:ind w:left="20"/>
              <w:jc w:val="both"/>
            </w:pPr>
            <w:r>
              <w:rPr>
                <w:rFonts w:ascii="Times New Roman"/>
                <w:b w:val="false"/>
                <w:i w:val="false"/>
                <w:color w:val="000000"/>
                <w:sz w:val="20"/>
              </w:rPr>
              <w:t>
құқықтық актілерінің тізбесіне</w:t>
            </w:r>
          </w:p>
          <w:bookmarkEnd w:id="5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23" w:id="53"/>
          <w:p>
            <w:pPr>
              <w:spacing w:after="20"/>
              <w:ind w:left="20"/>
              <w:jc w:val="both"/>
            </w:pPr>
            <w:r>
              <w:rPr>
                <w:rFonts w:ascii="Times New Roman"/>
                <w:b w:val="false"/>
                <w:i w:val="false"/>
                <w:color w:val="000000"/>
                <w:sz w:val="20"/>
              </w:rPr>
              <w:t>
7-қосымша</w:t>
            </w:r>
          </w:p>
          <w:bookmarkEnd w:id="53"/>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0" w:id="54"/>
          <w:p>
            <w:pPr>
              <w:spacing w:after="20"/>
              <w:ind w:left="20"/>
              <w:jc w:val="both"/>
            </w:pPr>
            <w:r>
              <w:rPr>
                <w:rFonts w:ascii="Times New Roman"/>
                <w:b w:val="false"/>
                <w:i w:val="false"/>
                <w:color w:val="000000"/>
                <w:sz w:val="20"/>
              </w:rPr>
              <w:t>
Қазақстан Республикасының</w:t>
            </w:r>
          </w:p>
          <w:bookmarkEnd w:id="5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1" w:id="55"/>
          <w:p>
            <w:pPr>
              <w:spacing w:after="20"/>
              <w:ind w:left="20"/>
              <w:jc w:val="both"/>
            </w:pPr>
            <w:r>
              <w:rPr>
                <w:rFonts w:ascii="Times New Roman"/>
                <w:b w:val="false"/>
                <w:i w:val="false"/>
                <w:color w:val="000000"/>
                <w:sz w:val="20"/>
              </w:rPr>
              <w:t>
қаржы нарығын және қаржы</w:t>
            </w:r>
          </w:p>
          <w:bookmarkEnd w:id="5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2" w:id="56"/>
          <w:p>
            <w:pPr>
              <w:spacing w:after="20"/>
              <w:ind w:left="20"/>
              <w:jc w:val="both"/>
            </w:pPr>
            <w:r>
              <w:rPr>
                <w:rFonts w:ascii="Times New Roman"/>
                <w:b w:val="false"/>
                <w:i w:val="false"/>
                <w:color w:val="000000"/>
                <w:sz w:val="20"/>
              </w:rPr>
              <w:t>
ұйымдарын реттеу, бақылау мен</w:t>
            </w:r>
          </w:p>
          <w:bookmarkEnd w:id="5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3" w:id="57"/>
          <w:p>
            <w:pPr>
              <w:spacing w:after="20"/>
              <w:ind w:left="20"/>
              <w:jc w:val="both"/>
            </w:pPr>
            <w:r>
              <w:rPr>
                <w:rFonts w:ascii="Times New Roman"/>
                <w:b w:val="false"/>
                <w:i w:val="false"/>
                <w:color w:val="000000"/>
                <w:sz w:val="20"/>
              </w:rPr>
              <w:t>
қадағалау мәселелері бойынша</w:t>
            </w:r>
          </w:p>
          <w:bookmarkEnd w:id="5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4" w:id="58"/>
          <w:p>
            <w:pPr>
              <w:spacing w:after="20"/>
              <w:ind w:left="20"/>
              <w:jc w:val="both"/>
            </w:pPr>
            <w:r>
              <w:rPr>
                <w:rFonts w:ascii="Times New Roman"/>
                <w:b w:val="false"/>
                <w:i w:val="false"/>
                <w:color w:val="000000"/>
                <w:sz w:val="20"/>
              </w:rPr>
              <w:t>
өзгерістер мен толықтырулар</w:t>
            </w:r>
          </w:p>
          <w:bookmarkEnd w:id="5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5" w:id="59"/>
          <w:p>
            <w:pPr>
              <w:spacing w:after="20"/>
              <w:ind w:left="20"/>
              <w:jc w:val="both"/>
            </w:pPr>
            <w:r>
              <w:rPr>
                <w:rFonts w:ascii="Times New Roman"/>
                <w:b w:val="false"/>
                <w:i w:val="false"/>
                <w:color w:val="000000"/>
                <w:sz w:val="20"/>
              </w:rPr>
              <w:t>
енгізілетін нормативтік</w:t>
            </w:r>
          </w:p>
          <w:bookmarkEnd w:id="5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6" w:id="60"/>
          <w:p>
            <w:pPr>
              <w:spacing w:after="20"/>
              <w:ind w:left="20"/>
              <w:jc w:val="both"/>
            </w:pPr>
            <w:r>
              <w:rPr>
                <w:rFonts w:ascii="Times New Roman"/>
                <w:b w:val="false"/>
                <w:i w:val="false"/>
                <w:color w:val="000000"/>
                <w:sz w:val="20"/>
              </w:rPr>
              <w:t>
құқықтық актілерінің тізбесіне</w:t>
            </w:r>
          </w:p>
          <w:bookmarkEnd w:id="6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67" w:id="61"/>
          <w:p>
            <w:pPr>
              <w:spacing w:after="20"/>
              <w:ind w:left="20"/>
              <w:jc w:val="both"/>
            </w:pPr>
            <w:r>
              <w:rPr>
                <w:rFonts w:ascii="Times New Roman"/>
                <w:b w:val="false"/>
                <w:i w:val="false"/>
                <w:color w:val="000000"/>
                <w:sz w:val="20"/>
              </w:rPr>
              <w:t>
8-қосымша</w:t>
            </w:r>
          </w:p>
          <w:bookmarkEnd w:id="61"/>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ҚР Ұлттық Банкі Басқармасының 29.04.2016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1" w:id="62"/>
          <w:p>
            <w:pPr>
              <w:spacing w:after="20"/>
              <w:ind w:left="20"/>
              <w:jc w:val="both"/>
            </w:pPr>
            <w:r>
              <w:rPr>
                <w:rFonts w:ascii="Times New Roman"/>
                <w:b w:val="false"/>
                <w:i w:val="false"/>
                <w:color w:val="000000"/>
                <w:sz w:val="20"/>
              </w:rPr>
              <w:t>
Қазақстан Республикасының</w:t>
            </w:r>
          </w:p>
          <w:bookmarkEnd w:id="6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2" w:id="63"/>
          <w:p>
            <w:pPr>
              <w:spacing w:after="20"/>
              <w:ind w:left="20"/>
              <w:jc w:val="both"/>
            </w:pPr>
            <w:r>
              <w:rPr>
                <w:rFonts w:ascii="Times New Roman"/>
                <w:b w:val="false"/>
                <w:i w:val="false"/>
                <w:color w:val="000000"/>
                <w:sz w:val="20"/>
              </w:rPr>
              <w:t>
қаржы нарығын және қаржы</w:t>
            </w:r>
          </w:p>
          <w:bookmarkEnd w:id="6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3" w:id="64"/>
          <w:p>
            <w:pPr>
              <w:spacing w:after="20"/>
              <w:ind w:left="20"/>
              <w:jc w:val="both"/>
            </w:pPr>
            <w:r>
              <w:rPr>
                <w:rFonts w:ascii="Times New Roman"/>
                <w:b w:val="false"/>
                <w:i w:val="false"/>
                <w:color w:val="000000"/>
                <w:sz w:val="20"/>
              </w:rPr>
              <w:t>
ұйымдарын реттеу, бақылау мен</w:t>
            </w:r>
          </w:p>
          <w:bookmarkEnd w:id="6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4" w:id="65"/>
          <w:p>
            <w:pPr>
              <w:spacing w:after="20"/>
              <w:ind w:left="20"/>
              <w:jc w:val="both"/>
            </w:pPr>
            <w:r>
              <w:rPr>
                <w:rFonts w:ascii="Times New Roman"/>
                <w:b w:val="false"/>
                <w:i w:val="false"/>
                <w:color w:val="000000"/>
                <w:sz w:val="20"/>
              </w:rPr>
              <w:t>
қадағалау мәселелері бойынша</w:t>
            </w:r>
          </w:p>
          <w:bookmarkEnd w:id="6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5" w:id="66"/>
          <w:p>
            <w:pPr>
              <w:spacing w:after="20"/>
              <w:ind w:left="20"/>
              <w:jc w:val="both"/>
            </w:pPr>
            <w:r>
              <w:rPr>
                <w:rFonts w:ascii="Times New Roman"/>
                <w:b w:val="false"/>
                <w:i w:val="false"/>
                <w:color w:val="000000"/>
                <w:sz w:val="20"/>
              </w:rPr>
              <w:t>
өзгерістер мен толықтырулар</w:t>
            </w:r>
          </w:p>
          <w:bookmarkEnd w:id="6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6" w:id="67"/>
          <w:p>
            <w:pPr>
              <w:spacing w:after="20"/>
              <w:ind w:left="20"/>
              <w:jc w:val="both"/>
            </w:pPr>
            <w:r>
              <w:rPr>
                <w:rFonts w:ascii="Times New Roman"/>
                <w:b w:val="false"/>
                <w:i w:val="false"/>
                <w:color w:val="000000"/>
                <w:sz w:val="20"/>
              </w:rPr>
              <w:t>
енгізілетін нормативтік</w:t>
            </w:r>
          </w:p>
          <w:bookmarkEnd w:id="6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7" w:id="68"/>
          <w:p>
            <w:pPr>
              <w:spacing w:after="20"/>
              <w:ind w:left="20"/>
              <w:jc w:val="both"/>
            </w:pPr>
            <w:r>
              <w:rPr>
                <w:rFonts w:ascii="Times New Roman"/>
                <w:b w:val="false"/>
                <w:i w:val="false"/>
                <w:color w:val="000000"/>
                <w:sz w:val="20"/>
              </w:rPr>
              <w:t>
құқықтық актілерінің тізбесіне</w:t>
            </w:r>
          </w:p>
          <w:bookmarkEnd w:id="6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8" w:id="69"/>
          <w:p>
            <w:pPr>
              <w:spacing w:after="20"/>
              <w:ind w:left="20"/>
              <w:jc w:val="both"/>
            </w:pPr>
            <w:r>
              <w:rPr>
                <w:rFonts w:ascii="Times New Roman"/>
                <w:b w:val="false"/>
                <w:i w:val="false"/>
                <w:color w:val="000000"/>
                <w:sz w:val="20"/>
              </w:rPr>
              <w:t>
9-қосымша</w:t>
            </w:r>
          </w:p>
          <w:bookmarkEnd w:id="69"/>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55" w:id="70"/>
          <w:p>
            <w:pPr>
              <w:spacing w:after="20"/>
              <w:ind w:left="20"/>
              <w:jc w:val="both"/>
            </w:pPr>
            <w:r>
              <w:rPr>
                <w:rFonts w:ascii="Times New Roman"/>
                <w:b w:val="false"/>
                <w:i w:val="false"/>
                <w:color w:val="000000"/>
                <w:sz w:val="20"/>
              </w:rPr>
              <w:t>
Қазақстан Республикасының</w:t>
            </w:r>
          </w:p>
          <w:bookmarkEnd w:id="7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56" w:id="71"/>
          <w:p>
            <w:pPr>
              <w:spacing w:after="20"/>
              <w:ind w:left="20"/>
              <w:jc w:val="both"/>
            </w:pPr>
            <w:r>
              <w:rPr>
                <w:rFonts w:ascii="Times New Roman"/>
                <w:b w:val="false"/>
                <w:i w:val="false"/>
                <w:color w:val="000000"/>
                <w:sz w:val="20"/>
              </w:rPr>
              <w:t>
қаржы нарығын және қаржы</w:t>
            </w:r>
          </w:p>
          <w:bookmarkEnd w:id="7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57" w:id="72"/>
          <w:p>
            <w:pPr>
              <w:spacing w:after="20"/>
              <w:ind w:left="20"/>
              <w:jc w:val="both"/>
            </w:pPr>
            <w:r>
              <w:rPr>
                <w:rFonts w:ascii="Times New Roman"/>
                <w:b w:val="false"/>
                <w:i w:val="false"/>
                <w:color w:val="000000"/>
                <w:sz w:val="20"/>
              </w:rPr>
              <w:t>
ұйымдарын реттеу, бақылау мен</w:t>
            </w:r>
          </w:p>
          <w:bookmarkEnd w:id="7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58" w:id="73"/>
          <w:p>
            <w:pPr>
              <w:spacing w:after="20"/>
              <w:ind w:left="20"/>
              <w:jc w:val="both"/>
            </w:pPr>
            <w:r>
              <w:rPr>
                <w:rFonts w:ascii="Times New Roman"/>
                <w:b w:val="false"/>
                <w:i w:val="false"/>
                <w:color w:val="000000"/>
                <w:sz w:val="20"/>
              </w:rPr>
              <w:t>
қадағалау мәселелері бойынша</w:t>
            </w:r>
          </w:p>
          <w:bookmarkEnd w:id="7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59" w:id="74"/>
          <w:p>
            <w:pPr>
              <w:spacing w:after="20"/>
              <w:ind w:left="20"/>
              <w:jc w:val="both"/>
            </w:pPr>
            <w:r>
              <w:rPr>
                <w:rFonts w:ascii="Times New Roman"/>
                <w:b w:val="false"/>
                <w:i w:val="false"/>
                <w:color w:val="000000"/>
                <w:sz w:val="20"/>
              </w:rPr>
              <w:t>
өзгерістер мен толықтырулар</w:t>
            </w:r>
          </w:p>
          <w:bookmarkEnd w:id="7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60" w:id="75"/>
          <w:p>
            <w:pPr>
              <w:spacing w:after="20"/>
              <w:ind w:left="20"/>
              <w:jc w:val="both"/>
            </w:pPr>
            <w:r>
              <w:rPr>
                <w:rFonts w:ascii="Times New Roman"/>
                <w:b w:val="false"/>
                <w:i w:val="false"/>
                <w:color w:val="000000"/>
                <w:sz w:val="20"/>
              </w:rPr>
              <w:t>
енгізілетін нормативтік</w:t>
            </w:r>
          </w:p>
          <w:bookmarkEnd w:id="7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61" w:id="76"/>
          <w:p>
            <w:pPr>
              <w:spacing w:after="20"/>
              <w:ind w:left="20"/>
              <w:jc w:val="both"/>
            </w:pPr>
            <w:r>
              <w:rPr>
                <w:rFonts w:ascii="Times New Roman"/>
                <w:b w:val="false"/>
                <w:i w:val="false"/>
                <w:color w:val="000000"/>
                <w:sz w:val="20"/>
              </w:rPr>
              <w:t>
құқықтық актілерінің тізбесіне</w:t>
            </w:r>
          </w:p>
          <w:bookmarkEnd w:id="7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62" w:id="77"/>
          <w:p>
            <w:pPr>
              <w:spacing w:after="20"/>
              <w:ind w:left="20"/>
              <w:jc w:val="both"/>
            </w:pPr>
            <w:r>
              <w:rPr>
                <w:rFonts w:ascii="Times New Roman"/>
                <w:b w:val="false"/>
                <w:i w:val="false"/>
                <w:color w:val="000000"/>
                <w:sz w:val="20"/>
              </w:rPr>
              <w:t>
10-қосымша</w:t>
            </w:r>
          </w:p>
          <w:bookmarkEnd w:id="77"/>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0" w:id="78"/>
          <w:p>
            <w:pPr>
              <w:spacing w:after="20"/>
              <w:ind w:left="20"/>
              <w:jc w:val="both"/>
            </w:pPr>
            <w:r>
              <w:rPr>
                <w:rFonts w:ascii="Times New Roman"/>
                <w:b w:val="false"/>
                <w:i w:val="false"/>
                <w:color w:val="000000"/>
                <w:sz w:val="20"/>
              </w:rPr>
              <w:t>
Қазақстан Республикасының</w:t>
            </w:r>
          </w:p>
          <w:bookmarkEnd w:id="7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1" w:id="79"/>
          <w:p>
            <w:pPr>
              <w:spacing w:after="20"/>
              <w:ind w:left="20"/>
              <w:jc w:val="both"/>
            </w:pPr>
            <w:r>
              <w:rPr>
                <w:rFonts w:ascii="Times New Roman"/>
                <w:b w:val="false"/>
                <w:i w:val="false"/>
                <w:color w:val="000000"/>
                <w:sz w:val="20"/>
              </w:rPr>
              <w:t>
қаржы нарығын және қаржы</w:t>
            </w:r>
          </w:p>
          <w:bookmarkEnd w:id="7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2" w:id="80"/>
          <w:p>
            <w:pPr>
              <w:spacing w:after="20"/>
              <w:ind w:left="20"/>
              <w:jc w:val="both"/>
            </w:pPr>
            <w:r>
              <w:rPr>
                <w:rFonts w:ascii="Times New Roman"/>
                <w:b w:val="false"/>
                <w:i w:val="false"/>
                <w:color w:val="000000"/>
                <w:sz w:val="20"/>
              </w:rPr>
              <w:t>
ұйымдарын реттеу, бақылау мен</w:t>
            </w:r>
          </w:p>
          <w:bookmarkEnd w:id="8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3" w:id="81"/>
          <w:p>
            <w:pPr>
              <w:spacing w:after="20"/>
              <w:ind w:left="20"/>
              <w:jc w:val="both"/>
            </w:pPr>
            <w:r>
              <w:rPr>
                <w:rFonts w:ascii="Times New Roman"/>
                <w:b w:val="false"/>
                <w:i w:val="false"/>
                <w:color w:val="000000"/>
                <w:sz w:val="20"/>
              </w:rPr>
              <w:t>
қадағалау мәселелері бойынша</w:t>
            </w:r>
          </w:p>
          <w:bookmarkEnd w:id="8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4" w:id="82"/>
          <w:p>
            <w:pPr>
              <w:spacing w:after="20"/>
              <w:ind w:left="20"/>
              <w:jc w:val="both"/>
            </w:pPr>
            <w:r>
              <w:rPr>
                <w:rFonts w:ascii="Times New Roman"/>
                <w:b w:val="false"/>
                <w:i w:val="false"/>
                <w:color w:val="000000"/>
                <w:sz w:val="20"/>
              </w:rPr>
              <w:t>
өзгерістер мен толықтырулар</w:t>
            </w:r>
          </w:p>
          <w:bookmarkEnd w:id="8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5" w:id="83"/>
          <w:p>
            <w:pPr>
              <w:spacing w:after="20"/>
              <w:ind w:left="20"/>
              <w:jc w:val="both"/>
            </w:pPr>
            <w:r>
              <w:rPr>
                <w:rFonts w:ascii="Times New Roman"/>
                <w:b w:val="false"/>
                <w:i w:val="false"/>
                <w:color w:val="000000"/>
                <w:sz w:val="20"/>
              </w:rPr>
              <w:t>
енгізілетін нормативтік</w:t>
            </w:r>
          </w:p>
          <w:bookmarkEnd w:id="8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6" w:id="84"/>
          <w:p>
            <w:pPr>
              <w:spacing w:after="20"/>
              <w:ind w:left="20"/>
              <w:jc w:val="both"/>
            </w:pPr>
            <w:r>
              <w:rPr>
                <w:rFonts w:ascii="Times New Roman"/>
                <w:b w:val="false"/>
                <w:i w:val="false"/>
                <w:color w:val="000000"/>
                <w:sz w:val="20"/>
              </w:rPr>
              <w:t>
құқықтық актілерінің тізбесіне</w:t>
            </w:r>
          </w:p>
          <w:bookmarkEnd w:id="8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07" w:id="85"/>
          <w:p>
            <w:pPr>
              <w:spacing w:after="20"/>
              <w:ind w:left="20"/>
              <w:jc w:val="both"/>
            </w:pPr>
            <w:r>
              <w:rPr>
                <w:rFonts w:ascii="Times New Roman"/>
                <w:b w:val="false"/>
                <w:i w:val="false"/>
                <w:color w:val="000000"/>
                <w:sz w:val="20"/>
              </w:rPr>
              <w:t>
11-қосымша</w:t>
            </w:r>
          </w:p>
          <w:bookmarkEnd w:id="85"/>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38" w:id="86"/>
          <w:p>
            <w:pPr>
              <w:spacing w:after="20"/>
              <w:ind w:left="20"/>
              <w:jc w:val="both"/>
            </w:pPr>
            <w:r>
              <w:rPr>
                <w:rFonts w:ascii="Times New Roman"/>
                <w:b w:val="false"/>
                <w:i w:val="false"/>
                <w:color w:val="000000"/>
                <w:sz w:val="20"/>
              </w:rPr>
              <w:t>
Қазақстан Республикасының</w:t>
            </w:r>
          </w:p>
          <w:bookmarkEnd w:id="8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39" w:id="87"/>
          <w:p>
            <w:pPr>
              <w:spacing w:after="20"/>
              <w:ind w:left="20"/>
              <w:jc w:val="both"/>
            </w:pPr>
            <w:r>
              <w:rPr>
                <w:rFonts w:ascii="Times New Roman"/>
                <w:b w:val="false"/>
                <w:i w:val="false"/>
                <w:color w:val="000000"/>
                <w:sz w:val="20"/>
              </w:rPr>
              <w:t>
қаржы нарығын және қаржы</w:t>
            </w:r>
          </w:p>
          <w:bookmarkEnd w:id="8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0" w:id="88"/>
          <w:p>
            <w:pPr>
              <w:spacing w:after="20"/>
              <w:ind w:left="20"/>
              <w:jc w:val="both"/>
            </w:pPr>
            <w:r>
              <w:rPr>
                <w:rFonts w:ascii="Times New Roman"/>
                <w:b w:val="false"/>
                <w:i w:val="false"/>
                <w:color w:val="000000"/>
                <w:sz w:val="20"/>
              </w:rPr>
              <w:t>
ұйымдарын реттеу, бақылау мен</w:t>
            </w:r>
          </w:p>
          <w:bookmarkEnd w:id="8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1" w:id="89"/>
          <w:p>
            <w:pPr>
              <w:spacing w:after="20"/>
              <w:ind w:left="20"/>
              <w:jc w:val="both"/>
            </w:pPr>
            <w:r>
              <w:rPr>
                <w:rFonts w:ascii="Times New Roman"/>
                <w:b w:val="false"/>
                <w:i w:val="false"/>
                <w:color w:val="000000"/>
                <w:sz w:val="20"/>
              </w:rPr>
              <w:t>
қадағалау мәселелері бойынша</w:t>
            </w:r>
          </w:p>
          <w:bookmarkEnd w:id="8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2" w:id="90"/>
          <w:p>
            <w:pPr>
              <w:spacing w:after="20"/>
              <w:ind w:left="20"/>
              <w:jc w:val="both"/>
            </w:pPr>
            <w:r>
              <w:rPr>
                <w:rFonts w:ascii="Times New Roman"/>
                <w:b w:val="false"/>
                <w:i w:val="false"/>
                <w:color w:val="000000"/>
                <w:sz w:val="20"/>
              </w:rPr>
              <w:t>
өзгерістер мен толықтырулар</w:t>
            </w:r>
          </w:p>
          <w:bookmarkEnd w:id="9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3" w:id="91"/>
          <w:p>
            <w:pPr>
              <w:spacing w:after="20"/>
              <w:ind w:left="20"/>
              <w:jc w:val="both"/>
            </w:pPr>
            <w:r>
              <w:rPr>
                <w:rFonts w:ascii="Times New Roman"/>
                <w:b w:val="false"/>
                <w:i w:val="false"/>
                <w:color w:val="000000"/>
                <w:sz w:val="20"/>
              </w:rPr>
              <w:t>
енгізілетін нормативтік</w:t>
            </w:r>
          </w:p>
          <w:bookmarkEnd w:id="9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4" w:id="92"/>
          <w:p>
            <w:pPr>
              <w:spacing w:after="20"/>
              <w:ind w:left="20"/>
              <w:jc w:val="both"/>
            </w:pPr>
            <w:r>
              <w:rPr>
                <w:rFonts w:ascii="Times New Roman"/>
                <w:b w:val="false"/>
                <w:i w:val="false"/>
                <w:color w:val="000000"/>
                <w:sz w:val="20"/>
              </w:rPr>
              <w:t>
құқықтық актілерінің тізбесіне</w:t>
            </w:r>
          </w:p>
          <w:bookmarkEnd w:id="9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5" w:id="93"/>
          <w:p>
            <w:pPr>
              <w:spacing w:after="20"/>
              <w:ind w:left="20"/>
              <w:jc w:val="both"/>
            </w:pPr>
            <w:r>
              <w:rPr>
                <w:rFonts w:ascii="Times New Roman"/>
                <w:b w:val="false"/>
                <w:i w:val="false"/>
                <w:color w:val="000000"/>
                <w:sz w:val="20"/>
              </w:rPr>
              <w:t>
12-қосымша</w:t>
            </w:r>
          </w:p>
          <w:bookmarkEnd w:id="93"/>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3" w:id="94"/>
          <w:p>
            <w:pPr>
              <w:spacing w:after="20"/>
              <w:ind w:left="20"/>
              <w:jc w:val="both"/>
            </w:pPr>
            <w:r>
              <w:rPr>
                <w:rFonts w:ascii="Times New Roman"/>
                <w:b w:val="false"/>
                <w:i w:val="false"/>
                <w:color w:val="000000"/>
                <w:sz w:val="20"/>
              </w:rPr>
              <w:t>
Қазақстан Республикасының</w:t>
            </w:r>
          </w:p>
          <w:bookmarkEnd w:id="9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4" w:id="95"/>
          <w:p>
            <w:pPr>
              <w:spacing w:after="20"/>
              <w:ind w:left="20"/>
              <w:jc w:val="both"/>
            </w:pPr>
            <w:r>
              <w:rPr>
                <w:rFonts w:ascii="Times New Roman"/>
                <w:b w:val="false"/>
                <w:i w:val="false"/>
                <w:color w:val="000000"/>
                <w:sz w:val="20"/>
              </w:rPr>
              <w:t>
қаржы нарығын және қаржы</w:t>
            </w:r>
          </w:p>
          <w:bookmarkEnd w:id="9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5" w:id="96"/>
          <w:p>
            <w:pPr>
              <w:spacing w:after="20"/>
              <w:ind w:left="20"/>
              <w:jc w:val="both"/>
            </w:pPr>
            <w:r>
              <w:rPr>
                <w:rFonts w:ascii="Times New Roman"/>
                <w:b w:val="false"/>
                <w:i w:val="false"/>
                <w:color w:val="000000"/>
                <w:sz w:val="20"/>
              </w:rPr>
              <w:t>
ұйымдарын реттеу, бақылау мен</w:t>
            </w:r>
          </w:p>
          <w:bookmarkEnd w:id="9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6" w:id="97"/>
          <w:p>
            <w:pPr>
              <w:spacing w:after="20"/>
              <w:ind w:left="20"/>
              <w:jc w:val="both"/>
            </w:pPr>
            <w:r>
              <w:rPr>
                <w:rFonts w:ascii="Times New Roman"/>
                <w:b w:val="false"/>
                <w:i w:val="false"/>
                <w:color w:val="000000"/>
                <w:sz w:val="20"/>
              </w:rPr>
              <w:t>
қадағалау мәселелері бойынша</w:t>
            </w:r>
          </w:p>
          <w:bookmarkEnd w:id="9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7" w:id="98"/>
          <w:p>
            <w:pPr>
              <w:spacing w:after="20"/>
              <w:ind w:left="20"/>
              <w:jc w:val="both"/>
            </w:pPr>
            <w:r>
              <w:rPr>
                <w:rFonts w:ascii="Times New Roman"/>
                <w:b w:val="false"/>
                <w:i w:val="false"/>
                <w:color w:val="000000"/>
                <w:sz w:val="20"/>
              </w:rPr>
              <w:t>
өзгерістер мен толықтырулар</w:t>
            </w:r>
          </w:p>
          <w:bookmarkEnd w:id="9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8" w:id="99"/>
          <w:p>
            <w:pPr>
              <w:spacing w:after="20"/>
              <w:ind w:left="20"/>
              <w:jc w:val="both"/>
            </w:pPr>
            <w:r>
              <w:rPr>
                <w:rFonts w:ascii="Times New Roman"/>
                <w:b w:val="false"/>
                <w:i w:val="false"/>
                <w:color w:val="000000"/>
                <w:sz w:val="20"/>
              </w:rPr>
              <w:t>
енгізілетін нормативтік</w:t>
            </w:r>
          </w:p>
          <w:bookmarkEnd w:id="9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79" w:id="100"/>
          <w:p>
            <w:pPr>
              <w:spacing w:after="20"/>
              <w:ind w:left="20"/>
              <w:jc w:val="both"/>
            </w:pPr>
            <w:r>
              <w:rPr>
                <w:rFonts w:ascii="Times New Roman"/>
                <w:b w:val="false"/>
                <w:i w:val="false"/>
                <w:color w:val="000000"/>
                <w:sz w:val="20"/>
              </w:rPr>
              <w:t>
құқықтық актілерінің тізбесіне</w:t>
            </w:r>
          </w:p>
          <w:bookmarkEnd w:id="100"/>
          <w:p>
            <w:pPr>
              <w:spacing w:after="20"/>
              <w:ind w:left="20"/>
              <w:jc w:val="both"/>
            </w:pPr>
            <w:r>
              <w:rPr>
                <w:rFonts w:ascii="Times New Roman"/>
                <w:b w:val="false"/>
                <w:i w:val="false"/>
                <w:color w:val="000000"/>
                <w:sz w:val="20"/>
              </w:rPr>
              <w:t>
13-қосымша</w:t>
            </w:r>
          </w:p>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7" w:id="101"/>
          <w:p>
            <w:pPr>
              <w:spacing w:after="20"/>
              <w:ind w:left="20"/>
              <w:jc w:val="both"/>
            </w:pPr>
            <w:r>
              <w:rPr>
                <w:rFonts w:ascii="Times New Roman"/>
                <w:b w:val="false"/>
                <w:i w:val="false"/>
                <w:color w:val="000000"/>
                <w:sz w:val="20"/>
              </w:rPr>
              <w:t>
Қазақстан Республикасының</w:t>
            </w:r>
          </w:p>
          <w:bookmarkEnd w:id="10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8" w:id="102"/>
          <w:p>
            <w:pPr>
              <w:spacing w:after="20"/>
              <w:ind w:left="20"/>
              <w:jc w:val="both"/>
            </w:pPr>
            <w:r>
              <w:rPr>
                <w:rFonts w:ascii="Times New Roman"/>
                <w:b w:val="false"/>
                <w:i w:val="false"/>
                <w:color w:val="000000"/>
                <w:sz w:val="20"/>
              </w:rPr>
              <w:t>
қаржы нарығын және қаржы</w:t>
            </w:r>
          </w:p>
          <w:bookmarkEnd w:id="10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9" w:id="103"/>
          <w:p>
            <w:pPr>
              <w:spacing w:after="20"/>
              <w:ind w:left="20"/>
              <w:jc w:val="both"/>
            </w:pPr>
            <w:r>
              <w:rPr>
                <w:rFonts w:ascii="Times New Roman"/>
                <w:b w:val="false"/>
                <w:i w:val="false"/>
                <w:color w:val="000000"/>
                <w:sz w:val="20"/>
              </w:rPr>
              <w:t>
ұйымдарын реттеу, бақылау мен</w:t>
            </w:r>
          </w:p>
          <w:bookmarkEnd w:id="10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0" w:id="104"/>
          <w:p>
            <w:pPr>
              <w:spacing w:after="20"/>
              <w:ind w:left="20"/>
              <w:jc w:val="both"/>
            </w:pPr>
            <w:r>
              <w:rPr>
                <w:rFonts w:ascii="Times New Roman"/>
                <w:b w:val="false"/>
                <w:i w:val="false"/>
                <w:color w:val="000000"/>
                <w:sz w:val="20"/>
              </w:rPr>
              <w:t>
қадағалау мәселелері бойынша</w:t>
            </w:r>
          </w:p>
          <w:bookmarkEnd w:id="10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1" w:id="105"/>
          <w:p>
            <w:pPr>
              <w:spacing w:after="20"/>
              <w:ind w:left="20"/>
              <w:jc w:val="both"/>
            </w:pPr>
            <w:r>
              <w:rPr>
                <w:rFonts w:ascii="Times New Roman"/>
                <w:b w:val="false"/>
                <w:i w:val="false"/>
                <w:color w:val="000000"/>
                <w:sz w:val="20"/>
              </w:rPr>
              <w:t>
өзгерістер мен толықтырулар</w:t>
            </w:r>
          </w:p>
          <w:bookmarkEnd w:id="10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2" w:id="106"/>
          <w:p>
            <w:pPr>
              <w:spacing w:after="20"/>
              <w:ind w:left="20"/>
              <w:jc w:val="both"/>
            </w:pPr>
            <w:r>
              <w:rPr>
                <w:rFonts w:ascii="Times New Roman"/>
                <w:b w:val="false"/>
                <w:i w:val="false"/>
                <w:color w:val="000000"/>
                <w:sz w:val="20"/>
              </w:rPr>
              <w:t>
енгізілетін нормативтік</w:t>
            </w:r>
          </w:p>
          <w:bookmarkEnd w:id="10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3" w:id="107"/>
          <w:p>
            <w:pPr>
              <w:spacing w:after="20"/>
              <w:ind w:left="20"/>
              <w:jc w:val="both"/>
            </w:pPr>
            <w:r>
              <w:rPr>
                <w:rFonts w:ascii="Times New Roman"/>
                <w:b w:val="false"/>
                <w:i w:val="false"/>
                <w:color w:val="000000"/>
                <w:sz w:val="20"/>
              </w:rPr>
              <w:t>
құқықтық актілерінің тізбесіне</w:t>
            </w:r>
          </w:p>
          <w:bookmarkEnd w:id="10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34" w:id="108"/>
          <w:p>
            <w:pPr>
              <w:spacing w:after="20"/>
              <w:ind w:left="20"/>
              <w:jc w:val="both"/>
            </w:pPr>
            <w:r>
              <w:rPr>
                <w:rFonts w:ascii="Times New Roman"/>
                <w:b w:val="false"/>
                <w:i w:val="false"/>
                <w:color w:val="000000"/>
                <w:sz w:val="20"/>
              </w:rPr>
              <w:t>
14-қосымша</w:t>
            </w:r>
          </w:p>
          <w:bookmarkEnd w:id="108"/>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12.02.2021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4" w:id="109"/>
          <w:p>
            <w:pPr>
              <w:spacing w:after="20"/>
              <w:ind w:left="20"/>
              <w:jc w:val="both"/>
            </w:pPr>
            <w:r>
              <w:rPr>
                <w:rFonts w:ascii="Times New Roman"/>
                <w:b w:val="false"/>
                <w:i w:val="false"/>
                <w:color w:val="000000"/>
                <w:sz w:val="20"/>
              </w:rPr>
              <w:t>
Қазақстан Республикасының</w:t>
            </w:r>
          </w:p>
          <w:bookmarkEnd w:id="10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5" w:id="110"/>
          <w:p>
            <w:pPr>
              <w:spacing w:after="20"/>
              <w:ind w:left="20"/>
              <w:jc w:val="both"/>
            </w:pPr>
            <w:r>
              <w:rPr>
                <w:rFonts w:ascii="Times New Roman"/>
                <w:b w:val="false"/>
                <w:i w:val="false"/>
                <w:color w:val="000000"/>
                <w:sz w:val="20"/>
              </w:rPr>
              <w:t>
қаржы нарығын және қаржы</w:t>
            </w:r>
          </w:p>
          <w:bookmarkEnd w:id="11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6" w:id="111"/>
          <w:p>
            <w:pPr>
              <w:spacing w:after="20"/>
              <w:ind w:left="20"/>
              <w:jc w:val="both"/>
            </w:pPr>
            <w:r>
              <w:rPr>
                <w:rFonts w:ascii="Times New Roman"/>
                <w:b w:val="false"/>
                <w:i w:val="false"/>
                <w:color w:val="000000"/>
                <w:sz w:val="20"/>
              </w:rPr>
              <w:t>
ұйымдарын реттеу, бақылау мен</w:t>
            </w:r>
          </w:p>
          <w:bookmarkEnd w:id="11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7" w:id="112"/>
          <w:p>
            <w:pPr>
              <w:spacing w:after="20"/>
              <w:ind w:left="20"/>
              <w:jc w:val="both"/>
            </w:pPr>
            <w:r>
              <w:rPr>
                <w:rFonts w:ascii="Times New Roman"/>
                <w:b w:val="false"/>
                <w:i w:val="false"/>
                <w:color w:val="000000"/>
                <w:sz w:val="20"/>
              </w:rPr>
              <w:t>
қадағалау мәселелері бойынша</w:t>
            </w:r>
          </w:p>
          <w:bookmarkEnd w:id="11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8" w:id="113"/>
          <w:p>
            <w:pPr>
              <w:spacing w:after="20"/>
              <w:ind w:left="20"/>
              <w:jc w:val="both"/>
            </w:pPr>
            <w:r>
              <w:rPr>
                <w:rFonts w:ascii="Times New Roman"/>
                <w:b w:val="false"/>
                <w:i w:val="false"/>
                <w:color w:val="000000"/>
                <w:sz w:val="20"/>
              </w:rPr>
              <w:t>
өзгерістер мен толықтырулар</w:t>
            </w:r>
          </w:p>
          <w:bookmarkEnd w:id="11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9" w:id="114"/>
          <w:p>
            <w:pPr>
              <w:spacing w:after="20"/>
              <w:ind w:left="20"/>
              <w:jc w:val="both"/>
            </w:pPr>
            <w:r>
              <w:rPr>
                <w:rFonts w:ascii="Times New Roman"/>
                <w:b w:val="false"/>
                <w:i w:val="false"/>
                <w:color w:val="000000"/>
                <w:sz w:val="20"/>
              </w:rPr>
              <w:t>
енгізілетін нормативтік</w:t>
            </w:r>
          </w:p>
          <w:bookmarkEnd w:id="11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80" w:id="115"/>
          <w:p>
            <w:pPr>
              <w:spacing w:after="20"/>
              <w:ind w:left="20"/>
              <w:jc w:val="both"/>
            </w:pPr>
            <w:r>
              <w:rPr>
                <w:rFonts w:ascii="Times New Roman"/>
                <w:b w:val="false"/>
                <w:i w:val="false"/>
                <w:color w:val="000000"/>
                <w:sz w:val="20"/>
              </w:rPr>
              <w:t>
құқықтық актілерінің тізбесіне</w:t>
            </w:r>
          </w:p>
          <w:bookmarkEnd w:id="11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81" w:id="116"/>
          <w:p>
            <w:pPr>
              <w:spacing w:after="20"/>
              <w:ind w:left="20"/>
              <w:jc w:val="both"/>
            </w:pPr>
            <w:r>
              <w:rPr>
                <w:rFonts w:ascii="Times New Roman"/>
                <w:b w:val="false"/>
                <w:i w:val="false"/>
                <w:color w:val="000000"/>
                <w:sz w:val="20"/>
              </w:rPr>
              <w:t>
15-қосымша</w:t>
            </w:r>
          </w:p>
          <w:bookmarkEnd w:id="116"/>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1" w:id="117"/>
          <w:p>
            <w:pPr>
              <w:spacing w:after="20"/>
              <w:ind w:left="20"/>
              <w:jc w:val="both"/>
            </w:pPr>
            <w:r>
              <w:rPr>
                <w:rFonts w:ascii="Times New Roman"/>
                <w:b w:val="false"/>
                <w:i w:val="false"/>
                <w:color w:val="000000"/>
                <w:sz w:val="20"/>
              </w:rPr>
              <w:t>
Қазақстан Республикасының</w:t>
            </w:r>
          </w:p>
          <w:bookmarkEnd w:id="11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2" w:id="118"/>
          <w:p>
            <w:pPr>
              <w:spacing w:after="20"/>
              <w:ind w:left="20"/>
              <w:jc w:val="both"/>
            </w:pPr>
            <w:r>
              <w:rPr>
                <w:rFonts w:ascii="Times New Roman"/>
                <w:b w:val="false"/>
                <w:i w:val="false"/>
                <w:color w:val="000000"/>
                <w:sz w:val="20"/>
              </w:rPr>
              <w:t>
қаржы нарығын және қаржы</w:t>
            </w:r>
          </w:p>
          <w:bookmarkEnd w:id="11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3" w:id="119"/>
          <w:p>
            <w:pPr>
              <w:spacing w:after="20"/>
              <w:ind w:left="20"/>
              <w:jc w:val="both"/>
            </w:pPr>
            <w:r>
              <w:rPr>
                <w:rFonts w:ascii="Times New Roman"/>
                <w:b w:val="false"/>
                <w:i w:val="false"/>
                <w:color w:val="000000"/>
                <w:sz w:val="20"/>
              </w:rPr>
              <w:t>
ұйымдарын реттеу, бақылау мен</w:t>
            </w:r>
          </w:p>
          <w:bookmarkEnd w:id="11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4" w:id="120"/>
          <w:p>
            <w:pPr>
              <w:spacing w:after="20"/>
              <w:ind w:left="20"/>
              <w:jc w:val="both"/>
            </w:pPr>
            <w:r>
              <w:rPr>
                <w:rFonts w:ascii="Times New Roman"/>
                <w:b w:val="false"/>
                <w:i w:val="false"/>
                <w:color w:val="000000"/>
                <w:sz w:val="20"/>
              </w:rPr>
              <w:t>
қадағалау мәселелері бойынша</w:t>
            </w:r>
          </w:p>
          <w:bookmarkEnd w:id="12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5" w:id="121"/>
          <w:p>
            <w:pPr>
              <w:spacing w:after="20"/>
              <w:ind w:left="20"/>
              <w:jc w:val="both"/>
            </w:pPr>
            <w:r>
              <w:rPr>
                <w:rFonts w:ascii="Times New Roman"/>
                <w:b w:val="false"/>
                <w:i w:val="false"/>
                <w:color w:val="000000"/>
                <w:sz w:val="20"/>
              </w:rPr>
              <w:t>
өзгерістер мен толықтырулар</w:t>
            </w:r>
          </w:p>
          <w:bookmarkEnd w:id="12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6" w:id="122"/>
          <w:p>
            <w:pPr>
              <w:spacing w:after="20"/>
              <w:ind w:left="20"/>
              <w:jc w:val="both"/>
            </w:pPr>
            <w:r>
              <w:rPr>
                <w:rFonts w:ascii="Times New Roman"/>
                <w:b w:val="false"/>
                <w:i w:val="false"/>
                <w:color w:val="000000"/>
                <w:sz w:val="20"/>
              </w:rPr>
              <w:t>
енгізілетін нормативтік</w:t>
            </w:r>
          </w:p>
          <w:bookmarkEnd w:id="12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7" w:id="123"/>
          <w:p>
            <w:pPr>
              <w:spacing w:after="20"/>
              <w:ind w:left="20"/>
              <w:jc w:val="both"/>
            </w:pPr>
            <w:r>
              <w:rPr>
                <w:rFonts w:ascii="Times New Roman"/>
                <w:b w:val="false"/>
                <w:i w:val="false"/>
                <w:color w:val="000000"/>
                <w:sz w:val="20"/>
              </w:rPr>
              <w:t>
құқықтық актілерінің тізбесіне</w:t>
            </w:r>
          </w:p>
          <w:bookmarkEnd w:id="12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8" w:id="124"/>
          <w:p>
            <w:pPr>
              <w:spacing w:after="20"/>
              <w:ind w:left="20"/>
              <w:jc w:val="both"/>
            </w:pPr>
            <w:r>
              <w:rPr>
                <w:rFonts w:ascii="Times New Roman"/>
                <w:b w:val="false"/>
                <w:i w:val="false"/>
                <w:color w:val="000000"/>
                <w:sz w:val="20"/>
              </w:rPr>
              <w:t>
16-қосымша</w:t>
            </w:r>
          </w:p>
          <w:bookmarkEnd w:id="12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19" w:id="125"/>
          <w:p>
            <w:pPr>
              <w:spacing w:after="20"/>
              <w:ind w:left="20"/>
              <w:jc w:val="both"/>
            </w:pPr>
            <w:r>
              <w:rPr>
                <w:rFonts w:ascii="Times New Roman"/>
                <w:b w:val="false"/>
                <w:i w:val="false"/>
                <w:color w:val="000000"/>
                <w:sz w:val="20"/>
              </w:rPr>
              <w:t>
"Кредиттік бюроның қызметін</w:t>
            </w:r>
          </w:p>
          <w:bookmarkEnd w:id="12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20" w:id="126"/>
          <w:p>
            <w:pPr>
              <w:spacing w:after="20"/>
              <w:ind w:left="20"/>
              <w:jc w:val="both"/>
            </w:pPr>
            <w:r>
              <w:rPr>
                <w:rFonts w:ascii="Times New Roman"/>
                <w:b w:val="false"/>
                <w:i w:val="false"/>
                <w:color w:val="000000"/>
                <w:sz w:val="20"/>
              </w:rPr>
              <w:t>
лицензиялау қағидаларына</w:t>
            </w:r>
          </w:p>
          <w:bookmarkEnd w:id="12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21" w:id="127"/>
          <w:p>
            <w:pPr>
              <w:spacing w:after="20"/>
              <w:ind w:left="20"/>
              <w:jc w:val="both"/>
            </w:pPr>
            <w:r>
              <w:rPr>
                <w:rFonts w:ascii="Times New Roman"/>
                <w:b w:val="false"/>
                <w:i w:val="false"/>
                <w:color w:val="000000"/>
                <w:sz w:val="20"/>
              </w:rPr>
              <w:t>
3-қосымша</w:t>
            </w:r>
          </w:p>
          <w:bookmarkEnd w:id="12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22" w:id="128"/>
          <w:p>
            <w:pPr>
              <w:spacing w:after="20"/>
              <w:ind w:left="20"/>
              <w:jc w:val="both"/>
            </w:pPr>
            <w:r>
              <w:rPr>
                <w:rFonts w:ascii="Times New Roman"/>
                <w:b w:val="false"/>
                <w:i w:val="false"/>
                <w:color w:val="000000"/>
                <w:sz w:val="20"/>
              </w:rPr>
              <w:t>
Нысан</w:t>
            </w:r>
          </w:p>
          <w:bookmarkEnd w:id="128"/>
        </w:tc>
      </w:tr>
    </w:tbl>
    <w:bookmarkStart w:name="z198" w:id="129"/>
    <w:p>
      <w:pPr>
        <w:spacing w:after="0"/>
        <w:ind w:left="0"/>
        <w:jc w:val="both"/>
      </w:pPr>
      <w:r>
        <w:rPr>
          <w:rFonts w:ascii="Times New Roman"/>
          <w:b w:val="false"/>
          <w:i w:val="false"/>
          <w:color w:val="000000"/>
          <w:sz w:val="28"/>
        </w:rPr>
        <w:t>
      _____________________________________________________________________</w:t>
      </w:r>
    </w:p>
    <w:bookmarkEnd w:id="129"/>
    <w:p>
      <w:pPr>
        <w:spacing w:after="0"/>
        <w:ind w:left="0"/>
        <w:jc w:val="both"/>
      </w:pPr>
      <w:r>
        <w:rPr>
          <w:rFonts w:ascii="Times New Roman"/>
          <w:b w:val="false"/>
          <w:i w:val="false"/>
          <w:color w:val="000000"/>
          <w:sz w:val="28"/>
        </w:rPr>
        <w:t>
      (уәкілетті органның толық атауы)</w:t>
      </w:r>
    </w:p>
    <w:bookmarkStart w:name="z199" w:id="130"/>
    <w:p>
      <w:pPr>
        <w:spacing w:after="0"/>
        <w:ind w:left="0"/>
        <w:jc w:val="both"/>
      </w:pPr>
      <w:r>
        <w:rPr>
          <w:rFonts w:ascii="Times New Roman"/>
          <w:b w:val="false"/>
          <w:i w:val="false"/>
          <w:color w:val="000000"/>
          <w:sz w:val="28"/>
        </w:rPr>
        <w:t>
      _____________________________________________________________________</w:t>
      </w:r>
    </w:p>
    <w:bookmarkEnd w:id="130"/>
    <w:p>
      <w:pPr>
        <w:spacing w:after="0"/>
        <w:ind w:left="0"/>
        <w:jc w:val="both"/>
      </w:pPr>
      <w:r>
        <w:rPr>
          <w:rFonts w:ascii="Times New Roman"/>
          <w:b w:val="false"/>
          <w:i w:val="false"/>
          <w:color w:val="000000"/>
          <w:sz w:val="28"/>
        </w:rPr>
        <w:t>
      (өтініш берушінің толық атауы)</w:t>
      </w:r>
    </w:p>
    <w:bookmarkStart w:name="z825" w:id="131"/>
    <w:p>
      <w:pPr>
        <w:spacing w:after="0"/>
        <w:ind w:left="0"/>
        <w:jc w:val="left"/>
      </w:pPr>
      <w:r>
        <w:rPr>
          <w:rFonts w:ascii="Times New Roman"/>
          <w:b/>
          <w:i w:val="false"/>
          <w:color w:val="000000"/>
        </w:rPr>
        <w:t xml:space="preserve"> Өтініш</w:t>
      </w:r>
    </w:p>
    <w:bookmarkEnd w:id="131"/>
    <w:bookmarkStart w:name="z200" w:id="132"/>
    <w:p>
      <w:pPr>
        <w:spacing w:after="0"/>
        <w:ind w:left="0"/>
        <w:jc w:val="both"/>
      </w:pPr>
      <w:r>
        <w:rPr>
          <w:rFonts w:ascii="Times New Roman"/>
          <w:b w:val="false"/>
          <w:i w:val="false"/>
          <w:color w:val="000000"/>
          <w:sz w:val="28"/>
        </w:rPr>
        <w:t>
      _____________________________________________________________________</w:t>
      </w:r>
    </w:p>
    <w:bookmarkEnd w:id="132"/>
    <w:bookmarkStart w:name="z827" w:id="133"/>
    <w:p>
      <w:pPr>
        <w:spacing w:after="0"/>
        <w:ind w:left="0"/>
        <w:jc w:val="both"/>
      </w:pPr>
      <w:r>
        <w:rPr>
          <w:rFonts w:ascii="Times New Roman"/>
          <w:b w:val="false"/>
          <w:i w:val="false"/>
          <w:color w:val="000000"/>
          <w:sz w:val="28"/>
        </w:rPr>
        <w:t>
            (лицензияны қайта ресімдеу себебін көрсету)</w:t>
      </w:r>
    </w:p>
    <w:bookmarkEnd w:id="133"/>
    <w:bookmarkStart w:name="z201" w:id="134"/>
    <w:p>
      <w:pPr>
        <w:spacing w:after="0"/>
        <w:ind w:left="0"/>
        <w:jc w:val="both"/>
      </w:pPr>
      <w:r>
        <w:rPr>
          <w:rFonts w:ascii="Times New Roman"/>
          <w:b w:val="false"/>
          <w:i w:val="false"/>
          <w:color w:val="000000"/>
          <w:sz w:val="28"/>
        </w:rPr>
        <w:t>
      _____________________________________________________________________</w:t>
      </w:r>
    </w:p>
    <w:bookmarkEnd w:id="134"/>
    <w:p>
      <w:pPr>
        <w:spacing w:after="0"/>
        <w:ind w:left="0"/>
        <w:jc w:val="both"/>
      </w:pPr>
      <w:r>
        <w:rPr>
          <w:rFonts w:ascii="Times New Roman"/>
          <w:b w:val="false"/>
          <w:i w:val="false"/>
          <w:color w:val="000000"/>
          <w:sz w:val="28"/>
        </w:rPr>
        <w:t>
      (лицензияның атауын көрсету)</w:t>
      </w:r>
    </w:p>
    <w:bookmarkStart w:name="z829" w:id="135"/>
    <w:p>
      <w:pPr>
        <w:spacing w:after="0"/>
        <w:ind w:left="0"/>
        <w:jc w:val="both"/>
      </w:pPr>
      <w:r>
        <w:rPr>
          <w:rFonts w:ascii="Times New Roman"/>
          <w:b w:val="false"/>
          <w:i w:val="false"/>
          <w:color w:val="000000"/>
          <w:sz w:val="28"/>
        </w:rPr>
        <w:t>
           лицензияны қайта ресумдеуді сұраймын.</w:t>
      </w:r>
    </w:p>
    <w:bookmarkEnd w:id="135"/>
    <w:bookmarkStart w:name="z830" w:id="136"/>
    <w:p>
      <w:pPr>
        <w:spacing w:after="0"/>
        <w:ind w:left="0"/>
        <w:jc w:val="both"/>
      </w:pPr>
      <w:r>
        <w:rPr>
          <w:rFonts w:ascii="Times New Roman"/>
          <w:b w:val="false"/>
          <w:i w:val="false"/>
          <w:color w:val="000000"/>
          <w:sz w:val="28"/>
        </w:rPr>
        <w:t>
      Өтініш беруші туралы мәліметтер:</w:t>
      </w:r>
    </w:p>
    <w:bookmarkEnd w:id="136"/>
    <w:bookmarkStart w:name="z831" w:id="137"/>
    <w:p>
      <w:pPr>
        <w:spacing w:after="0"/>
        <w:ind w:left="0"/>
        <w:jc w:val="both"/>
      </w:pPr>
      <w:r>
        <w:rPr>
          <w:rFonts w:ascii="Times New Roman"/>
          <w:b w:val="false"/>
          <w:i w:val="false"/>
          <w:color w:val="000000"/>
          <w:sz w:val="28"/>
        </w:rPr>
        <w:t>
      1. Өтiнiш берушi орналасқан жерi (заңды/нақты мекенжайы)</w:t>
      </w:r>
    </w:p>
    <w:bookmarkEnd w:id="137"/>
    <w:bookmarkStart w:name="z202" w:id="138"/>
    <w:p>
      <w:pPr>
        <w:spacing w:after="0"/>
        <w:ind w:left="0"/>
        <w:jc w:val="both"/>
      </w:pPr>
      <w:r>
        <w:rPr>
          <w:rFonts w:ascii="Times New Roman"/>
          <w:b w:val="false"/>
          <w:i w:val="false"/>
          <w:color w:val="000000"/>
          <w:sz w:val="28"/>
        </w:rPr>
        <w:t>
      _____________________________________________________________________</w:t>
      </w:r>
    </w:p>
    <w:bookmarkEnd w:id="1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(индекс, қала, аудан, облыс, көше, үйдiң нөмiрi, бизнес-сәйкестендіру нөмірі)</w:t>
      </w:r>
    </w:p>
    <w:bookmarkStart w:name="z203" w:id="139"/>
    <w:p>
      <w:pPr>
        <w:spacing w:after="0"/>
        <w:ind w:left="0"/>
        <w:jc w:val="both"/>
      </w:pPr>
      <w:r>
        <w:rPr>
          <w:rFonts w:ascii="Times New Roman"/>
          <w:b w:val="false"/>
          <w:i w:val="false"/>
          <w:color w:val="000000"/>
          <w:sz w:val="28"/>
        </w:rPr>
        <w:t>
      _____________________________________________________________________</w:t>
      </w:r>
    </w:p>
    <w:bookmarkEnd w:id="139"/>
    <w:bookmarkStart w:name="z833" w:id="140"/>
    <w:p>
      <w:pPr>
        <w:spacing w:after="0"/>
        <w:ind w:left="0"/>
        <w:jc w:val="both"/>
      </w:pPr>
      <w:r>
        <w:rPr>
          <w:rFonts w:ascii="Times New Roman"/>
          <w:b w:val="false"/>
          <w:i w:val="false"/>
          <w:color w:val="000000"/>
          <w:sz w:val="28"/>
        </w:rPr>
        <w:t>
      (телефон, факс).</w:t>
      </w:r>
    </w:p>
    <w:bookmarkEnd w:id="140"/>
    <w:bookmarkStart w:name="z834" w:id="141"/>
    <w:p>
      <w:pPr>
        <w:spacing w:after="0"/>
        <w:ind w:left="0"/>
        <w:jc w:val="both"/>
      </w:pPr>
      <w:r>
        <w:rPr>
          <w:rFonts w:ascii="Times New Roman"/>
          <w:b w:val="false"/>
          <w:i w:val="false"/>
          <w:color w:val="000000"/>
          <w:sz w:val="28"/>
        </w:rPr>
        <w:t>
      2. Кредиттік бюроның бірінші басшысы және бас бухгалтері туралы</w:t>
      </w:r>
    </w:p>
    <w:bookmarkEnd w:id="141"/>
    <w:p>
      <w:pPr>
        <w:spacing w:after="0"/>
        <w:ind w:left="0"/>
        <w:jc w:val="both"/>
      </w:pPr>
      <w:r>
        <w:rPr>
          <w:rFonts w:ascii="Times New Roman"/>
          <w:b w:val="false"/>
          <w:i w:val="false"/>
          <w:color w:val="000000"/>
          <w:sz w:val="28"/>
        </w:rPr>
        <w:t>
      мәліметтер (тегі, аты, бар болса - әкесінің аты, туылған күні,</w:t>
      </w:r>
    </w:p>
    <w:p>
      <w:pPr>
        <w:spacing w:after="0"/>
        <w:ind w:left="0"/>
        <w:jc w:val="both"/>
      </w:pPr>
      <w:r>
        <w:rPr>
          <w:rFonts w:ascii="Times New Roman"/>
          <w:b w:val="false"/>
          <w:i w:val="false"/>
          <w:color w:val="000000"/>
          <w:sz w:val="28"/>
        </w:rPr>
        <w:t>
      байланыс телефондарының нөмірлері);</w:t>
      </w:r>
    </w:p>
    <w:bookmarkStart w:name="z204" w:id="142"/>
    <w:p>
      <w:pPr>
        <w:spacing w:after="0"/>
        <w:ind w:left="0"/>
        <w:jc w:val="both"/>
      </w:pPr>
      <w:r>
        <w:rPr>
          <w:rFonts w:ascii="Times New Roman"/>
          <w:b w:val="false"/>
          <w:i w:val="false"/>
          <w:color w:val="000000"/>
          <w:sz w:val="28"/>
        </w:rPr>
        <w:t>
      _____________________________________________________________________</w:t>
      </w:r>
    </w:p>
    <w:bookmarkEnd w:id="142"/>
    <w:p>
      <w:pPr>
        <w:spacing w:after="0"/>
        <w:ind w:left="0"/>
        <w:jc w:val="both"/>
      </w:pPr>
      <w:r>
        <w:rPr>
          <w:rFonts w:ascii="Times New Roman"/>
          <w:b w:val="false"/>
          <w:i w:val="false"/>
          <w:color w:val="000000"/>
          <w:sz w:val="28"/>
        </w:rPr>
        <w:t>
      _____________________________________________________________________</w:t>
      </w:r>
    </w:p>
    <w:bookmarkStart w:name="z836" w:id="143"/>
    <w:p>
      <w:pPr>
        <w:spacing w:after="0"/>
        <w:ind w:left="0"/>
        <w:jc w:val="both"/>
      </w:pPr>
      <w:r>
        <w:rPr>
          <w:rFonts w:ascii="Times New Roman"/>
          <w:b w:val="false"/>
          <w:i w:val="false"/>
          <w:color w:val="000000"/>
          <w:sz w:val="28"/>
        </w:rPr>
        <w:t>
      3. Кредиттік бюроның акционерлері (құрылтайшылары,</w:t>
      </w:r>
    </w:p>
    <w:bookmarkEnd w:id="143"/>
    <w:p>
      <w:pPr>
        <w:spacing w:after="0"/>
        <w:ind w:left="0"/>
        <w:jc w:val="both"/>
      </w:pPr>
      <w:r>
        <w:rPr>
          <w:rFonts w:ascii="Times New Roman"/>
          <w:b w:val="false"/>
          <w:i w:val="false"/>
          <w:color w:val="000000"/>
          <w:sz w:val="28"/>
        </w:rPr>
        <w:t>
      қатысушылары) туралы мәліметтер: заңды тұлғалар үшін - толық атауы,</w:t>
      </w:r>
    </w:p>
    <w:p>
      <w:pPr>
        <w:spacing w:after="0"/>
        <w:ind w:left="0"/>
        <w:jc w:val="both"/>
      </w:pPr>
      <w:r>
        <w:rPr>
          <w:rFonts w:ascii="Times New Roman"/>
          <w:b w:val="false"/>
          <w:i w:val="false"/>
          <w:color w:val="000000"/>
          <w:sz w:val="28"/>
        </w:rPr>
        <w:t>
      мемлекеттік тіркеу (қайта тіркеу) туралы мәліметтер, жарғылық</w:t>
      </w:r>
    </w:p>
    <w:p>
      <w:pPr>
        <w:spacing w:after="0"/>
        <w:ind w:left="0"/>
        <w:jc w:val="both"/>
      </w:pPr>
      <w:r>
        <w:rPr>
          <w:rFonts w:ascii="Times New Roman"/>
          <w:b w:val="false"/>
          <w:i w:val="false"/>
          <w:color w:val="000000"/>
          <w:sz w:val="28"/>
        </w:rPr>
        <w:t>
      капиталының мөлшері, жеке тұлғалар үшін - тегі, аты, бар болса -</w:t>
      </w:r>
    </w:p>
    <w:p>
      <w:pPr>
        <w:spacing w:after="0"/>
        <w:ind w:left="0"/>
        <w:jc w:val="both"/>
      </w:pPr>
      <w:r>
        <w:rPr>
          <w:rFonts w:ascii="Times New Roman"/>
          <w:b w:val="false"/>
          <w:i w:val="false"/>
          <w:color w:val="000000"/>
          <w:sz w:val="28"/>
        </w:rPr>
        <w:t>
      әкесінің аты, туған күні мен жылы);</w:t>
      </w:r>
    </w:p>
    <w:bookmarkStart w:name="z205" w:id="144"/>
    <w:p>
      <w:pPr>
        <w:spacing w:after="0"/>
        <w:ind w:left="0"/>
        <w:jc w:val="both"/>
      </w:pPr>
      <w:r>
        <w:rPr>
          <w:rFonts w:ascii="Times New Roman"/>
          <w:b w:val="false"/>
          <w:i w:val="false"/>
          <w:color w:val="000000"/>
          <w:sz w:val="28"/>
        </w:rPr>
        <w:t>
      _____________________________________________________________________</w:t>
      </w:r>
    </w:p>
    <w:bookmarkEnd w:id="144"/>
    <w:p>
      <w:pPr>
        <w:spacing w:after="0"/>
        <w:ind w:left="0"/>
        <w:jc w:val="both"/>
      </w:pPr>
      <w:r>
        <w:rPr>
          <w:rFonts w:ascii="Times New Roman"/>
          <w:b w:val="false"/>
          <w:i w:val="false"/>
          <w:color w:val="000000"/>
          <w:sz w:val="28"/>
        </w:rPr>
        <w:t>
      _____________________________________________________________________</w:t>
      </w:r>
    </w:p>
    <w:bookmarkStart w:name="z838" w:id="145"/>
    <w:p>
      <w:pPr>
        <w:spacing w:after="0"/>
        <w:ind w:left="0"/>
        <w:jc w:val="both"/>
      </w:pPr>
      <w:r>
        <w:rPr>
          <w:rFonts w:ascii="Times New Roman"/>
          <w:b w:val="false"/>
          <w:i w:val="false"/>
          <w:color w:val="000000"/>
          <w:sz w:val="28"/>
        </w:rPr>
        <w:t>
      4. Төлем тапсырмаларын, кассалық кіріс ордерлерін толық</w:t>
      </w:r>
    </w:p>
    <w:bookmarkEnd w:id="145"/>
    <w:p>
      <w:pPr>
        <w:spacing w:after="0"/>
        <w:ind w:left="0"/>
        <w:jc w:val="both"/>
      </w:pPr>
      <w:r>
        <w:rPr>
          <w:rFonts w:ascii="Times New Roman"/>
          <w:b w:val="false"/>
          <w:i w:val="false"/>
          <w:color w:val="000000"/>
          <w:sz w:val="28"/>
        </w:rPr>
        <w:t>
      төлегенін растайтын құжаттардың деректемелері көрсетілген жарғылық</w:t>
      </w:r>
    </w:p>
    <w:p>
      <w:pPr>
        <w:spacing w:after="0"/>
        <w:ind w:left="0"/>
        <w:jc w:val="both"/>
      </w:pPr>
      <w:r>
        <w:rPr>
          <w:rFonts w:ascii="Times New Roman"/>
          <w:b w:val="false"/>
          <w:i w:val="false"/>
          <w:color w:val="000000"/>
          <w:sz w:val="28"/>
        </w:rPr>
        <w:t>
      капиталдың мөлшері (акционерлік қоғам ұйымдастырушылық-құқықтық</w:t>
      </w:r>
    </w:p>
    <w:p>
      <w:pPr>
        <w:spacing w:after="0"/>
        <w:ind w:left="0"/>
        <w:jc w:val="both"/>
      </w:pPr>
      <w:r>
        <w:rPr>
          <w:rFonts w:ascii="Times New Roman"/>
          <w:b w:val="false"/>
          <w:i w:val="false"/>
          <w:color w:val="000000"/>
          <w:sz w:val="28"/>
        </w:rPr>
        <w:t>
      нысанындағы заңды тұлғаларды қоспағанда);</w:t>
      </w:r>
    </w:p>
    <w:bookmarkStart w:name="z206" w:id="146"/>
    <w:p>
      <w:pPr>
        <w:spacing w:after="0"/>
        <w:ind w:left="0"/>
        <w:jc w:val="both"/>
      </w:pPr>
      <w:r>
        <w:rPr>
          <w:rFonts w:ascii="Times New Roman"/>
          <w:b w:val="false"/>
          <w:i w:val="false"/>
          <w:color w:val="000000"/>
          <w:sz w:val="28"/>
        </w:rPr>
        <w:t>
      _____________________________________________________________________</w:t>
      </w:r>
    </w:p>
    <w:bookmarkEnd w:id="146"/>
    <w:p>
      <w:pPr>
        <w:spacing w:after="0"/>
        <w:ind w:left="0"/>
        <w:jc w:val="both"/>
      </w:pPr>
      <w:r>
        <w:rPr>
          <w:rFonts w:ascii="Times New Roman"/>
          <w:b w:val="false"/>
          <w:i w:val="false"/>
          <w:color w:val="000000"/>
          <w:sz w:val="28"/>
        </w:rPr>
        <w:t>
      _____________________________________________________________________</w:t>
      </w:r>
    </w:p>
    <w:bookmarkStart w:name="z840" w:id="147"/>
    <w:p>
      <w:pPr>
        <w:spacing w:after="0"/>
        <w:ind w:left="0"/>
        <w:jc w:val="both"/>
      </w:pPr>
      <w:r>
        <w:rPr>
          <w:rFonts w:ascii="Times New Roman"/>
          <w:b w:val="false"/>
          <w:i w:val="false"/>
          <w:color w:val="000000"/>
          <w:sz w:val="28"/>
        </w:rPr>
        <w:t>
      5. Жарияланған акциялар шығарылымын мемлекеттік тіркеу туралы</w:t>
      </w:r>
    </w:p>
    <w:bookmarkEnd w:id="147"/>
    <w:p>
      <w:pPr>
        <w:spacing w:after="0"/>
        <w:ind w:left="0"/>
        <w:jc w:val="both"/>
      </w:pPr>
      <w:r>
        <w:rPr>
          <w:rFonts w:ascii="Times New Roman"/>
          <w:b w:val="false"/>
          <w:i w:val="false"/>
          <w:color w:val="000000"/>
          <w:sz w:val="28"/>
        </w:rPr>
        <w:t>
      куәліктің нөмірі мен күні (заңды тұлғалар үшін акционерлік қоғамының</w:t>
      </w:r>
    </w:p>
    <w:p>
      <w:pPr>
        <w:spacing w:after="0"/>
        <w:ind w:left="0"/>
        <w:jc w:val="both"/>
      </w:pPr>
      <w:r>
        <w:rPr>
          <w:rFonts w:ascii="Times New Roman"/>
          <w:b w:val="false"/>
          <w:i w:val="false"/>
          <w:color w:val="000000"/>
          <w:sz w:val="28"/>
        </w:rPr>
        <w:t>
      ұйымдастырушылық-құқықтық нысанында).</w:t>
      </w:r>
    </w:p>
    <w:bookmarkStart w:name="z207" w:id="148"/>
    <w:p>
      <w:pPr>
        <w:spacing w:after="0"/>
        <w:ind w:left="0"/>
        <w:jc w:val="both"/>
      </w:pPr>
      <w:r>
        <w:rPr>
          <w:rFonts w:ascii="Times New Roman"/>
          <w:b w:val="false"/>
          <w:i w:val="false"/>
          <w:color w:val="000000"/>
          <w:sz w:val="28"/>
        </w:rPr>
        <w:t>
      _____________________________________________________________________</w:t>
      </w:r>
    </w:p>
    <w:bookmarkEnd w:id="148"/>
    <w:p>
      <w:pPr>
        <w:spacing w:after="0"/>
        <w:ind w:left="0"/>
        <w:jc w:val="both"/>
      </w:pPr>
      <w:r>
        <w:rPr>
          <w:rFonts w:ascii="Times New Roman"/>
          <w:b w:val="false"/>
          <w:i w:val="false"/>
          <w:color w:val="000000"/>
          <w:sz w:val="28"/>
        </w:rPr>
        <w:t>
      _____________________________________________________________________</w:t>
      </w:r>
    </w:p>
    <w:bookmarkStart w:name="z842" w:id="149"/>
    <w:p>
      <w:pPr>
        <w:spacing w:after="0"/>
        <w:ind w:left="0"/>
        <w:jc w:val="both"/>
      </w:pPr>
      <w:r>
        <w:rPr>
          <w:rFonts w:ascii="Times New Roman"/>
          <w:b w:val="false"/>
          <w:i w:val="false"/>
          <w:color w:val="000000"/>
          <w:sz w:val="28"/>
        </w:rPr>
        <w:t>
      6. Жіберілетін құжаттардың тізбесі, даналар саны және әр</w:t>
      </w:r>
    </w:p>
    <w:bookmarkEnd w:id="149"/>
    <w:p>
      <w:pPr>
        <w:spacing w:after="0"/>
        <w:ind w:left="0"/>
        <w:jc w:val="both"/>
      </w:pPr>
      <w:r>
        <w:rPr>
          <w:rFonts w:ascii="Times New Roman"/>
          <w:b w:val="false"/>
          <w:i w:val="false"/>
          <w:color w:val="000000"/>
          <w:sz w:val="28"/>
        </w:rPr>
        <w:t xml:space="preserve">
      қайсысы бойынша парақтар саны: </w:t>
      </w:r>
    </w:p>
    <w:bookmarkStart w:name="z208" w:id="150"/>
    <w:p>
      <w:pPr>
        <w:spacing w:after="0"/>
        <w:ind w:left="0"/>
        <w:jc w:val="both"/>
      </w:pPr>
      <w:r>
        <w:rPr>
          <w:rFonts w:ascii="Times New Roman"/>
          <w:b w:val="false"/>
          <w:i w:val="false"/>
          <w:color w:val="000000"/>
          <w:sz w:val="28"/>
        </w:rPr>
        <w:t>
      _____________________________________________________________________</w:t>
      </w:r>
    </w:p>
    <w:bookmarkEnd w:id="150"/>
    <w:p>
      <w:pPr>
        <w:spacing w:after="0"/>
        <w:ind w:left="0"/>
        <w:jc w:val="both"/>
      </w:pPr>
      <w:r>
        <w:rPr>
          <w:rFonts w:ascii="Times New Roman"/>
          <w:b w:val="false"/>
          <w:i w:val="false"/>
          <w:color w:val="000000"/>
          <w:sz w:val="28"/>
        </w:rPr>
        <w:t>
      _____________________________________________________________________</w:t>
      </w:r>
    </w:p>
    <w:bookmarkStart w:name="z844" w:id="151"/>
    <w:p>
      <w:pPr>
        <w:spacing w:after="0"/>
        <w:ind w:left="0"/>
        <w:jc w:val="both"/>
      </w:pPr>
      <w:r>
        <w:rPr>
          <w:rFonts w:ascii="Times New Roman"/>
          <w:b w:val="false"/>
          <w:i w:val="false"/>
          <w:color w:val="000000"/>
          <w:sz w:val="28"/>
        </w:rPr>
        <w:t>
      Өтініш беруші өтінішке қоса берілген құжаттардың (ақпараттың)</w:t>
      </w:r>
    </w:p>
    <w:bookmarkEnd w:id="151"/>
    <w:p>
      <w:pPr>
        <w:spacing w:after="0"/>
        <w:ind w:left="0"/>
        <w:jc w:val="both"/>
      </w:pPr>
      <w:r>
        <w:rPr>
          <w:rFonts w:ascii="Times New Roman"/>
          <w:b w:val="false"/>
          <w:i w:val="false"/>
          <w:color w:val="000000"/>
          <w:sz w:val="28"/>
        </w:rPr>
        <w:t xml:space="preserve">
      дұрыстығына толығымен жауапты болады. </w:t>
      </w:r>
    </w:p>
    <w:bookmarkStart w:name="z845" w:id="152"/>
    <w:p>
      <w:pPr>
        <w:spacing w:after="0"/>
        <w:ind w:left="0"/>
        <w:jc w:val="both"/>
      </w:pPr>
      <w:r>
        <w:rPr>
          <w:rFonts w:ascii="Times New Roman"/>
          <w:b w:val="false"/>
          <w:i w:val="false"/>
          <w:color w:val="000000"/>
          <w:sz w:val="28"/>
        </w:rPr>
        <w:t>
      Тегі, аты, бар болса - әкесінің аты, өтініш берушінің өтініш</w:t>
      </w:r>
    </w:p>
    <w:bookmarkEnd w:id="152"/>
    <w:p>
      <w:pPr>
        <w:spacing w:after="0"/>
        <w:ind w:left="0"/>
        <w:jc w:val="both"/>
      </w:pPr>
      <w:r>
        <w:rPr>
          <w:rFonts w:ascii="Times New Roman"/>
          <w:b w:val="false"/>
          <w:i w:val="false"/>
          <w:color w:val="000000"/>
          <w:sz w:val="28"/>
        </w:rPr>
        <w:t>
      беруге өкілетті тұлғаның лауазымы</w:t>
      </w:r>
    </w:p>
    <w:bookmarkStart w:name="z209" w:id="153"/>
    <w:p>
      <w:pPr>
        <w:spacing w:after="0"/>
        <w:ind w:left="0"/>
        <w:jc w:val="both"/>
      </w:pPr>
      <w:r>
        <w:rPr>
          <w:rFonts w:ascii="Times New Roman"/>
          <w:b w:val="false"/>
          <w:i w:val="false"/>
          <w:color w:val="000000"/>
          <w:sz w:val="28"/>
        </w:rPr>
        <w:t>
      _____________________________________________________________________</w:t>
      </w:r>
    </w:p>
    <w:bookmarkEnd w:id="153"/>
    <w:p>
      <w:pPr>
        <w:spacing w:after="0"/>
        <w:ind w:left="0"/>
        <w:jc w:val="both"/>
      </w:pPr>
      <w:r>
        <w:rPr>
          <w:rFonts w:ascii="Times New Roman"/>
          <w:b w:val="false"/>
          <w:i w:val="false"/>
          <w:color w:val="000000"/>
          <w:sz w:val="28"/>
        </w:rPr>
        <w:t>
      _____________________________________________________________________</w:t>
      </w:r>
    </w:p>
    <w:bookmarkStart w:name="z847" w:id="154"/>
    <w:p>
      <w:pPr>
        <w:spacing w:after="0"/>
        <w:ind w:left="0"/>
        <w:jc w:val="both"/>
      </w:pPr>
      <w:r>
        <w:rPr>
          <w:rFonts w:ascii="Times New Roman"/>
          <w:b w:val="false"/>
          <w:i w:val="false"/>
          <w:color w:val="000000"/>
          <w:sz w:val="28"/>
        </w:rPr>
        <w:t>
      ______________________</w:t>
      </w:r>
    </w:p>
    <w:bookmarkEnd w:id="154"/>
    <w:p>
      <w:pPr>
        <w:spacing w:after="0"/>
        <w:ind w:left="0"/>
        <w:jc w:val="both"/>
      </w:pPr>
      <w:r>
        <w:rPr>
          <w:rFonts w:ascii="Times New Roman"/>
          <w:b w:val="false"/>
          <w:i w:val="false"/>
          <w:color w:val="000000"/>
          <w:sz w:val="28"/>
        </w:rPr>
        <w:t>
      (қолы)</w:t>
      </w:r>
    </w:p>
    <w:bookmarkStart w:name="z848" w:id="155"/>
    <w:p>
      <w:pPr>
        <w:spacing w:after="0"/>
        <w:ind w:left="0"/>
        <w:jc w:val="both"/>
      </w:pPr>
      <w:r>
        <w:rPr>
          <w:rFonts w:ascii="Times New Roman"/>
          <w:b w:val="false"/>
          <w:i w:val="false"/>
          <w:color w:val="000000"/>
          <w:sz w:val="28"/>
        </w:rPr>
        <w:t>
      20 __ жылғы "______" _____________</w:t>
      </w:r>
    </w:p>
    <w:bookmarkEnd w:id="155"/>
    <w:bookmarkStart w:name="z849" w:id="156"/>
    <w:p>
      <w:pPr>
        <w:spacing w:after="0"/>
        <w:ind w:left="0"/>
        <w:jc w:val="both"/>
      </w:pPr>
      <w:r>
        <w:rPr>
          <w:rFonts w:ascii="Times New Roman"/>
          <w:b w:val="false"/>
          <w:i w:val="false"/>
          <w:color w:val="000000"/>
          <w:sz w:val="28"/>
        </w:rPr>
        <w:t>
      Мөр орны.".</w:t>
      </w:r>
    </w:p>
    <w:bookmarkEnd w:id="1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0" w:id="157"/>
          <w:p>
            <w:pPr>
              <w:spacing w:after="20"/>
              <w:ind w:left="20"/>
              <w:jc w:val="both"/>
            </w:pPr>
            <w:r>
              <w:rPr>
                <w:rFonts w:ascii="Times New Roman"/>
                <w:b w:val="false"/>
                <w:i w:val="false"/>
                <w:color w:val="000000"/>
                <w:sz w:val="20"/>
              </w:rPr>
              <w:t>
Қазақстан Республикасының</w:t>
            </w:r>
          </w:p>
          <w:bookmarkEnd w:id="15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1" w:id="158"/>
          <w:p>
            <w:pPr>
              <w:spacing w:after="20"/>
              <w:ind w:left="20"/>
              <w:jc w:val="both"/>
            </w:pPr>
            <w:r>
              <w:rPr>
                <w:rFonts w:ascii="Times New Roman"/>
                <w:b w:val="false"/>
                <w:i w:val="false"/>
                <w:color w:val="000000"/>
                <w:sz w:val="20"/>
              </w:rPr>
              <w:t>
қаржы нарығын және қаржы</w:t>
            </w:r>
          </w:p>
          <w:bookmarkEnd w:id="15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2" w:id="159"/>
          <w:p>
            <w:pPr>
              <w:spacing w:after="20"/>
              <w:ind w:left="20"/>
              <w:jc w:val="both"/>
            </w:pPr>
            <w:r>
              <w:rPr>
                <w:rFonts w:ascii="Times New Roman"/>
                <w:b w:val="false"/>
                <w:i w:val="false"/>
                <w:color w:val="000000"/>
                <w:sz w:val="20"/>
              </w:rPr>
              <w:t>
ұйымдарын реттеу, бақылау мен</w:t>
            </w:r>
          </w:p>
          <w:bookmarkEnd w:id="15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3" w:id="160"/>
          <w:p>
            <w:pPr>
              <w:spacing w:after="20"/>
              <w:ind w:left="20"/>
              <w:jc w:val="both"/>
            </w:pPr>
            <w:r>
              <w:rPr>
                <w:rFonts w:ascii="Times New Roman"/>
                <w:b w:val="false"/>
                <w:i w:val="false"/>
                <w:color w:val="000000"/>
                <w:sz w:val="20"/>
              </w:rPr>
              <w:t>
қадағалау мәселелері бойынша</w:t>
            </w:r>
          </w:p>
          <w:bookmarkEnd w:id="16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4" w:id="161"/>
          <w:p>
            <w:pPr>
              <w:spacing w:after="20"/>
              <w:ind w:left="20"/>
              <w:jc w:val="both"/>
            </w:pPr>
            <w:r>
              <w:rPr>
                <w:rFonts w:ascii="Times New Roman"/>
                <w:b w:val="false"/>
                <w:i w:val="false"/>
                <w:color w:val="000000"/>
                <w:sz w:val="20"/>
              </w:rPr>
              <w:t>
өзгерістер мен толықтырулар</w:t>
            </w:r>
          </w:p>
          <w:bookmarkEnd w:id="16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5" w:id="162"/>
          <w:p>
            <w:pPr>
              <w:spacing w:after="20"/>
              <w:ind w:left="20"/>
              <w:jc w:val="both"/>
            </w:pPr>
            <w:r>
              <w:rPr>
                <w:rFonts w:ascii="Times New Roman"/>
                <w:b w:val="false"/>
                <w:i w:val="false"/>
                <w:color w:val="000000"/>
                <w:sz w:val="20"/>
              </w:rPr>
              <w:t>
енгізілетін нормативтік</w:t>
            </w:r>
          </w:p>
          <w:bookmarkEnd w:id="16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6" w:id="163"/>
          <w:p>
            <w:pPr>
              <w:spacing w:after="20"/>
              <w:ind w:left="20"/>
              <w:jc w:val="both"/>
            </w:pPr>
            <w:r>
              <w:rPr>
                <w:rFonts w:ascii="Times New Roman"/>
                <w:b w:val="false"/>
                <w:i w:val="false"/>
                <w:color w:val="000000"/>
                <w:sz w:val="20"/>
              </w:rPr>
              <w:t>
құқықтық актілерінің тізбесіне</w:t>
            </w:r>
          </w:p>
          <w:bookmarkEnd w:id="16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57" w:id="164"/>
          <w:p>
            <w:pPr>
              <w:spacing w:after="20"/>
              <w:ind w:left="20"/>
              <w:jc w:val="both"/>
            </w:pPr>
            <w:r>
              <w:rPr>
                <w:rFonts w:ascii="Times New Roman"/>
                <w:b w:val="false"/>
                <w:i w:val="false"/>
                <w:color w:val="000000"/>
                <w:sz w:val="20"/>
              </w:rPr>
              <w:t>
17-қосымша</w:t>
            </w:r>
          </w:p>
          <w:bookmarkEnd w:id="164"/>
        </w:tc>
      </w:tr>
    </w:tbl>
    <w:p>
      <w:pPr>
        <w:spacing w:after="0"/>
        <w:ind w:left="0"/>
        <w:jc w:val="left"/>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89" w:id="165"/>
          <w:p>
            <w:pPr>
              <w:spacing w:after="20"/>
              <w:ind w:left="20"/>
              <w:jc w:val="both"/>
            </w:pPr>
            <w:r>
              <w:rPr>
                <w:rFonts w:ascii="Times New Roman"/>
                <w:b w:val="false"/>
                <w:i w:val="false"/>
                <w:color w:val="000000"/>
                <w:sz w:val="20"/>
              </w:rPr>
              <w:t>
Қазақстан Республикасының</w:t>
            </w:r>
          </w:p>
          <w:bookmarkEnd w:id="165"/>
          <w:p>
            <w:pPr>
              <w:spacing w:after="20"/>
              <w:ind w:left="20"/>
              <w:jc w:val="both"/>
            </w:pPr>
            <w:r>
              <w:rPr>
                <w:rFonts w:ascii="Times New Roman"/>
                <w:b w:val="false"/>
                <w:i w:val="false"/>
                <w:color w:val="000000"/>
                <w:sz w:val="20"/>
              </w:rPr>
              <w:t>
қаржы нарығын және қаржы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0" w:id="166"/>
          <w:p>
            <w:pPr>
              <w:spacing w:after="20"/>
              <w:ind w:left="20"/>
              <w:jc w:val="both"/>
            </w:pPr>
            <w:r>
              <w:rPr>
                <w:rFonts w:ascii="Times New Roman"/>
                <w:b w:val="false"/>
                <w:i w:val="false"/>
                <w:color w:val="000000"/>
                <w:sz w:val="20"/>
              </w:rPr>
              <w:t>
ұйымдарын реттеу, бақылау мен</w:t>
            </w:r>
          </w:p>
          <w:bookmarkEnd w:id="16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1" w:id="167"/>
          <w:p>
            <w:pPr>
              <w:spacing w:after="20"/>
              <w:ind w:left="20"/>
              <w:jc w:val="both"/>
            </w:pPr>
            <w:r>
              <w:rPr>
                <w:rFonts w:ascii="Times New Roman"/>
                <w:b w:val="false"/>
                <w:i w:val="false"/>
                <w:color w:val="000000"/>
                <w:sz w:val="20"/>
              </w:rPr>
              <w:t>
қадағалау мәселелері бойынша</w:t>
            </w:r>
          </w:p>
          <w:bookmarkEnd w:id="16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2" w:id="168"/>
          <w:p>
            <w:pPr>
              <w:spacing w:after="20"/>
              <w:ind w:left="20"/>
              <w:jc w:val="both"/>
            </w:pPr>
            <w:r>
              <w:rPr>
                <w:rFonts w:ascii="Times New Roman"/>
                <w:b w:val="false"/>
                <w:i w:val="false"/>
                <w:color w:val="000000"/>
                <w:sz w:val="20"/>
              </w:rPr>
              <w:t>
өзгерістер мен толықтырулар</w:t>
            </w:r>
          </w:p>
          <w:bookmarkEnd w:id="16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3" w:id="169"/>
          <w:p>
            <w:pPr>
              <w:spacing w:after="20"/>
              <w:ind w:left="20"/>
              <w:jc w:val="both"/>
            </w:pPr>
            <w:r>
              <w:rPr>
                <w:rFonts w:ascii="Times New Roman"/>
                <w:b w:val="false"/>
                <w:i w:val="false"/>
                <w:color w:val="000000"/>
                <w:sz w:val="20"/>
              </w:rPr>
              <w:t>
енгізілетін нормативтік</w:t>
            </w:r>
          </w:p>
          <w:bookmarkEnd w:id="16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4" w:id="170"/>
          <w:p>
            <w:pPr>
              <w:spacing w:after="20"/>
              <w:ind w:left="20"/>
              <w:jc w:val="both"/>
            </w:pPr>
            <w:r>
              <w:rPr>
                <w:rFonts w:ascii="Times New Roman"/>
                <w:b w:val="false"/>
                <w:i w:val="false"/>
                <w:color w:val="000000"/>
                <w:sz w:val="20"/>
              </w:rPr>
              <w:t>
құқықтық актілерінің тізбесіне</w:t>
            </w:r>
          </w:p>
          <w:bookmarkEnd w:id="17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95" w:id="171"/>
          <w:p>
            <w:pPr>
              <w:spacing w:after="20"/>
              <w:ind w:left="20"/>
              <w:jc w:val="both"/>
            </w:pPr>
            <w:r>
              <w:rPr>
                <w:rFonts w:ascii="Times New Roman"/>
                <w:b w:val="false"/>
                <w:i w:val="false"/>
                <w:color w:val="000000"/>
                <w:sz w:val="20"/>
              </w:rPr>
              <w:t>
18-қосымша</w:t>
            </w:r>
          </w:p>
          <w:bookmarkEnd w:id="171"/>
        </w:tc>
      </w:tr>
    </w:tbl>
    <w:p>
      <w:pPr>
        <w:spacing w:after="0"/>
        <w:ind w:left="0"/>
        <w:jc w:val="left"/>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00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27" w:id="172"/>
          <w:p>
            <w:pPr>
              <w:spacing w:after="20"/>
              <w:ind w:left="20"/>
              <w:jc w:val="both"/>
            </w:pPr>
            <w:r>
              <w:rPr>
                <w:rFonts w:ascii="Times New Roman"/>
                <w:b w:val="false"/>
                <w:i w:val="false"/>
                <w:color w:val="000000"/>
                <w:sz w:val="20"/>
              </w:rPr>
              <w:t>
Қазақстан Республикасының</w:t>
            </w:r>
          </w:p>
          <w:bookmarkEnd w:id="17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28" w:id="173"/>
          <w:p>
            <w:pPr>
              <w:spacing w:after="20"/>
              <w:ind w:left="20"/>
              <w:jc w:val="both"/>
            </w:pPr>
            <w:r>
              <w:rPr>
                <w:rFonts w:ascii="Times New Roman"/>
                <w:b w:val="false"/>
                <w:i w:val="false"/>
                <w:color w:val="000000"/>
                <w:sz w:val="20"/>
              </w:rPr>
              <w:t>
қаржы нарығын және қаржы</w:t>
            </w:r>
          </w:p>
          <w:bookmarkEnd w:id="17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29" w:id="174"/>
          <w:p>
            <w:pPr>
              <w:spacing w:after="20"/>
              <w:ind w:left="20"/>
              <w:jc w:val="both"/>
            </w:pPr>
            <w:r>
              <w:rPr>
                <w:rFonts w:ascii="Times New Roman"/>
                <w:b w:val="false"/>
                <w:i w:val="false"/>
                <w:color w:val="000000"/>
                <w:sz w:val="20"/>
              </w:rPr>
              <w:t>
ұйымдарын реттеу, бақылау мен</w:t>
            </w:r>
          </w:p>
          <w:bookmarkEnd w:id="17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0" w:id="175"/>
          <w:p>
            <w:pPr>
              <w:spacing w:after="20"/>
              <w:ind w:left="20"/>
              <w:jc w:val="both"/>
            </w:pPr>
            <w:r>
              <w:rPr>
                <w:rFonts w:ascii="Times New Roman"/>
                <w:b w:val="false"/>
                <w:i w:val="false"/>
                <w:color w:val="000000"/>
                <w:sz w:val="20"/>
              </w:rPr>
              <w:t>
қадағалау мәселелері бойынша</w:t>
            </w:r>
          </w:p>
          <w:bookmarkEnd w:id="17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1" w:id="176"/>
          <w:p>
            <w:pPr>
              <w:spacing w:after="20"/>
              <w:ind w:left="20"/>
              <w:jc w:val="both"/>
            </w:pPr>
            <w:r>
              <w:rPr>
                <w:rFonts w:ascii="Times New Roman"/>
                <w:b w:val="false"/>
                <w:i w:val="false"/>
                <w:color w:val="000000"/>
                <w:sz w:val="20"/>
              </w:rPr>
              <w:t>
өзгерістер мен толықтырулар</w:t>
            </w:r>
          </w:p>
          <w:bookmarkEnd w:id="17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2" w:id="177"/>
          <w:p>
            <w:pPr>
              <w:spacing w:after="20"/>
              <w:ind w:left="20"/>
              <w:jc w:val="both"/>
            </w:pPr>
            <w:r>
              <w:rPr>
                <w:rFonts w:ascii="Times New Roman"/>
                <w:b w:val="false"/>
                <w:i w:val="false"/>
                <w:color w:val="000000"/>
                <w:sz w:val="20"/>
              </w:rPr>
              <w:t>
енгізілетін нормативтік</w:t>
            </w:r>
          </w:p>
          <w:bookmarkEnd w:id="177"/>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3" w:id="178"/>
          <w:p>
            <w:pPr>
              <w:spacing w:after="20"/>
              <w:ind w:left="20"/>
              <w:jc w:val="both"/>
            </w:pPr>
            <w:r>
              <w:rPr>
                <w:rFonts w:ascii="Times New Roman"/>
                <w:b w:val="false"/>
                <w:i w:val="false"/>
                <w:color w:val="000000"/>
                <w:sz w:val="20"/>
              </w:rPr>
              <w:t>
құқықтық актілерінің тізбесіне</w:t>
            </w:r>
          </w:p>
          <w:bookmarkEnd w:id="17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34" w:id="179"/>
          <w:p>
            <w:pPr>
              <w:spacing w:after="20"/>
              <w:ind w:left="20"/>
              <w:jc w:val="both"/>
            </w:pPr>
            <w:r>
              <w:rPr>
                <w:rFonts w:ascii="Times New Roman"/>
                <w:b w:val="false"/>
                <w:i w:val="false"/>
                <w:color w:val="000000"/>
                <w:sz w:val="20"/>
              </w:rPr>
              <w:t>
19-қосымша</w:t>
            </w:r>
          </w:p>
          <w:bookmarkEnd w:id="179"/>
        </w:tc>
      </w:tr>
    </w:tbl>
    <w:p>
      <w:pPr>
        <w:spacing w:after="0"/>
        <w:ind w:left="0"/>
        <w:jc w:val="left"/>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4" w:id="180"/>
          <w:p>
            <w:pPr>
              <w:spacing w:after="20"/>
              <w:ind w:left="20"/>
              <w:jc w:val="both"/>
            </w:pPr>
            <w:r>
              <w:rPr>
                <w:rFonts w:ascii="Times New Roman"/>
                <w:b w:val="false"/>
                <w:i w:val="false"/>
                <w:color w:val="000000"/>
                <w:sz w:val="20"/>
              </w:rPr>
              <w:t>
Қазақстан Республикасының</w:t>
            </w:r>
          </w:p>
          <w:bookmarkEnd w:id="18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5" w:id="181"/>
          <w:p>
            <w:pPr>
              <w:spacing w:after="20"/>
              <w:ind w:left="20"/>
              <w:jc w:val="both"/>
            </w:pPr>
            <w:r>
              <w:rPr>
                <w:rFonts w:ascii="Times New Roman"/>
                <w:b w:val="false"/>
                <w:i w:val="false"/>
                <w:color w:val="000000"/>
                <w:sz w:val="20"/>
              </w:rPr>
              <w:t>
қаржы нарығын және қаржы</w:t>
            </w:r>
          </w:p>
          <w:bookmarkEnd w:id="18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6" w:id="182"/>
          <w:p>
            <w:pPr>
              <w:spacing w:after="20"/>
              <w:ind w:left="20"/>
              <w:jc w:val="both"/>
            </w:pPr>
            <w:r>
              <w:rPr>
                <w:rFonts w:ascii="Times New Roman"/>
                <w:b w:val="false"/>
                <w:i w:val="false"/>
                <w:color w:val="000000"/>
                <w:sz w:val="20"/>
              </w:rPr>
              <w:t>
ұйымдарын реттеу, бақылау мен</w:t>
            </w:r>
          </w:p>
          <w:bookmarkEnd w:id="18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7" w:id="183"/>
          <w:p>
            <w:pPr>
              <w:spacing w:after="20"/>
              <w:ind w:left="20"/>
              <w:jc w:val="both"/>
            </w:pPr>
            <w:r>
              <w:rPr>
                <w:rFonts w:ascii="Times New Roman"/>
                <w:b w:val="false"/>
                <w:i w:val="false"/>
                <w:color w:val="000000"/>
                <w:sz w:val="20"/>
              </w:rPr>
              <w:t>
қадағалау мәселелері бойынша</w:t>
            </w:r>
          </w:p>
          <w:bookmarkEnd w:id="18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8" w:id="184"/>
          <w:p>
            <w:pPr>
              <w:spacing w:after="20"/>
              <w:ind w:left="20"/>
              <w:jc w:val="both"/>
            </w:pPr>
            <w:r>
              <w:rPr>
                <w:rFonts w:ascii="Times New Roman"/>
                <w:b w:val="false"/>
                <w:i w:val="false"/>
                <w:color w:val="000000"/>
                <w:sz w:val="20"/>
              </w:rPr>
              <w:t>
өзгерістер мен толықтырулар</w:t>
            </w:r>
          </w:p>
          <w:bookmarkEnd w:id="18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69" w:id="185"/>
          <w:p>
            <w:pPr>
              <w:spacing w:after="20"/>
              <w:ind w:left="20"/>
              <w:jc w:val="both"/>
            </w:pPr>
            <w:r>
              <w:rPr>
                <w:rFonts w:ascii="Times New Roman"/>
                <w:b w:val="false"/>
                <w:i w:val="false"/>
                <w:color w:val="000000"/>
                <w:sz w:val="20"/>
              </w:rPr>
              <w:t>
енгізілетін нормативтік</w:t>
            </w:r>
          </w:p>
          <w:bookmarkEnd w:id="185"/>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0" w:id="186"/>
          <w:p>
            <w:pPr>
              <w:spacing w:after="20"/>
              <w:ind w:left="20"/>
              <w:jc w:val="both"/>
            </w:pPr>
            <w:r>
              <w:rPr>
                <w:rFonts w:ascii="Times New Roman"/>
                <w:b w:val="false"/>
                <w:i w:val="false"/>
                <w:color w:val="000000"/>
                <w:sz w:val="20"/>
              </w:rPr>
              <w:t>
құқықтық актілерінің тізбесіне</w:t>
            </w:r>
          </w:p>
          <w:bookmarkEnd w:id="186"/>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71" w:id="187"/>
          <w:p>
            <w:pPr>
              <w:spacing w:after="20"/>
              <w:ind w:left="20"/>
              <w:jc w:val="both"/>
            </w:pPr>
            <w:r>
              <w:rPr>
                <w:rFonts w:ascii="Times New Roman"/>
                <w:b w:val="false"/>
                <w:i w:val="false"/>
                <w:color w:val="000000"/>
                <w:sz w:val="20"/>
              </w:rPr>
              <w:t>
20-қосымша</w:t>
            </w:r>
          </w:p>
          <w:bookmarkEnd w:id="187"/>
        </w:tc>
      </w:tr>
    </w:tbl>
    <w:p>
      <w:pPr>
        <w:spacing w:after="0"/>
        <w:ind w:left="0"/>
        <w:jc w:val="left"/>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999" w:id="188"/>
          <w:p>
            <w:pPr>
              <w:spacing w:after="20"/>
              <w:ind w:left="20"/>
              <w:jc w:val="both"/>
            </w:pPr>
            <w:r>
              <w:rPr>
                <w:rFonts w:ascii="Times New Roman"/>
                <w:b w:val="false"/>
                <w:i w:val="false"/>
                <w:color w:val="000000"/>
                <w:sz w:val="20"/>
              </w:rPr>
              <w:t>
Қазақстан Республикасының</w:t>
            </w:r>
          </w:p>
          <w:bookmarkEnd w:id="188"/>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0" w:id="189"/>
          <w:p>
            <w:pPr>
              <w:spacing w:after="20"/>
              <w:ind w:left="20"/>
              <w:jc w:val="both"/>
            </w:pPr>
            <w:r>
              <w:rPr>
                <w:rFonts w:ascii="Times New Roman"/>
                <w:b w:val="false"/>
                <w:i w:val="false"/>
                <w:color w:val="000000"/>
                <w:sz w:val="20"/>
              </w:rPr>
              <w:t>
қаржы нарығын және қаржы</w:t>
            </w:r>
          </w:p>
          <w:bookmarkEnd w:id="189"/>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1" w:id="190"/>
          <w:p>
            <w:pPr>
              <w:spacing w:after="20"/>
              <w:ind w:left="20"/>
              <w:jc w:val="both"/>
            </w:pPr>
            <w:r>
              <w:rPr>
                <w:rFonts w:ascii="Times New Roman"/>
                <w:b w:val="false"/>
                <w:i w:val="false"/>
                <w:color w:val="000000"/>
                <w:sz w:val="20"/>
              </w:rPr>
              <w:t>
ұйымдарын реттеу, бақылау мен</w:t>
            </w:r>
          </w:p>
          <w:bookmarkEnd w:id="190"/>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2" w:id="191"/>
          <w:p>
            <w:pPr>
              <w:spacing w:after="20"/>
              <w:ind w:left="20"/>
              <w:jc w:val="both"/>
            </w:pPr>
            <w:r>
              <w:rPr>
                <w:rFonts w:ascii="Times New Roman"/>
                <w:b w:val="false"/>
                <w:i w:val="false"/>
                <w:color w:val="000000"/>
                <w:sz w:val="20"/>
              </w:rPr>
              <w:t>
қадағалау мәселелері бойынша</w:t>
            </w:r>
          </w:p>
          <w:bookmarkEnd w:id="191"/>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3" w:id="192"/>
          <w:p>
            <w:pPr>
              <w:spacing w:after="20"/>
              <w:ind w:left="20"/>
              <w:jc w:val="both"/>
            </w:pPr>
            <w:r>
              <w:rPr>
                <w:rFonts w:ascii="Times New Roman"/>
                <w:b w:val="false"/>
                <w:i w:val="false"/>
                <w:color w:val="000000"/>
                <w:sz w:val="20"/>
              </w:rPr>
              <w:t>
өзгерістер мен толықтырулар</w:t>
            </w:r>
          </w:p>
          <w:bookmarkEnd w:id="192"/>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4" w:id="193"/>
          <w:p>
            <w:pPr>
              <w:spacing w:after="20"/>
              <w:ind w:left="20"/>
              <w:jc w:val="both"/>
            </w:pPr>
            <w:r>
              <w:rPr>
                <w:rFonts w:ascii="Times New Roman"/>
                <w:b w:val="false"/>
                <w:i w:val="false"/>
                <w:color w:val="000000"/>
                <w:sz w:val="20"/>
              </w:rPr>
              <w:t>
енгізілетін нормативтік</w:t>
            </w:r>
          </w:p>
          <w:bookmarkEnd w:id="193"/>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5" w:id="194"/>
          <w:p>
            <w:pPr>
              <w:spacing w:after="20"/>
              <w:ind w:left="20"/>
              <w:jc w:val="both"/>
            </w:pPr>
            <w:r>
              <w:rPr>
                <w:rFonts w:ascii="Times New Roman"/>
                <w:b w:val="false"/>
                <w:i w:val="false"/>
                <w:color w:val="000000"/>
                <w:sz w:val="20"/>
              </w:rPr>
              <w:t>
құқықтық актілерінің тізбесіне</w:t>
            </w:r>
          </w:p>
          <w:bookmarkEnd w:id="194"/>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6" w:id="195"/>
          <w:p>
            <w:pPr>
              <w:spacing w:after="20"/>
              <w:ind w:left="20"/>
              <w:jc w:val="both"/>
            </w:pPr>
            <w:r>
              <w:rPr>
                <w:rFonts w:ascii="Times New Roman"/>
                <w:b w:val="false"/>
                <w:i w:val="false"/>
                <w:color w:val="000000"/>
                <w:sz w:val="20"/>
              </w:rPr>
              <w:t>
21-қосымша</w:t>
            </w:r>
          </w:p>
          <w:bookmarkEnd w:id="195"/>
        </w:tc>
      </w:tr>
    </w:tbl>
    <w:p>
      <w:pPr>
        <w:spacing w:after="0"/>
        <w:ind w:left="0"/>
        <w:jc w:val="left"/>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