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13920" w14:textId="00139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"2014-2016 жылдарға арналған Тарбағатай ауданының бюджеті туралы" Тарбағатай аудандық мәслихатының 2013 жылғы 25 желтоқсандағы № 18-2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2014 жылғы 19 сәуірдегі N 20-2 шешімі. Шығыс Қазақстан облысының Әділет департаментінде 2014 жылғы 25 сәуірде N 3261 болып тіркелді. Қолданылу мерзімінің аяқталуына байланысты күші жойылды (Шығыс Қазақстан облысы Тарбағатай аудандық мәслихаты аппаратының 2014 жылғы 15 желтоқсандағы № 132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(Шығыс Қазақстан облысы Тарбағатай аудандық мәслихаты аппаратының 15.12.2014 № 132 хаты).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жергілікті мемлекеттік басқару және өзін - 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 1) тармақшасына, «2014-2016 жылдарға арналған облыстық бюджет туралы» 2013 жылғы 13 желтоқсандағы № 17/188-V </w:t>
      </w:r>
      <w:r>
        <w:rPr>
          <w:rFonts w:ascii="Times New Roman"/>
          <w:b w:val="false"/>
          <w:i w:val="false"/>
          <w:color w:val="000000"/>
          <w:sz w:val="28"/>
        </w:rPr>
        <w:t>шешімге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туралы» Шығыс Қазақстан облыстық мәслихатының 2014 жылғы 11 сәуірдегі № 19/216-V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3240 нөмірімен тіркелді) сәйкес Тарбағатай аудандық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«2014-2016 жылдарға арналған Тарбағатай ауданының бюджеті туралы» Тарбағатай аудандық мәслихатының 2013 жылғы 25 желтоқсандағы № 18-2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3144 нөмірімен тіркелді, «Тарбағатай» газетінің 2014 жылғы 23 қаңтардағы № 8-9, 2014 жылғы 25 қаңтардағы № 10-11 және 2014 жылғы 30 қаңтардағы № 12 сандарында жарияланды) келесі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2014-2016 жылдарға арналған аудандық бюджет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2014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6 494 811,0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603 588,0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5 602,0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30 000,0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5 855 621,0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6 467 307,9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25 226,0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30 492,0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5 266,0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68 866,0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68 866,0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- 25 226,0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25 226,0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30 492,0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5 266,0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41 362,9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11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абзац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«2014 жылға арналған аудандық бюджетке республикалық бюджеттен мынадай мөлшерде – 1 100 357,0 мың теңге нысаналы трансферттер көзделгені ескерілсін.»;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«Мемлекеттік мекемелердің мемлекеттік қызметшілер емес қызметкерлеріне, сонымен қатар жергілікті бюджеттен қаржыландырылатын мемлекеттік мекемелердің қызмеркерлеріне лауазымдық жалақыларына ай сайынғы еңбектің айрықша шарттары үшін үстеме ақы төлеу үшін – 165 648,0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2014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Боранжанов 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Тарбағатай аудандық 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мәслихатының хатшысы 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Мағжаев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мәслихатының 2014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 19 " сәуірдегі № 20-2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1 қосымша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мәслихатының 2013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"25" желтоқсандағы № 18-2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шешіміне № 1 қосымша </w:t>
            </w:r>
          </w:p>
          <w:bookmarkEnd w:id="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Тарбағатай ауданының бюджеті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1"/>
        <w:gridCol w:w="791"/>
        <w:gridCol w:w="791"/>
        <w:gridCol w:w="5406"/>
        <w:gridCol w:w="452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Түсімдер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6 494 811,0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603 588,0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272 556,0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272 556,0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226 318,0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226 318,0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92 338,0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5 855 621,0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5 855 621,0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5 855 621,0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9"/>
        <w:gridCol w:w="541"/>
        <w:gridCol w:w="1140"/>
        <w:gridCol w:w="1140"/>
        <w:gridCol w:w="5548"/>
        <w:gridCol w:w="30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6 467 307,9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535 608,1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387 923,1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96 909,1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90 980,1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272 081,0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271 781,0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130 307,0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130 307,0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мүлікті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3 867 955,0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106 447,0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324 760,0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2 657 609,0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2 657 159,0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2 572 448,0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84 711,0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779 139,0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90 718,0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688 421,0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688 421,0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464 579,0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380 901,0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380 901,0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87 749,0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әлеуметтiк қызмет көрсету аумақтық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130 365,0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83 678,0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83 678,0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57 766,0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855 333,0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 және ескі тұрғын үйлерді бұзу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тұрғын үй қорының тұрғын үйін жобалау, салу және (немесе)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қызметтік тұрғын үй салу және (немесе) сатып алу және инженерлік коммуникациялық инфрақұрылымдарды дамыту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732 999,0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718 699,0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703 699,0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65 982,0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110 812,0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объектілерін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алқаптарын бiр түрден екiншiсiне ауыстыру жөнiндегi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180 856,0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180 856,0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180 856,0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63 734,0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74 282,0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бюджеттік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-25 226,0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41 362,9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41 362,9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41 362,9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мәслихатының 2014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"19" сәуірдегі № 20-2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2 қосымша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мәслихатының 2013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"25" желтоқсандағы № 18-2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шешіміне № 4 қосымша </w:t>
            </w:r>
          </w:p>
          <w:bookmarkEnd w:id="2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ауылдық, кенттік округ әкімі аппараттарының бюджеттік бағдарламалар тізбесі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7"/>
        <w:gridCol w:w="655"/>
        <w:gridCol w:w="1382"/>
        <w:gridCol w:w="1382"/>
        <w:gridCol w:w="4662"/>
        <w:gridCol w:w="32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412 727,0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272 081,0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272 081,0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272 081,0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271 781,0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Тұғыл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Екпін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Ырғызбай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Жаңаауыл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Жетіарал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Қабанбай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Кіндікті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Көкжыра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Құмкөл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Құйған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 кесік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Сәтпаев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Ойшілік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Манырақ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Кіндікті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Сәтпаев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Екпін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Тұғыл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Екпін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Ырғызбай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Жаңаауыл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Жетіарал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Қабанбай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Кіндікті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Көкжыра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Құмкөл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Құйған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 кесік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Сәтпаев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Ойшілік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Манырақ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Ырғызбай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Тұғыл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Екпін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Ырғызбай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Жаңаауыл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Жетіарал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Қабанбай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Кіндікті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Көкжыра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Құмкөл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Құйған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 кесік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Сәтпаев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Ойшілік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Манырақ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Екпін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Тұғыл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Екпін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Ырғызбай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Жаңаауыл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Жетіарал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Қабанбай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Кіндікті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Көкжыра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Құмкөл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Құйған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 кесік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Сәтпаев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Ойшілік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Манырақ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мәслихатының 2014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"19" сәуірдегі № 20-2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3 қосымша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мәслихатының 2013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"25" желтоқсандағы № 18-2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шешіміне № 6 қосымша </w:t>
            </w:r>
          </w:p>
          <w:bookmarkEnd w:id="3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Тарбағатай ауданының 2014 жылға арналған бюджеттік инвестициялық жобаларды (бағдарламаларды) іске асыруға бағытталған, бюджеттік бағдарламаларға бөлінген даму бюджеті бағдарламаларының тізбесі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9"/>
        <w:gridCol w:w="819"/>
        <w:gridCol w:w="1113"/>
        <w:gridCol w:w="1113"/>
        <w:gridCol w:w="5417"/>
        <w:gridCol w:w="301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 бюджеттік бағдарламалары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1 431 120,0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688 421,0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688 421,0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688 421,0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688 421,0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738 699,0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қызметтік тұрғын үй салу және (немесе) сатып алу және инженерлік коммуникациялық инфрақұрылымдарды дамыту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718 699,0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718 699,0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703 699,0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объектілерін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мәслихатының 2014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"19" сәуірдегі № 20-2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4 қосымша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мәслихатының 2013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"25" желтоқсандағы № 18-2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шешіміне № 7 қосымша </w:t>
            </w:r>
          </w:p>
          <w:bookmarkEnd w:id="4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Облыстық бюджеттерден берілген нысаналы трансферттер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974"/>
        <w:gridCol w:w="1323"/>
        <w:gridCol w:w="1323"/>
        <w:gridCol w:w="4118"/>
        <w:gridCol w:w="35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бюджеттерден берілген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1 022 816,0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мүлікті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666 421,0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666 421,0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666 421,0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666 421,0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79 398,0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79 398,0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79 398,0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79 398,0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мәслихатының 2014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"19" сәуірдегі № 20-2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5 қосымша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мәслихатының 2013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"25" желтоқсандағы № 18-2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шешіміне № 8 қосымша </w:t>
            </w:r>
          </w:p>
          <w:bookmarkEnd w:id="5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Республикалық бюджеттен берілген нысаналы трансферттер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2"/>
        <w:gridCol w:w="892"/>
        <w:gridCol w:w="1212"/>
        <w:gridCol w:w="1212"/>
        <w:gridCol w:w="4804"/>
        <w:gridCol w:w="32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берілген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1 100 357,0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493 817,0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330 333,0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330 333,0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324 760,0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155 092,0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155 092,0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әлеуметтiк қызмет көрсету аумақтық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533 713,0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533 713,0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533 713,0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533 713,0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мәслихатының 2014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"19" сәуірдегі № 20-2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6 қосымша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мәслихатының 2013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"25" желтоқсандағы № 18-2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шешіміне № 9 қосымша </w:t>
            </w:r>
          </w:p>
          <w:bookmarkEnd w:id="6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қаражаты қалдықтарының пайдалануы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1"/>
        <w:gridCol w:w="696"/>
        <w:gridCol w:w="1468"/>
        <w:gridCol w:w="1469"/>
        <w:gridCol w:w="4572"/>
        <w:gridCol w:w="30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41 362,9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алқаптарын бiр түрден екiншiсiне ауыстыру жөнiндегi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