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7f38" w14:textId="b337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Көкпекті ауданының бюджеті туралы" Көкпекті аудандық мәслихатының 2013 жылғы 26 желтоқсандағы № 21-2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2014 жылғы 02 желтоқсандағы N 29-2 шешімі. Шығыс Қазақстан облысының Әділет департаментінде 2014 жылғы 09 желтоқсанда N 3576 болып тіркелді. Шешімнің қабылдау мерзімінің өтуіне байланысты қолдану тоқтатылды (Шығыс Қазақстан облысы Көкпекті аудандық мәслихаты аппаратының 2014 жылғы 26 желтоқсандағы № 185 хаты)</w:t>
      </w:r>
    </w:p>
    <w:p>
      <w:pPr>
        <w:spacing w:after="0"/>
        <w:ind w:left="0"/>
        <w:jc w:val="both"/>
      </w:pPr>
      <w:bookmarkStart w:name="z7" w:id="0"/>
      <w:r>
        <w:rPr>
          <w:rFonts w:ascii="Times New Roman"/>
          <w:b w:val="false"/>
          <w:i w:val="false"/>
          <w:color w:val="000000"/>
          <w:sz w:val="28"/>
        </w:rPr>
        <w:t>
</w:t>
      </w:r>
      <w:r>
        <w:rPr>
          <w:rFonts w:ascii="Times New Roman"/>
          <w:b w:val="false"/>
          <w:i w:val="false"/>
          <w:color w:val="ff0000"/>
          <w:sz w:val="28"/>
        </w:rPr>
        <w:t>      Ескерту. Шешімнің қабылдау мерзімінің өтуіне байланысты қолдану тоқтатылды (Шығыс Қазақстан облысы Көкпекті аудандық мәслихаты аппаратының 26.12.2014 № 185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сәйкес Көкпекті аудандық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1. 
</w:t>
      </w:r>
      <w:r>
        <w:rPr>
          <w:rFonts w:ascii="Times New Roman"/>
          <w:b w:val="false"/>
          <w:i w:val="false"/>
          <w:color w:val="000000"/>
          <w:sz w:val="28"/>
        </w:rPr>
        <w:t>
«2014-2016 жылдарға арналған Көкпекті ауданының бюджеті туралы» Көкпекті аудандық мәслихатының 2013 жылғы 26 желтоқсандағы № 21-2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3154 тіркелген, «Жұлдыз»-«Новая жизнь» газетінің 2014 жылғы 23 қаңтардағы № 7-8, 2014 жылғы 2 ақпандағы № 11, 2014 жылғы 9 ақпандағы № 13, 2014 жылғы 16 ақпандағы № 15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тармақтың </w:t>
      </w:r>
      <w:r>
        <w:rPr>
          <w:rFonts w:ascii="Times New Roman"/>
          <w:b w:val="false"/>
          <w:i w:val="false"/>
          <w:color w:val="000000"/>
          <w:sz w:val="28"/>
        </w:rPr>
        <w:t>1)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3 643 404,3 мың теңге,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 607 002,0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29 578,0 мың теңге, соның ішінде:</w:t>
      </w:r>
      <w:r>
        <w:br/>
      </w:r>
      <w:r>
        <w:rPr>
          <w:rFonts w:ascii="Times New Roman"/>
          <w:b w:val="false"/>
          <w:i w:val="false"/>
          <w:color w:val="000000"/>
          <w:sz w:val="28"/>
        </w:rPr>
        <w:t>
</w:t>
      </w:r>
      <w:r>
        <w:rPr>
          <w:rFonts w:ascii="Times New Roman"/>
          <w:b w:val="false"/>
          <w:i w:val="false"/>
          <w:color w:val="000000"/>
          <w:sz w:val="28"/>
        </w:rPr>
        <w:t>
      мемлекеттік бюджеттен берілген кредиттер бойынша сыйақылар – 10,4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23 000,0 мың теңге;</w:t>
      </w:r>
      <w:r>
        <w:br/>
      </w:r>
      <w:r>
        <w:rPr>
          <w:rFonts w:ascii="Times New Roman"/>
          <w:b w:val="false"/>
          <w:i w:val="false"/>
          <w:color w:val="000000"/>
          <w:sz w:val="28"/>
        </w:rPr>
        <w:t>
</w:t>
      </w:r>
      <w:r>
        <w:rPr>
          <w:rFonts w:ascii="Times New Roman"/>
          <w:b w:val="false"/>
          <w:i w:val="false"/>
          <w:color w:val="000000"/>
          <w:sz w:val="28"/>
        </w:rPr>
        <w:t>
      трансферттердің түсімдері – 2 961 982,0 мың теңге, соның ішінде:</w:t>
      </w:r>
      <w:r>
        <w:br/>
      </w:r>
      <w:r>
        <w:rPr>
          <w:rFonts w:ascii="Times New Roman"/>
          <w:b w:val="false"/>
          <w:i w:val="false"/>
          <w:color w:val="000000"/>
          <w:sz w:val="28"/>
        </w:rPr>
        <w:t>
</w:t>
      </w:r>
      <w:r>
        <w:rPr>
          <w:rFonts w:ascii="Times New Roman"/>
          <w:b w:val="false"/>
          <w:i w:val="false"/>
          <w:color w:val="000000"/>
          <w:sz w:val="28"/>
        </w:rPr>
        <w:t>
      субвенциялар – 2 586 606,0 мың теңге;</w:t>
      </w:r>
      <w:r>
        <w:br/>
      </w:r>
      <w:r>
        <w:rPr>
          <w:rFonts w:ascii="Times New Roman"/>
          <w:b w:val="false"/>
          <w:i w:val="false"/>
          <w:color w:val="000000"/>
          <w:sz w:val="28"/>
        </w:rPr>
        <w:t>
</w:t>
      </w:r>
      <w:r>
        <w:rPr>
          <w:rFonts w:ascii="Times New Roman"/>
          <w:b w:val="false"/>
          <w:i w:val="false"/>
          <w:color w:val="000000"/>
          <w:sz w:val="28"/>
        </w:rPr>
        <w:t xml:space="preserve">
      бюджеттік кредиттерді өтеу – 7 490,0 мың теңге; </w:t>
      </w:r>
      <w:r>
        <w:br/>
      </w:r>
      <w:r>
        <w:rPr>
          <w:rFonts w:ascii="Times New Roman"/>
          <w:b w:val="false"/>
          <w:i w:val="false"/>
          <w:color w:val="000000"/>
          <w:sz w:val="28"/>
        </w:rPr>
        <w:t>
</w:t>
      </w:r>
      <w:r>
        <w:rPr>
          <w:rFonts w:ascii="Times New Roman"/>
          <w:b w:val="false"/>
          <w:i w:val="false"/>
          <w:color w:val="000000"/>
          <w:sz w:val="28"/>
        </w:rPr>
        <w:t>
      бюджет қаражаттарының пайдаланылатын қалдықтары – 14 352,3 мың теңге;»;</w:t>
      </w:r>
      <w:r>
        <w:br/>
      </w:r>
      <w:r>
        <w:rPr>
          <w:rFonts w:ascii="Times New Roman"/>
          <w:b w:val="false"/>
          <w:i w:val="false"/>
          <w:color w:val="000000"/>
          <w:sz w:val="28"/>
        </w:rPr>
        <w:t>
</w:t>
      </w:r>
      <w:r>
        <w:rPr>
          <w:rFonts w:ascii="Times New Roman"/>
          <w:b w:val="false"/>
          <w:i w:val="false"/>
          <w:color w:val="000000"/>
          <w:sz w:val="28"/>
        </w:rPr>
        <w:t>
      2) тармақшасы жаңа редакцияда жазылсын:</w:t>
      </w:r>
      <w:r>
        <w:br/>
      </w:r>
      <w:r>
        <w:rPr>
          <w:rFonts w:ascii="Times New Roman"/>
          <w:b w:val="false"/>
          <w:i w:val="false"/>
          <w:color w:val="000000"/>
          <w:sz w:val="28"/>
        </w:rPr>
        <w:t>
</w:t>
      </w:r>
      <w:r>
        <w:rPr>
          <w:rFonts w:ascii="Times New Roman"/>
          <w:b w:val="false"/>
          <w:i w:val="false"/>
          <w:color w:val="000000"/>
          <w:sz w:val="28"/>
        </w:rPr>
        <w:t>
      «2) шығындар – 3 635 914,3 мың теңге, соның ішінде: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қарыздар бойынша сыйақылар мен өзге де төлемдерді төлеу бойынша борышына қызмет көрсету – 10,4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7 тармақ </w:t>
      </w:r>
      <w:r>
        <w:rPr>
          <w:rFonts w:ascii="Times New Roman"/>
          <w:b w:val="false"/>
          <w:i w:val="false"/>
          <w:color w:val="000000"/>
          <w:sz w:val="28"/>
        </w:rPr>
        <w:t>жаңа редакцияда жазылсын:</w:t>
      </w:r>
      <w:r>
        <w:br/>
      </w:r>
      <w:r>
        <w:rPr>
          <w:rFonts w:ascii="Times New Roman"/>
          <w:b w:val="false"/>
          <w:i w:val="false"/>
          <w:color w:val="000000"/>
          <w:sz w:val="28"/>
        </w:rPr>
        <w:t>
</w:t>
      </w:r>
      <w:r>
        <w:rPr>
          <w:rFonts w:ascii="Times New Roman"/>
          <w:b w:val="false"/>
          <w:i w:val="false"/>
          <w:color w:val="000000"/>
          <w:sz w:val="28"/>
        </w:rPr>
        <w:t>
      «7. 2014 жылға аудандық бюджетте республикалық бюджеттен 295 150,0 мың теңге сомасында ағымдағы нысаналы трансферттер 5 қосымшаға сәйкес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5 қосымшалары </w:t>
      </w:r>
      <w:r>
        <w:rPr>
          <w:rFonts w:ascii="Times New Roman"/>
          <w:b w:val="false"/>
          <w:i w:val="false"/>
          <w:color w:val="000000"/>
          <w:sz w:val="28"/>
        </w:rPr>
        <w:t>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
          <w:p>
            <w:pPr>
              <w:spacing w:after="20"/>
              <w:ind w:left="20"/>
              <w:jc w:val="both"/>
            </w:pPr>
            <w:r>
              <w:rPr>
                <w:rFonts w:ascii="Times New Roman"/>
                <w:b w:val="false"/>
                <w:i w:val="false"/>
                <w:color w:val="000000"/>
                <w:sz w:val="20"/>
              </w:rPr>
              <w:t>
</w:t>
            </w:r>
            <w:r>
              <w:rPr>
                <w:rFonts w:ascii="Times New Roman"/>
                <w:b w:val="false"/>
                <w:i/>
                <w:color w:val="000000"/>
                <w:sz w:val="20"/>
              </w:rPr>
              <w:t>      Сессия төрағасы</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К.Садыков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
          <w:p>
            <w:pPr>
              <w:spacing w:after="20"/>
              <w:ind w:left="20"/>
              <w:jc w:val="both"/>
            </w:pPr>
            <w:r>
              <w:rPr>
                <w:rFonts w:ascii="Times New Roman"/>
                <w:b w:val="false"/>
                <w:i w:val="false"/>
                <w:color w:val="000000"/>
                <w:sz w:val="20"/>
              </w:rPr>
              <w:t>
</w:t>
            </w:r>
            <w:r>
              <w:rPr>
                <w:rFonts w:ascii="Times New Roman"/>
                <w:b w:val="false"/>
                <w:i/>
                <w:color w:val="000000"/>
                <w:sz w:val="20"/>
              </w:rPr>
              <w:t>      Көкпекті аудандық</w:t>
            </w:r>
          </w:p>
          <w:bookmarkEnd w:id="2"/>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 Беспаев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3"/>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xml:space="preserve">
мәслихатының 2014 жылғы </w:t>
            </w:r>
            <w:r>
              <w:br/>
            </w:r>
            <w:r>
              <w:rPr>
                <w:rFonts w:ascii="Times New Roman"/>
                <w:b w:val="false"/>
                <w:i w:val="false"/>
                <w:color w:val="000000"/>
                <w:sz w:val="20"/>
              </w:rPr>
              <w:t xml:space="preserve">
2 желтоқсандағы № 29-2 </w:t>
            </w:r>
            <w:r>
              <w:br/>
            </w:r>
            <w:r>
              <w:rPr>
                <w:rFonts w:ascii="Times New Roman"/>
                <w:b w:val="false"/>
                <w:i w:val="false"/>
                <w:color w:val="000000"/>
                <w:sz w:val="20"/>
              </w:rPr>
              <w:t>
шешіміне 1 қосымша</w:t>
            </w:r>
          </w:p>
          <w:bookmarkEnd w:id="3"/>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4"/>
          <w:p>
            <w:pPr>
              <w:spacing w:after="20"/>
              <w:ind w:left="20"/>
              <w:jc w:val="both"/>
            </w:pPr>
            <w:r>
              <w:rPr>
                <w:rFonts w:ascii="Times New Roman"/>
                <w:b w:val="false"/>
                <w:i w:val="false"/>
                <w:color w:val="000000"/>
                <w:sz w:val="20"/>
              </w:rPr>
              <w:t xml:space="preserve">
Көкпекті аудандық </w:t>
            </w:r>
            <w:r>
              <w:br/>
            </w:r>
            <w:r>
              <w:rPr>
                <w:rFonts w:ascii="Times New Roman"/>
                <w:b w:val="false"/>
                <w:i w:val="false"/>
                <w:color w:val="000000"/>
                <w:sz w:val="20"/>
              </w:rPr>
              <w:t xml:space="preserve">
мәслихатының 2013 жылғы </w:t>
            </w:r>
            <w:r>
              <w:br/>
            </w:r>
            <w:r>
              <w:rPr>
                <w:rFonts w:ascii="Times New Roman"/>
                <w:b w:val="false"/>
                <w:i w:val="false"/>
                <w:color w:val="000000"/>
                <w:sz w:val="20"/>
              </w:rPr>
              <w:t xml:space="preserve">
26 желтоқсандағы № 21-2 </w:t>
            </w:r>
            <w:r>
              <w:br/>
            </w:r>
            <w:r>
              <w:rPr>
                <w:rFonts w:ascii="Times New Roman"/>
                <w:b w:val="false"/>
                <w:i w:val="false"/>
                <w:color w:val="000000"/>
                <w:sz w:val="20"/>
              </w:rPr>
              <w:t>
шешіміне 1 қосымша</w:t>
            </w:r>
          </w:p>
          <w:bookmarkEnd w:id="4"/>
        </w:tc>
      </w:tr>
    </w:tbl>
    <w:bookmarkStart w:name="z35" w:id="5"/>
    <w:p>
      <w:pPr>
        <w:spacing w:after="0"/>
        <w:ind w:left="0"/>
        <w:jc w:val="left"/>
      </w:pPr>
      <w:r>
        <w:rPr>
          <w:rFonts w:ascii="Times New Roman"/>
          <w:b/>
          <w:i w:val="false"/>
          <w:color w:val="000000"/>
        </w:rPr>
        <w:t xml:space="preserve"> 
2014 жылға арналған аудандық бюджет</w:t>
      </w:r>
      <w:r>
        <w:br/>
      </w:r>
      <w:r>
        <w:rPr>
          <w:rFonts w:ascii="Times New Roman"/>
          <w:b/>
          <w:i w:val="false"/>
          <w:color w:val="000000"/>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3 643 404,3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607 002,0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259 593,9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259 593,9</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208 236,0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208 236,0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121 868,0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13 415,1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6 556,1</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3 889,0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29 578,0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2 209,4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24 998,6</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1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0"/>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2 961 982,0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2 961 982,0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2 961 982,0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11"/>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2"/>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13"/>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13"/>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14"/>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bookmarkEnd w:id="14"/>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14 352,3</w:t>
            </w: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14 352,3</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538"/>
        <w:gridCol w:w="1135"/>
        <w:gridCol w:w="1135"/>
        <w:gridCol w:w="5580"/>
        <w:gridCol w:w="30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5"/>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фунционалдық топ</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3 635 914,3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389 062,3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358 292,5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1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88 854,0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253 729,5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2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249 902,5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2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15 862,8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29"/>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2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0"/>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1"/>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33"/>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34"/>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3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7"/>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8"/>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3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 мәселелері бойынша құжаттаманы сараптау және бағалау, бюджеттік инвестициялардың іске асырылуына бағалау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39"/>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3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40"/>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1"/>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2"/>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44"/>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45"/>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7"/>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8"/>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9"/>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4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50"/>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bookmarkEnd w:id="5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2 140 751,0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5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 оқыту ұйымдарының қызметін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67 824,0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5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119 360,0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5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1 861 024,4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5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1 861 024,4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1 821 140,4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9"/>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5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39 884,0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60"/>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92 542,6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61"/>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62"/>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63"/>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6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5"/>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66"/>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6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6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40 451,3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8"/>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6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9"/>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6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0"/>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7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71"/>
          <w:p>
            <w:pPr>
              <w:spacing w:after="20"/>
              <w:ind w:left="20"/>
              <w:jc w:val="both"/>
            </w:pPr>
            <w:r>
              <w:rPr>
                <w:rFonts w:ascii="Times New Roman"/>
                <w:b w:val="false"/>
                <w:i w:val="false"/>
                <w:color w:val="000000"/>
                <w:sz w:val="20"/>
              </w:rPr>
              <w:t>
05</w:t>
            </w:r>
            <w:r>
              <w:br/>
            </w:r>
            <w:r>
              <w:rPr>
                <w:rFonts w:ascii="Times New Roman"/>
                <w:b w:val="false"/>
                <w:i w:val="false"/>
                <w:color w:val="000000"/>
                <w:sz w:val="20"/>
              </w:rPr>
              <w:t>
 </w:t>
            </w:r>
          </w:p>
          <w:bookmarkEnd w:id="7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297 332,9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7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234 677,2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234 677,2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7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30 342,3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7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7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7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64 916,0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1"/>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54 439,2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2"/>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83"/>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4"/>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8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62 655,7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6"/>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62 655,7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7"/>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25 127,0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8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90"/>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222 267,9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9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46 613,7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9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15 001,5</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9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9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0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53 089,7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0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42 319,3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04"/>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5"/>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42 299,9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0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80 245,2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07"/>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08"/>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12 502,7</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1 296,4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1"/>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2"/>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13"/>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1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31 013,1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1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227 793,0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1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115 219,0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1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9 787,0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5 924,1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2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42 985,8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2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28 285,8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2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25 489,8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2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2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28"/>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29"/>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2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28 192,1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2"/>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33"/>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34"/>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5"/>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36"/>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4 691,0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3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123 421,8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3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4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4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25 529,0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44"/>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6"/>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7"/>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18 387,8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4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17 642,8</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9"/>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4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5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68 830,0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5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54"/>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55"/>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56"/>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11 551,1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7"/>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58"/>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59"/>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136 018,6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1"/>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7 225,6</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2"/>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6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128 793,0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6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65"/>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6"/>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6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6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65 013,3</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6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6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6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10 685,2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10 405,0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72"/>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73"/>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54 328,1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7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7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30 156,1</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76"/>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77"/>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78"/>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79"/>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7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0"/>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8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1"/>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8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8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8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3"/>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8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84"/>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18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8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8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8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8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87"/>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8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88"/>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8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7 204,0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89"/>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8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0"/>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9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41 580,0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9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9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 ұлғайту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қаржыландыру (профицитті пайдалану)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92"/>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93"/>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94"/>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95"/>
          <w:p>
            <w:pPr>
              <w:spacing w:after="20"/>
              <w:ind w:left="20"/>
              <w:jc w:val="both"/>
            </w:pPr>
            <w:r>
              <w:rPr>
                <w:rFonts w:ascii="Times New Roman"/>
                <w:b w:val="false"/>
                <w:i w:val="false"/>
                <w:color w:val="000000"/>
                <w:sz w:val="20"/>
              </w:rPr>
              <w:t>
16</w:t>
            </w:r>
            <w:r>
              <w:br/>
            </w:r>
            <w:r>
              <w:rPr>
                <w:rFonts w:ascii="Times New Roman"/>
                <w:b w:val="false"/>
                <w:i w:val="false"/>
                <w:color w:val="000000"/>
                <w:sz w:val="20"/>
              </w:rPr>
              <w:t>
 </w:t>
            </w:r>
          </w:p>
          <w:bookmarkEnd w:id="19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96"/>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xml:space="preserve">
мәслихатының 2014 жылғы </w:t>
            </w:r>
            <w:r>
              <w:br/>
            </w:r>
            <w:r>
              <w:rPr>
                <w:rFonts w:ascii="Times New Roman"/>
                <w:b w:val="false"/>
                <w:i w:val="false"/>
                <w:color w:val="000000"/>
                <w:sz w:val="20"/>
              </w:rPr>
              <w:t xml:space="preserve">
2 желтоқсандағы № 29-2 </w:t>
            </w:r>
            <w:r>
              <w:br/>
            </w:r>
            <w:r>
              <w:rPr>
                <w:rFonts w:ascii="Times New Roman"/>
                <w:b w:val="false"/>
                <w:i w:val="false"/>
                <w:color w:val="000000"/>
                <w:sz w:val="20"/>
              </w:rPr>
              <w:t>
шешіміне 2 қосымша</w:t>
            </w:r>
          </w:p>
          <w:bookmarkEnd w:id="196"/>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97"/>
          <w:p>
            <w:pPr>
              <w:spacing w:after="20"/>
              <w:ind w:left="20"/>
              <w:jc w:val="both"/>
            </w:pPr>
            <w:r>
              <w:rPr>
                <w:rFonts w:ascii="Times New Roman"/>
                <w:b w:val="false"/>
                <w:i w:val="false"/>
                <w:color w:val="000000"/>
                <w:sz w:val="20"/>
              </w:rPr>
              <w:t>
Көкпекті аудандық</w:t>
            </w:r>
            <w:r>
              <w:br/>
            </w:r>
            <w:r>
              <w:rPr>
                <w:rFonts w:ascii="Times New Roman"/>
                <w:b w:val="false"/>
                <w:i w:val="false"/>
                <w:color w:val="000000"/>
                <w:sz w:val="20"/>
              </w:rPr>
              <w:t xml:space="preserve">
мәслихатының 2013 жылғы </w:t>
            </w:r>
            <w:r>
              <w:br/>
            </w:r>
            <w:r>
              <w:rPr>
                <w:rFonts w:ascii="Times New Roman"/>
                <w:b w:val="false"/>
                <w:i w:val="false"/>
                <w:color w:val="000000"/>
                <w:sz w:val="20"/>
              </w:rPr>
              <w:t xml:space="preserve">
26 желтоқсандағы № 21-2 </w:t>
            </w:r>
            <w:r>
              <w:br/>
            </w:r>
            <w:r>
              <w:rPr>
                <w:rFonts w:ascii="Times New Roman"/>
                <w:b w:val="false"/>
                <w:i w:val="false"/>
                <w:color w:val="000000"/>
                <w:sz w:val="20"/>
              </w:rPr>
              <w:t>
шешіміне 5 қосымша</w:t>
            </w:r>
          </w:p>
          <w:bookmarkEnd w:id="197"/>
        </w:tc>
      </w:tr>
    </w:tbl>
    <w:bookmarkStart w:name="z289" w:id="198"/>
    <w:p>
      <w:pPr>
        <w:spacing w:after="0"/>
        <w:ind w:left="0"/>
        <w:jc w:val="left"/>
      </w:pPr>
      <w:r>
        <w:rPr>
          <w:rFonts w:ascii="Times New Roman"/>
          <w:b/>
          <w:i w:val="false"/>
          <w:color w:val="000000"/>
        </w:rPr>
        <w:t xml:space="preserve"> 
2014 жылға арналған республикалық бюджеттен берілетін ағымдағы нысаналы трансферттер</w:t>
      </w:r>
      <w:r>
        <w:br/>
      </w:r>
      <w:r>
        <w:rPr>
          <w:rFonts w:ascii="Times New Roman"/>
          <w:b/>
          <w:i w:val="false"/>
          <w:color w:val="000000"/>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200"/>
        <w:gridCol w:w="4233"/>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99"/>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0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0"/>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 минимумы мөлшерінен төмен табыс табатын отбасыларға себепті ақшалай көмекті енгізуге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21 613,0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0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01"/>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119 360,0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02"/>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202"/>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2011-2020 жылдарға арналған Қазақстан Республикасындағы білім беруді дамыту мемлекеттік бағдарламасын іске асыруға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0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203"/>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сатылық жүйе бойынша біліктілікті арттырудан өткен мұғалімдерге еңбекақыны арттыруға</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19 259,0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04"/>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204"/>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мемлекеттік қызметшілерге жатпайтын жұмысшыларының, сондай-ақ жергілікті бюджет есебінен қаржыландырылатын мемлекеттік кәсіпорындардың жұмысшыларының қызметтік ақысына ерекше еңбек шартына үстемақы төлеуге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113 605,0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05"/>
          <w:p>
            <w:pPr>
              <w:spacing w:after="20"/>
              <w:ind w:left="20"/>
              <w:jc w:val="both"/>
            </w:pPr>
            <w:r>
              <w:rPr>
                <w:rFonts w:ascii="Times New Roman"/>
                <w:b w:val="false"/>
                <w:i w:val="false"/>
                <w:color w:val="000000"/>
                <w:sz w:val="20"/>
              </w:rPr>
              <w:t>
6</w:t>
            </w:r>
            <w:r>
              <w:br/>
            </w:r>
            <w:r>
              <w:rPr>
                <w:rFonts w:ascii="Times New Roman"/>
                <w:b w:val="false"/>
                <w:i w:val="false"/>
                <w:color w:val="000000"/>
                <w:sz w:val="20"/>
              </w:rPr>
              <w:t>
 </w:t>
            </w:r>
          </w:p>
          <w:bookmarkEnd w:id="205"/>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көрсетуге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06"/>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206"/>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 төлеуге</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295 150,0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