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a239" w14:textId="beaa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Зайсан ауданының бюджеті туралы" 2013 жылғы 25 желтоқсандағы № 21-2 Зайсан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2014 жылғы 31 қазандағы N 28-1 шешімі. Шығыс Қазақстан облысының Әділет департаментінде 2014 жылғы 05 қарашада N 3526 болып тіркелді. Күші жойылды - Шығыс Қазақстан облысы Зайсан аудандық мәслихатының 2014 жылғы 23 желтоқсандағы N 29-8/5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Ескерту. Күші жойылды - Шығыс Қазақстан облысы Зайсан аудандық мәслихатының 23.12.2014 N 29-8/5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"2014-2016 жылдарға арналған облыстық бюджет туралы" 2013 жылғы 13 желтоқсандағы Шығыс Қазақстан облыстық мәслихатының №17/188-V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2014 жылғы 16 қазандағы №22/280-V (нормативтік құқықтық актілерді мемлекеттік тіркеу Тізілімінде 3508 нөмірмен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"2014-2016 жылдарға арналған Зайсан ауданының бюджеті туралы" 2013 жылғы 25 желтоқсандағы аудандық мәслихаттың № 21-2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3141 нөмірмен тіркелген, аудандық "Достық" газетінің 2014 жылғы 8 ақпандағы № 11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2014-2016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кірістер – 5491714,9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- 763034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- 45111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32348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4651221,9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шығындар – 5494768,4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кредиттеу – 13771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16632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2861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активтерімен жасалатын операциялар бойынша сальдо – 36000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36000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– -52824,5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(профицитті пайдалану) –52824,5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16632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2861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қаражатының пайдаланатын қалдықтары – 39053,5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2014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851344,9 мың теңге сомасында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2014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 xml:space="preserve">6-қосымшаға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1790458 мың теңге сомасында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2013 жылғы 25 желтоқсандағы №21-2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2014 жылғы 1 қаңтардан бастап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 шешіміне 1-қосымша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 шешіміне 1-қосымша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085"/>
        <w:gridCol w:w="1146"/>
        <w:gridCol w:w="5404"/>
        <w:gridCol w:w="4031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5491714,9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379"/>
        <w:gridCol w:w="942"/>
        <w:gridCol w:w="922"/>
        <w:gridCol w:w="6995"/>
        <w:gridCol w:w="2413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5494768,4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-52824,5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 шешіміне 2-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облыстық бюджеттен берілген трансферттер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8332"/>
        <w:gridCol w:w="2930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кейбір санаттарына материалдық көмек көрсету (ҰОС қатысушыларға және мүгедектеріне, соғысқа қатысушыларға теңестірілген адамдарға, қаза тапқан әскери қызметшілердің отбасыларына)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алдында еңбек сіңірген зейнеткерлерге материалдық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балаларын жоғары оқу орындарында оқыту (оқыту құны, стипендия, жатаханада тұруы)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Алқа", 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немесе одан көп бірге тұратын кәмелетке толмаған балалары бар көп балалы аналарға бір реттік материалдық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4 -ші балаға бір реттік материалдық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Үлкен Қаратал ауылының су құбыры желілерін және құрылғылары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 Боқажанов көшесіндегі 60 пәтерлі №1,2 коммуналды тұрғын үйлердің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"ШҚО Зайсан ауданының 9 елді мекеніне кентішілік газбен қамтамасыз ету тарату желілері құрылысының" жобалық сметалық құжатын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"ШҚО Зайсан қаласындағы бірінші кезектегі ішкі кварталдық газ тарату желілерін іске қосу комплексі екінші кезеңі құрылысының" жобалық сметалық құжатын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Зайсан қаласындағы канализация жүйелері және тазалау құрылыстары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"ШҚО Зайсан қаласындағы канализация жүйелері және тазалау құрылыстарының екінші кезеңі" жобасының жобалық сметалық құжатын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"ШҚО Зайсан қаласындағы су жүйелері және су қондырғыларын қайта жаңғыртудың екінші кезеңі" жобасының жобалық сметалық құжатын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 Дайыр ауылындағы мәдениет үйі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Зайсан ауданы, Зайсан қаласындағы 600 орындық интернатымен орта мектептің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Зайсан ауданы,Зайсан қаласындағы Богенбай көшесіндегі 140 орындық бала бақша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Зайсан ауданы Зайсан қаласындағы бәйге 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 Зайсан ауданының 9 елді мекенінде газ құбырының кентішілік және орамішілік желілерін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Зайсан ауданы Зайсан қаласының көшелерін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Зайсан қаласындағы Манапов, 6 көшесінде орналасқан қазандықты қатты отыннан табиғи газға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Зайсан қаласындағы Ленин, 14 көшесінде орналасқан қазандықты қатты отыннан табиғи газға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 шешіміне 3-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 шешіміне 6 қосымша</w:t>
            </w:r>
          </w:p>
        </w:tc>
      </w:tr>
    </w:tbl>
    <w:bookmarkStart w:name="z30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республикалық бюджеттен берілген трансферттер</w:t>
      </w:r>
    </w:p>
    <w:bookmarkEnd w:id="25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6881"/>
        <w:gridCol w:w="4094"/>
      </w:tblGrid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Зайсан қаласындағы канализация жүйелері және тазалау құрылыстары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Үлкен Қаратал ауылының су құбыры желілерін және құрылғылары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Зайсан ауданы, Зайсан қаласындағы 600 орындық интернатымен орта мектептің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бағдарламасы бойынша келісілген ақшалай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 болып табылмайтын мемлекеттік мекемелер қызметкерлерінің, сонымен қатар жергілікті бюджеттен қаржыландырылатын мемлекеттік кәсіпорындардың қызметкерлеріне ерекше еңбек жағдайына байланысты лауазымдық еңбекақысына ай сайынғы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 шешіміне 4- қосымша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№21-2 шешіміне 7- қосымша</w:t>
            </w:r>
          </w:p>
        </w:tc>
      </w:tr>
    </w:tbl>
    <w:bookmarkStart w:name="z32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аудандық маңызы бар қала, ауылдық округтердің бюджеттік бағдарламалары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2537"/>
        <w:gridCol w:w="2072"/>
        <w:gridCol w:w="2227"/>
        <w:gridCol w:w="2228"/>
        <w:gridCol w:w="22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санитария-сын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2300"/>
        <w:gridCol w:w="2779"/>
        <w:gridCol w:w="4039"/>
        <w:gridCol w:w="2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