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06fa" w14:textId="e720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 
Бесқарағай аудандық мәслихатының 2013 жылғы 25 желтоқсандағы № 19/2-V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19 мамырдағы № 22/2-V шешімі. Шығыс Қазақстан облысының Әділет департаментінде 2014 жылғы 22 мамырда № 3359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Бесқарағай ауданының бюджеті туралы» Бесқарағай аудандық мәслихатының 2013 жылғы 25 желтоқсандағы № 19/2-V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3142 нөмірімен тіркелген, «Бесқарағай тынысы» газетінің 2014 жылғы 22 қаңтардағы № 7-8, 2014 жылғы 1 ақпандағы № 12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3186334,0 мың теңге, оның ішінде:</w:t>
      </w:r>
      <w:r>
        <w:br/>
      </w:r>
      <w:r>
        <w:rPr>
          <w:rFonts w:ascii="Times New Roman"/>
          <w:b w:val="false"/>
          <w:i w:val="false"/>
          <w:color w:val="000000"/>
          <w:sz w:val="28"/>
        </w:rPr>
        <w:t>
      кірістер – 388010,0 мың теңге;</w:t>
      </w:r>
      <w:r>
        <w:br/>
      </w:r>
      <w:r>
        <w:rPr>
          <w:rFonts w:ascii="Times New Roman"/>
          <w:b w:val="false"/>
          <w:i w:val="false"/>
          <w:color w:val="000000"/>
          <w:sz w:val="28"/>
        </w:rPr>
        <w:t>
      салықтық түсімдер – 339746,0 мың теңге;</w:t>
      </w:r>
      <w:r>
        <w:br/>
      </w:r>
      <w:r>
        <w:rPr>
          <w:rFonts w:ascii="Times New Roman"/>
          <w:b w:val="false"/>
          <w:i w:val="false"/>
          <w:color w:val="000000"/>
          <w:sz w:val="28"/>
        </w:rPr>
        <w:t>
      салықтық емес түсімдер – 4330,0 мың теңге;</w:t>
      </w:r>
      <w:r>
        <w:br/>
      </w:r>
      <w:r>
        <w:rPr>
          <w:rFonts w:ascii="Times New Roman"/>
          <w:b w:val="false"/>
          <w:i w:val="false"/>
          <w:color w:val="000000"/>
          <w:sz w:val="28"/>
        </w:rPr>
        <w:t>
      негізгі капиталды сатудан түсетін түсімдер – 43934,0 мың теңге;</w:t>
      </w:r>
      <w:r>
        <w:br/>
      </w:r>
      <w:r>
        <w:rPr>
          <w:rFonts w:ascii="Times New Roman"/>
          <w:b w:val="false"/>
          <w:i w:val="false"/>
          <w:color w:val="000000"/>
          <w:sz w:val="28"/>
        </w:rPr>
        <w:t>
      трансферттердің түсімдері – 2798324,0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3185952,1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17843,0 мың теңге, 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- 5000,0 мың теңге, оның ішінде:</w:t>
      </w:r>
      <w:r>
        <w:br/>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-22461,1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22461,1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ХАРЧЕНКО</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6"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2014 жылғы 19 мамырдағы № 22/2-V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2013 жылғы 25 желтоқсандағы 19/2-V</w:t>
      </w:r>
      <w:r>
        <w:br/>
      </w:r>
      <w:r>
        <w:rPr>
          <w:rFonts w:ascii="Times New Roman"/>
          <w:b w:val="false"/>
          <w:i w:val="false"/>
          <w:color w:val="000000"/>
          <w:sz w:val="28"/>
        </w:rPr>
        <w:t>
шешіміне 1 қосымша</w:t>
      </w:r>
    </w:p>
    <w:bookmarkStart w:name="z7"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17"/>
        <w:gridCol w:w="909"/>
        <w:gridCol w:w="951"/>
        <w:gridCol w:w="8199"/>
        <w:gridCol w:w="2445"/>
      </w:tblGrid>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3186334,0</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388010,0</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339746,0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7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129336,0</w:t>
            </w:r>
          </w:p>
        </w:tc>
      </w:tr>
      <w:tr>
        <w:trPr>
          <w:trHeight w:val="7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71308,0</w:t>
            </w:r>
          </w:p>
        </w:tc>
      </w:tr>
      <w:tr>
        <w:trPr>
          <w:trHeight w:val="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1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23550,0</w:t>
            </w:r>
          </w:p>
        </w:tc>
      </w:tr>
      <w:tr>
        <w:trPr>
          <w:trHeight w:val="4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1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8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9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4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29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5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7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6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4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2798324,0</w:t>
            </w:r>
          </w:p>
        </w:tc>
      </w:tr>
      <w:tr>
        <w:trPr>
          <w:trHeight w:val="4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2798324,0</w:t>
            </w:r>
          </w:p>
        </w:tc>
      </w:tr>
      <w:tr>
        <w:trPr>
          <w:trHeight w:val="4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1143798,0</w:t>
            </w:r>
          </w:p>
        </w:tc>
      </w:tr>
      <w:tr>
        <w:trPr>
          <w:trHeight w:val="1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178612,0</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965186,0</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1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7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80"/>
        <w:gridCol w:w="801"/>
        <w:gridCol w:w="865"/>
        <w:gridCol w:w="8293"/>
        <w:gridCol w:w="2462"/>
      </w:tblGrid>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кіші</w:t>
            </w:r>
            <w:r>
              <w:br/>
            </w:r>
            <w:r>
              <w:rPr>
                <w:rFonts w:ascii="Times New Roman"/>
                <w:b w:val="false"/>
                <w:i w:val="false"/>
                <w:color w:val="000000"/>
                <w:sz w:val="20"/>
              </w:rPr>
              <w:t>
топ</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3185952,1</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284798,0</w:t>
            </w:r>
          </w:p>
        </w:tc>
      </w:tr>
      <w:tr>
        <w:trPr>
          <w:trHeight w:val="7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254664,0</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3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95903,0</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92356,0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141963,0</w:t>
            </w:r>
          </w:p>
        </w:tc>
      </w:tr>
      <w:tr>
        <w:trPr>
          <w:trHeight w:val="8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133124,0</w:t>
            </w:r>
          </w:p>
        </w:tc>
      </w:tr>
      <w:tr>
        <w:trPr>
          <w:trHeight w:val="1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r>
      <w:tr>
        <w:trPr>
          <w:trHeight w:val="1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16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14604,0</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15301,0</w:t>
            </w:r>
          </w:p>
        </w:tc>
      </w:tr>
      <w:tr>
        <w:trPr>
          <w:trHeight w:val="7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15301,0</w:t>
            </w:r>
          </w:p>
        </w:tc>
      </w:tr>
      <w:tr>
        <w:trPr>
          <w:trHeight w:val="15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11109,0</w:t>
            </w:r>
          </w:p>
        </w:tc>
      </w:tr>
      <w:tr>
        <w:trPr>
          <w:trHeight w:val="1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8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1693445,0</w:t>
            </w:r>
          </w:p>
        </w:tc>
      </w:tr>
      <w:tr>
        <w:trPr>
          <w:trHeight w:val="1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1190253,0</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1190253,0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1154173,0</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36080,0</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473087,0</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25274,0</w:t>
            </w:r>
          </w:p>
        </w:tc>
      </w:tr>
      <w:tr>
        <w:trPr>
          <w:trHeight w:val="8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2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10909,0</w:t>
            </w:r>
          </w:p>
        </w:tc>
      </w:tr>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7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447813,0</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447813,0</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196918,0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156003,0</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156003,0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20854,0</w:t>
            </w:r>
          </w:p>
        </w:tc>
      </w:tr>
      <w:tr>
        <w:trPr>
          <w:trHeight w:val="14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51830,0</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42904,0</w:t>
            </w:r>
          </w:p>
        </w:tc>
      </w:tr>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w:t>
            </w:r>
          </w:p>
        </w:tc>
      </w:tr>
      <w:tr>
        <w:trPr>
          <w:trHeight w:val="15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11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21022,0</w:t>
            </w:r>
          </w:p>
        </w:tc>
      </w:tr>
      <w:tr>
        <w:trPr>
          <w:trHeight w:val="9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1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18548,0</w:t>
            </w:r>
          </w:p>
        </w:tc>
      </w:tr>
      <w:tr>
        <w:trPr>
          <w:trHeight w:val="1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660136,0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7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9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562944,0</w:t>
            </w:r>
          </w:p>
        </w:tc>
      </w:tr>
      <w:tr>
        <w:trPr>
          <w:trHeight w:val="8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15530,0</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15530,0</w:t>
            </w:r>
          </w:p>
        </w:tc>
      </w:tr>
      <w:tr>
        <w:trPr>
          <w:trHeight w:val="7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86015,0</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12186,0</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w:t>
            </w:r>
          </w:p>
        </w:tc>
      </w:tr>
      <w:tr>
        <w:trPr>
          <w:trHeight w:val="7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54142,0</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24142,0</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127677,6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7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10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36610,0</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36610,0</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19935,0</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6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28005,0</w:t>
            </w:r>
          </w:p>
        </w:tc>
      </w:tr>
      <w:tr>
        <w:trPr>
          <w:trHeight w:val="6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28005,0</w:t>
            </w:r>
          </w:p>
        </w:tc>
      </w:tr>
      <w:tr>
        <w:trPr>
          <w:trHeight w:val="12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20606,0</w:t>
            </w:r>
          </w:p>
        </w:tc>
      </w:tr>
      <w:tr>
        <w:trPr>
          <w:trHeight w:val="1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p>
        </w:tc>
      </w:tr>
      <w:tr>
        <w:trPr>
          <w:trHeight w:val="9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80802,0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24456,0</w:t>
            </w:r>
          </w:p>
        </w:tc>
      </w:tr>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7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21806,0</w:t>
            </w:r>
          </w:p>
        </w:tc>
      </w:tr>
      <w:tr>
        <w:trPr>
          <w:trHeight w:val="8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18933,0</w:t>
            </w:r>
          </w:p>
        </w:tc>
      </w:tr>
      <w:tr>
        <w:trPr>
          <w:trHeight w:val="1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9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8978,0</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10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12303,0</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12303,0</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12303,0</w:t>
            </w:r>
          </w:p>
        </w:tc>
      </w:tr>
      <w:tr>
        <w:trPr>
          <w:trHeight w:val="10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12173,0</w:t>
            </w:r>
          </w:p>
        </w:tc>
      </w:tr>
      <w:tr>
        <w:trPr>
          <w:trHeight w:val="11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9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8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59881,0</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8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46975,0</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8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9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10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17843,0</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9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