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4342" w14:textId="2f34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 сондай-ақ,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2014 жылғы 09 маусымдағы N 327 қаулысы. Шығыс Қазақстан облысының Әділет департаментінде 2014 жылғы 19 маусымда N 3382 болып тіркелді. Күші жойылды - Шығыс Қазақстан облысы Аягөз ауданы әкімдігінің 2015 жылғы 19 қаңтардағы N 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Ескерту. Күші жойылды - Шығыс Қазақстан облысы Аягөз ауданы әкімдігінің 19.01.2015 N 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адамдар, сондай-ақ,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әкiмiнiң орынбасары С. Ысқақовқа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