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ff0bc" w14:textId="97ff0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Өсімдік шаруашылығы саласындағы мемлекеттік көрсетілетін қызметтер регламенттерін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әкімдігінің 2014 жылғы 24 қыркүйектегі N 253 қаулысы. Шығыс Қазақстан облысының Әділет департаментінде 2014 жылғы 24 қазанда N 3515 болып тіркелді. Күші жойылды - Шығыс Қазақстан облысы әкімдігінің 2017 жылғы 12 маусымдағы № 144 қаулысымен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Күші жойылды - Шығыс Қазақстан облысы әкімдігінің 12.06.2017 № 144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</w:t>
      </w:r>
      <w:r>
        <w:rPr>
          <w:rFonts w:ascii="Times New Roman"/>
          <w:b w:val="false"/>
          <w:i w:val="false"/>
          <w:color w:val="ff0000"/>
          <w:sz w:val="28"/>
        </w:rPr>
        <w:t>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"Қазақстан Республикасындағы жергілікті мемлекеттік басқару және өзін-өзі басқару туралы" Қазақстан Республикасының 2001 жылғы 23 қаңтардағы Заңының 27-бабының </w:t>
      </w:r>
      <w:r>
        <w:rPr>
          <w:rFonts w:ascii="Times New Roman"/>
          <w:b/>
          <w:i w:val="false"/>
          <w:color w:val="000000"/>
        </w:rPr>
        <w:t xml:space="preserve"> 2-тармағына</w:t>
      </w:r>
      <w:r>
        <w:rPr>
          <w:rFonts w:ascii="Times New Roman"/>
          <w:b/>
          <w:i w:val="false"/>
          <w:color w:val="000000"/>
        </w:rPr>
        <w:t xml:space="preserve">, "Мемлекеттік көрсетілетін қызметтер туралы" Қазақстан Республикасының 2013 жылғы 15 сәуірдегі Заңының </w:t>
      </w:r>
      <w:r>
        <w:rPr>
          <w:rFonts w:ascii="Times New Roman"/>
          <w:b/>
          <w:i w:val="false"/>
          <w:color w:val="000000"/>
        </w:rPr>
        <w:t xml:space="preserve"> 16-бабына</w:t>
      </w:r>
      <w:r>
        <w:rPr>
          <w:rFonts w:ascii="Times New Roman"/>
          <w:b/>
          <w:i w:val="false"/>
          <w:color w:val="000000"/>
        </w:rPr>
        <w:t xml:space="preserve">, "Өсімдік шаруашылығы саласындағы мемлекеттік көрсетілетін қызметтер стандарттарын бекіту туралы" Қазақстан Республикасы Үкіметінің 2014 жылғы 28 маусымдағы № 725 </w:t>
      </w:r>
      <w:r>
        <w:rPr>
          <w:rFonts w:ascii="Times New Roman"/>
          <w:b/>
          <w:i w:val="false"/>
          <w:color w:val="000000"/>
        </w:rPr>
        <w:t xml:space="preserve"> қаулысына</w:t>
      </w:r>
      <w:r>
        <w:rPr>
          <w:rFonts w:ascii="Times New Roman"/>
          <w:b/>
          <w:i w:val="false"/>
          <w:color w:val="000000"/>
        </w:rPr>
        <w:t xml:space="preserve"> сәйкес Шығыс Қазақстан облысының әкімдігі ҚАУЛЫ ЕТЕДІ: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Қоса беріліп отырған: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1) күші жойылды - Шығыс Қазақстан облысы әкімдігінің 02.10.2015 </w:t>
      </w:r>
      <w:r>
        <w:rPr>
          <w:rFonts w:ascii="Times New Roman"/>
          <w:b w:val="false"/>
          <w:i w:val="false"/>
          <w:color w:val="ff0000"/>
          <w:sz w:val="28"/>
        </w:rPr>
        <w:t>№ 260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2)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Шығыс Қазақстан облысы әкімдігінің 22.09.2015 </w:t>
      </w:r>
      <w:r>
        <w:rPr>
          <w:rFonts w:ascii="Times New Roman"/>
          <w:b w:val="false"/>
          <w:i w:val="false"/>
          <w:color w:val="ff0000"/>
          <w:sz w:val="28"/>
        </w:rPr>
        <w:t>№ 246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3) күші жойылды - Шығыс Қазақстан облысы әкімдігінің 12.10.2015 </w:t>
      </w:r>
      <w:r>
        <w:rPr>
          <w:rFonts w:ascii="Times New Roman"/>
          <w:b w:val="false"/>
          <w:i w:val="false"/>
          <w:color w:val="ff0000"/>
          <w:sz w:val="28"/>
        </w:rPr>
        <w:t>№ 271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4) </w:t>
      </w:r>
      <w:r>
        <w:rPr>
          <w:rFonts w:ascii="Times New Roman"/>
          <w:b w:val="false"/>
          <w:i/>
          <w:color w:val="000000"/>
          <w:sz w:val="28"/>
        </w:rPr>
        <w:t>күші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жойылды</w:t>
      </w:r>
      <w:r>
        <w:rPr>
          <w:rFonts w:ascii="Times New Roman"/>
          <w:b w:val="false"/>
          <w:i/>
          <w:color w:val="000000"/>
          <w:sz w:val="28"/>
        </w:rPr>
        <w:t xml:space="preserve"> - </w:t>
      </w:r>
      <w:r>
        <w:rPr>
          <w:rFonts w:ascii="Times New Roman"/>
          <w:b w:val="false"/>
          <w:i/>
          <w:color w:val="000000"/>
          <w:sz w:val="28"/>
        </w:rPr>
        <w:t>Шығыс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Қазақстан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облысы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әкімдігінің</w:t>
      </w:r>
      <w:r>
        <w:rPr>
          <w:rFonts w:ascii="Times New Roman"/>
          <w:b w:val="false"/>
          <w:i/>
          <w:color w:val="000000"/>
          <w:sz w:val="28"/>
        </w:rPr>
        <w:t xml:space="preserve"> 16.11.2015 </w:t>
      </w:r>
      <w:r>
        <w:rPr>
          <w:rFonts w:ascii="Times New Roman"/>
          <w:b w:val="false"/>
          <w:i w:val="false"/>
          <w:color w:val="000000"/>
          <w:sz w:val="28"/>
        </w:rPr>
        <w:t>№ 301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қаулысымен</w:t>
      </w:r>
      <w:r>
        <w:rPr>
          <w:rFonts w:ascii="Times New Roman"/>
          <w:b w:val="false"/>
          <w:i/>
          <w:color w:val="000000"/>
          <w:sz w:val="28"/>
        </w:rPr>
        <w:t xml:space="preserve"> (</w:t>
      </w:r>
      <w:r>
        <w:rPr>
          <w:rFonts w:ascii="Times New Roman"/>
          <w:b w:val="false"/>
          <w:i/>
          <w:color w:val="000000"/>
          <w:sz w:val="28"/>
        </w:rPr>
        <w:t>алғашқы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ресми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жарияланған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күнінен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кейін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күнтізбелік</w:t>
      </w:r>
      <w:r>
        <w:rPr>
          <w:rFonts w:ascii="Times New Roman"/>
          <w:b w:val="false"/>
          <w:i/>
          <w:color w:val="000000"/>
          <w:sz w:val="28"/>
        </w:rPr>
        <w:t xml:space="preserve"> он </w:t>
      </w:r>
      <w:r>
        <w:rPr>
          <w:rFonts w:ascii="Times New Roman"/>
          <w:b w:val="false"/>
          <w:i/>
          <w:color w:val="000000"/>
          <w:sz w:val="28"/>
        </w:rPr>
        <w:t>күн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өткен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соң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қолданысқа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енгізіледі</w:t>
      </w:r>
      <w:r>
        <w:rPr>
          <w:rFonts w:ascii="Times New Roman"/>
          <w:b w:val="false"/>
          <w:i/>
          <w:color w:val="000000"/>
          <w:sz w:val="28"/>
        </w:rPr>
        <w:t>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5)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Шығыс Қазақстан облысы әкімдігінің 09.11.2015 </w:t>
      </w:r>
      <w:r>
        <w:rPr>
          <w:rFonts w:ascii="Times New Roman"/>
          <w:b w:val="false"/>
          <w:i w:val="false"/>
          <w:color w:val="ff0000"/>
          <w:sz w:val="28"/>
        </w:rPr>
        <w:t>№ 292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1-тармаққа өзгерістер енгізілді - Шығыс Қазақстан облысы әкімдігінің 22.09.2015 </w:t>
      </w:r>
      <w:r>
        <w:rPr>
          <w:rFonts w:ascii="Times New Roman"/>
          <w:b w:val="false"/>
          <w:i w:val="false"/>
          <w:color w:val="ff0000"/>
          <w:sz w:val="28"/>
        </w:rPr>
        <w:t>№ 246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енгізіледі); 02.10.2015 </w:t>
      </w:r>
      <w:r>
        <w:rPr>
          <w:rFonts w:ascii="Times New Roman"/>
          <w:b w:val="false"/>
          <w:i w:val="false"/>
          <w:color w:val="ff0000"/>
          <w:sz w:val="28"/>
        </w:rPr>
        <w:t>№ 260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енгізіледі); 12.10.2015 </w:t>
      </w:r>
      <w:r>
        <w:rPr>
          <w:rFonts w:ascii="Times New Roman"/>
          <w:b w:val="false"/>
          <w:i w:val="false"/>
          <w:color w:val="ff0000"/>
          <w:sz w:val="28"/>
        </w:rPr>
        <w:t>№ 271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енгізіледі); 09.11.2015 </w:t>
      </w:r>
      <w:r>
        <w:rPr>
          <w:rFonts w:ascii="Times New Roman"/>
          <w:b w:val="false"/>
          <w:i w:val="false"/>
          <w:color w:val="ff0000"/>
          <w:sz w:val="28"/>
        </w:rPr>
        <w:t>№ 292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енгізіледі); 16.11.2015 </w:t>
      </w:r>
      <w:r>
        <w:rPr>
          <w:rFonts w:ascii="Times New Roman"/>
          <w:b w:val="false"/>
          <w:i w:val="false"/>
          <w:color w:val="ff0000"/>
          <w:sz w:val="28"/>
        </w:rPr>
        <w:t>№ 301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қаулыларымен.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қаулы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" 24 "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253 қаулысымен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бекітілді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"Басым дақылдарды өндiрудi субсидиялау арқылы өсiмдiк шаруашылығы өнiмiнiң шығымдылығы мен сапасын арттыруды, жанар-жағармай материалдарының және көктемгi егiс пен егiн жинау жұмыстарын жүргiзу үшін қажеттi басқа да тауарлық-материалдық құндылықтардың құнын субсидиялау" мемлекеттік көрсетілетін қызмет регламенті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Регламенттің күші жойылды - Шығыс Қазақстан облысы әкімдігінің 02.10.2015 </w:t>
      </w:r>
      <w:r>
        <w:rPr>
          <w:rFonts w:ascii="Times New Roman"/>
          <w:b w:val="false"/>
          <w:i w:val="false"/>
          <w:color w:val="ff0000"/>
          <w:sz w:val="28"/>
        </w:rPr>
        <w:t>№ 260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" 24 "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253 қаулысымен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бекітілді</w:t>
            </w:r>
          </w:p>
        </w:tc>
      </w:tr>
    </w:tbl>
    <w:bookmarkStart w:name="z7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"Ауыл шаруашылығы дақылдарын қорғалған топырақта өңдеп өсiру шығындарының құнын субсидиялау" мемлекеттік көрсетілетін қызмет регламенті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Ескерту. Регламенттің күші жойылды - Шығыс Қазақстан облысы әкімдігінің 22.09.2015 </w:t>
      </w:r>
      <w:r>
        <w:rPr>
          <w:rFonts w:ascii="Times New Roman"/>
          <w:b w:val="false"/>
          <w:i w:val="false"/>
          <w:color w:val="000000"/>
          <w:sz w:val="28"/>
        </w:rPr>
        <w:t>№ 246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" 24 "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253 қаулысымен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бекітілді</w:t>
            </w:r>
          </w:p>
        </w:tc>
      </w:tr>
    </w:tbl>
    <w:bookmarkStart w:name="z13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"Жемiс-жидек дақылдары мен жүзiмнiң көпжылдық екпелерiн отырғызу және өсiру (оның iшiнде қалпына келтiру) шығындарының құнын субсидиялау" мемлекеттік көрсетілетін қызмет регламенті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Регламенттің күші жойылды - Шығыс Қазақстан облысы әкімдігінің 12.10.2015 </w:t>
      </w:r>
      <w:r>
        <w:rPr>
          <w:rFonts w:ascii="Times New Roman"/>
          <w:b w:val="false"/>
          <w:i w:val="false"/>
          <w:color w:val="ff0000"/>
          <w:sz w:val="28"/>
        </w:rPr>
        <w:t>№ 271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" 24 "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253 қаулысымен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бекітілді</w:t>
            </w:r>
          </w:p>
        </w:tc>
      </w:tr>
    </w:tbl>
    <w:bookmarkStart w:name="z22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"Тыңайтқыштардың (органикалық тыңайтқыштарды қоспағанда) құнын субсидиялау" мемлекеттік көрсетілетін қызмет регламенті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Регламенттің күші жойылды - Шығыс Қазақстан облысы әкімдігінің 16.11.2015 </w:t>
      </w:r>
      <w:r>
        <w:rPr>
          <w:rFonts w:ascii="Times New Roman"/>
          <w:b w:val="false"/>
          <w:i w:val="false"/>
          <w:color w:val="ff0000"/>
          <w:sz w:val="28"/>
        </w:rPr>
        <w:t>№ 301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" 24 "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253 қаулысымен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бекітілді</w:t>
            </w:r>
          </w:p>
        </w:tc>
      </w:tr>
    </w:tbl>
    <w:bookmarkStart w:name="z28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"Өсімдіктерді қорғау мақсатында ауыл шаруашылығы дақылдарын өңдеуге арналған гербицидтердің, биоагенттердің (энтомофагтардың) және биопрепараттардың құнын субсидиялау" мемлекеттік көрсетілетін қызмет регламентi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Регламенттің күші жойылды - Шығыс Қазақстан облысы әкімдігінің 09.11.2015 </w:t>
      </w:r>
      <w:r>
        <w:rPr>
          <w:rFonts w:ascii="Times New Roman"/>
          <w:b w:val="false"/>
          <w:i w:val="false"/>
          <w:color w:val="ff0000"/>
          <w:sz w:val="28"/>
        </w:rPr>
        <w:t>№ 292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