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b1137" w14:textId="b0b11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тұқым шаруашылығын субсидиялаудың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2014 жылғы 02 сәуірдегі N 75 қаулысы. Шығыс Қазақстан облысының Әділет департаментінде 2014 жылғы 17 сәуірде N 3235 болып тіркелді. Қаулының қабылдау мерзімінің өтуіне байланысты қолдану тоқтатылды (Шығыс Қазақстан облысы әкімі аппаратының 13.01.2015 N 6/480 хаты)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Ескерту. Қаулының қабылдау мерзімінің өтуіне байланысты қолдану тоқтатылды (Шығыс Қазақстан облысы әкімі аппаратының 13.01.2015 N 6/480 хаты).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"Агроөнеркәсіптік кешенді және ауылдық аумақтарды дамытуды мемлекеттік реттеу туралы" Қазақстан Республикасының 2005 жылғы 8 шілдедегі Заңының 7-бабы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12-1)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5) тармақшасына, "Тұқым шаруашылығы туралы" Қазақстан Республикасының 2003 жылғы 8 ақпандағы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6-1-бабына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"Тұқым шаруашылығын дамытуға жергілікті бюджеттерден атаулы субсидия беру ережесін бекіту туралы" Қазақстан Республикасы Үкіметінің 2007 жылғы 14 мамырдағы № 381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1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субсидиялауға жататын бірінші, екінші және үшінші көбейтілген тұқымдарды сатудың 2014 жылға арналған шекті бағалары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2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тұқым шаруашылықтары сатқан тұқымдарға берілетін субсидияның қалалар және аудандар бойынша 2014 жылға арналған көлемі бекітілсін.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3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ауылшаруашылық дақылдарының түрлері бойынша сатылған бірінші, екінші және үшінші көбейтілген тұқымдардың 1 тоннасына берілетін субсидияның 2014 жылға арналған мөлшері айқындалсын.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рет ресми жарияланған күнінен кейін он күнтізбелік күн өткен соң қолданысқа енгізіледі және 2014 жылғы 1 қаңтардан бастап туындаған қатынастарға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орындалуын бақылау облыс әкімінің орынбасары Н. А. Шерубаевқа жүктелсін.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әкімдігінің 2014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2 " сәуірдегі № 75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Субсидиялауға жататын бірінші, екінші және үшінші көбейтілген тұқымдарды сатудың 2014 жылға арналған шекті бағалары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924"/>
        <w:gridCol w:w="3484"/>
        <w:gridCol w:w="3484"/>
        <w:gridCol w:w="3484"/>
      </w:tblGrid>
      <w:tr>
        <w:trPr>
          <w:trHeight w:val="30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бірінші, екінші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көбейтілген тұқымдардың 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тоннасын сатудың шекті бағасы,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көбейтілген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көбейтілген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көбейтілген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Қарақұмық 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жылдық шөп 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Көп жылдық шөп 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әкімдігінің 2014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2 " сәуірдегі № 75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Тұқым шаруашылықтары сатқан тұқымдарға берілетін субсидияның қалалар және аудандар бойынша 2014 жылға арналған көлемі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Шығыс Қазақстан облысы әкімдігінің 29.07.2014 </w:t>
      </w:r>
      <w:r>
        <w:rPr>
          <w:rFonts w:ascii="Times New Roman"/>
          <w:b w:val="false"/>
          <w:i w:val="false"/>
          <w:color w:val="ff0000"/>
          <w:sz w:val="28"/>
        </w:rPr>
        <w:t xml:space="preserve"> 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рет ресми жарияланған күнінен кейін он күнтізбелік күн өткен соң </w:t>
      </w:r>
      <w:r>
        <w:rPr>
          <w:rFonts w:ascii="Times New Roman"/>
          <w:b w:val="false"/>
          <w:i w:val="false"/>
          <w:color w:val="ff0000"/>
          <w:sz w:val="28"/>
        </w:rPr>
        <w:t xml:space="preserve"> 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</w:t>
      </w:r>
      <w:r>
        <w:rPr>
          <w:rFonts w:ascii="Times New Roman"/>
          <w:b w:val="false"/>
          <w:i w:val="false"/>
          <w:color w:val="ff0000"/>
          <w:sz w:val="28"/>
        </w:rPr>
        <w:t>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7"/>
        <w:gridCol w:w="2285"/>
        <w:gridCol w:w="8228"/>
      </w:tblGrid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Қалалардың, аудандардың атауы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53741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Бородулиха 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35670,5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Глубокое 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49649,4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Ұлан 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50056,22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Үржар 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8158,5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</w:t>
            </w:r>
          </w:p>
        </w:tc>
        <w:tc>
          <w:tcPr>
            <w:tcW w:w="8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әкімдігінің 2014 жылғы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2 " сәуірдегі № 75 қаулысына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Ауылшаруашылық дақылдарының түрлері бойынша сатылған бірінші, екінші және үшінші көбейтілген тұқымдардың 1 тоннасына берілетін субсидияның 2014 жылға арналған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4"/>
        <w:gridCol w:w="924"/>
        <w:gridCol w:w="3484"/>
        <w:gridCol w:w="3484"/>
        <w:gridCol w:w="3484"/>
      </w:tblGrid>
      <w:tr>
        <w:trPr>
          <w:trHeight w:val="30" w:hRule="atLeast"/>
        </w:trPr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түрлері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сатылған бірінші, екінші және үшінші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көбейтілген тұқымдарының 1 тоннасына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субсидияның мөлшері,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көбейтілген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көбейтілген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үшінші көбейтілген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Күздік бидай 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Арпа 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жылдық шөп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жылдық шөп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148000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