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38be" w14:textId="51f3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23 желтоқсандағы № 36/7-05 шешімі. Оңтүстік Қазақстан облысының Әділет департаментінде 2015 жылғы 16 қаңтарда № 2958 болып тіркелді. Күші жойылды - Оңтүстік Қазақстан облысы Түлкібас аудандық мәслихатының 2016 жылғы 25 қаңтардағы № 48/6-05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25.01.2016 № 48/6-05 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жылдың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бойынша қоса беріліп отырған коммуналдық қалдықтарды жинау, әкету, көму және кәдеге жарату 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36/7-05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Түлкібас ауданы бойынша коммуналдық қалдықтарды жинау, әкету, көму және кәдеге жарату тарифтері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6074"/>
        <w:gridCol w:w="2728"/>
        <w:gridCol w:w="2393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Комммуналдық қалдықтарды жинау, әкету тарифтері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жарату тарифтері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