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e4575" w14:textId="afe45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қоғамдық жұмыстарды жергілікті бюджет қаражаты есебінен ұйымдастыру және оның көлемі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ауданы әкімдігінің 2014 жылғы 23 қаңтардағы № 38 қаулысы. Оңтүстік Қазақстан облысының Әділет департаментінде 2014 жылғы 14 ақпанда № 2531 болып тіркелді. Қолданылу мерзімінің аяқталуына байланысты күші жойылды - (Оңтүстік Қазақстан облысы Түлкібас ауданы әкімдігінің 2015 жылғы 5 қаңтардағы № 4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Түлкібас ауданы әкімдігінің 05.01.2015 № 4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 тармағына</w:t>
      </w:r>
      <w:r>
        <w:rPr>
          <w:rFonts w:ascii="Times New Roman"/>
          <w:b w:val="false"/>
          <w:i w:val="false"/>
          <w:color w:val="000000"/>
          <w:sz w:val="28"/>
        </w:rPr>
        <w:t>, «Халықты жұмыспен қамту туралы» Қазақстан Республикасының 2001 жылғы 23 қаңтардағы Заңының 7 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Түлкібас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2014 жылы ақылы қоғамдық жұмыстар жүргізілетін ұйымдардың тізбесі, қоғамдық жұмыстардың түрлері, көлемі және оларды қаржыландырудың көздері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Қоғамдық жұмыстарға қатысатын жұмыссыздардың еңбекақысы тиісті қаржыландыру жылына арналған республикалық бюджет туралы заңда белгіленген бір айлық жалақының ең төменгі мөлшерінен кем болмайтын мөлшерде белгіленсін.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Ө.Маткеримовке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енгiзiледi.</w:t>
      </w:r>
    </w:p>
    <w:bookmarkEnd w:id="0"/>
    <w:p>
      <w:pPr>
        <w:spacing w:after="0"/>
        <w:ind w:left="0"/>
        <w:jc w:val="both"/>
      </w:pPr>
      <w:r>
        <w:rPr>
          <w:rFonts w:ascii="Times New Roman"/>
          <w:b w:val="false"/>
          <w:i/>
          <w:color w:val="000000"/>
          <w:sz w:val="28"/>
        </w:rPr>
        <w:t>      Аудан әкімі                                Қ.Абдуалиев</w:t>
      </w:r>
    </w:p>
    <w:bookmarkStart w:name="z6" w:id="1"/>
    <w:p>
      <w:pPr>
        <w:spacing w:after="0"/>
        <w:ind w:left="0"/>
        <w:jc w:val="both"/>
      </w:pPr>
      <w:r>
        <w:rPr>
          <w:rFonts w:ascii="Times New Roman"/>
          <w:b w:val="false"/>
          <w:i w:val="false"/>
          <w:color w:val="000000"/>
          <w:sz w:val="28"/>
        </w:rPr>
        <w:t>
Түлкібас ауданы әкімдігінің</w:t>
      </w:r>
      <w:r>
        <w:br/>
      </w:r>
      <w:r>
        <w:rPr>
          <w:rFonts w:ascii="Times New Roman"/>
          <w:b w:val="false"/>
          <w:i w:val="false"/>
          <w:color w:val="000000"/>
          <w:sz w:val="28"/>
        </w:rPr>
        <w:t>
2014 жылғы «23» қаңтардағы</w:t>
      </w:r>
      <w:r>
        <w:br/>
      </w:r>
      <w:r>
        <w:rPr>
          <w:rFonts w:ascii="Times New Roman"/>
          <w:b w:val="false"/>
          <w:i w:val="false"/>
          <w:color w:val="000000"/>
          <w:sz w:val="28"/>
        </w:rPr>
        <w:t>
№ 38 қаулысымен бекітілген</w:t>
      </w:r>
    </w:p>
    <w:bookmarkEnd w:id="1"/>
    <w:p>
      <w:pPr>
        <w:spacing w:after="0"/>
        <w:ind w:left="0"/>
        <w:jc w:val="left"/>
      </w:pPr>
      <w:r>
        <w:rPr>
          <w:rFonts w:ascii="Times New Roman"/>
          <w:b/>
          <w:i w:val="false"/>
          <w:color w:val="000000"/>
        </w:rPr>
        <w:t xml:space="preserve"> 2014 жылы ақылы қоғамдық жұмыстар жүргізілетін ұйымдардың тізбесі, қоғамдық жұмыстардың түрлері, көлемі және оларды қаржыландырудың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4443"/>
        <w:gridCol w:w="3578"/>
        <w:gridCol w:w="1058"/>
        <w:gridCol w:w="1825"/>
        <w:gridCol w:w="1448"/>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р/с</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атауы</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көлемі</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9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әкімі аппараты» коммуналдық мемлекеттік мекемесі</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құжаттары мен тізімдерін жасау, құжаттарды қалыптастыру, оларды тігу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іс-құжат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әкімдігінің жұмыспен қамту және әлеуметтік бағдарламалар бөлімі» коммуналдық мемлекеттік мекемесі</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Жалғызілікті зейнеткерлер мен мүгедектерге қызмет және күтім көрсету, үй аралау, мұрағат құжаттары мен тізімдерін жасау, құжаттарды қалыптастыру, оларды тігу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жалғызілікті қарттар, 104 мүгедек балалар, 1500 іс-құжат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«Түлкібас ауданы әкімдігінің Майлыкент ауылдық округ әкімінің аппараты» коммуналдық мемлекеттік мекемесі, «Түлкібас ауданы әкімдігінің Шақпақ ауылдық округі әкімінің аппараты» коммуналдық мемлекеттік мекемесі, «Түлкібас ауданы әкімдігінің Жабағылы ауылдық округ әкімінің аппараты» коммуналдық мемлекеттік мекемесі, «Түлкібас ауданы әкімдігінің Ақбиік ауылдық округ әкімінің аппараты» коммуналдық мемлекеттік мекемесі, «Түлкібас ауданы әкімдігінің Кемербастау ауылдық округ әкімінің аппараты» коммуналдық мемлекеттік мекемесі, «Түлкібас ауданы әкімдігінің Түлкібас поселке әкімінің аппараты» коммуналдық мемлекеттік мекемесі, «Түлкібас ауданы әкімдігінің Жаскешу ауылдық округ әкімінің аппараты» коммуналдық мемлекеттік мекемесі, «Түлкібас ауданы әкімдігінің Балықты ауылдық округ әкімінің аппараты» коммуналдық мемлекеттік мекемесі, «Түлкібас ауданы әкімдігінің Састөбе поселке әкімінің аппараты» коммуналдық мемлекеттік мекемесі, «Түлкібас ауданы әкімдігінің Келтемашат ауылдық округ әкімінің аппараты» коммуналдық мемлекеттік мекемесі, «Түлкібас ауданы әкімдігінің Машат ауылдық округ әкімінің аппараты» коммуналдық мемлекеттік мекемесі, «Түлкібас ауданы әкімдігінің Арыс ауылдық округ әкімінің аппараты» коммуналдық мемлекеттік мекемесі, «Түлкібас ауданы әкімдігінің Мичурин ауылдық округ әкімінің аппараты» коммуналдық мемлекеттік мекемесі, «Түлкібас ауданы әкімдігінің Рысқұлов ауылдық округ әкімінің аппараты» коммуналдық мемлекеттік мекемесі, «Түлкібас ауданы әкімдігінің Тастұмсық ауылдық округ әкімінің аппараты» коммуналдық мемлекеттік мекемесі.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үйлерін аралау, ауылдық-поселке округтердің әлеуметтік картасын құрастыруға қатысу, еңбек рыногының негізгі индикатор көрсеткіштерін анықтауға жәрдемдесу</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ауылдық-поселке округ аумағында, 19561 үй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«Түлкібас ауданы әкімдігінің Майлыкент ауылдық округ әкімінің аппараты» коммуналдық мемлекеттік мекемесі, «Түлкібас ауданы әкімдігінің Шақпақ ауылдық округі әкімінің аппараты» коммуналдық мемлекеттік мекемесі, «Түлкібас ауданы әкімдігінің Жабағылы ауылдық округ әкімінің аппараты» коммуналдық мемлекеттік мекемесі, «Түлкібас ауданы әкімдігінің Ақбиік ауылдық округ әкімінің аппараты» коммуналдық мемлекеттік мекемесі, «Түлкібас ауданы әкімдігінің Кемербастау ауылдық округ әкімінің аппараты» коммуналдық мемлекеттік мекемесі, «Түлкібас ауданы әкімдігінің Түлкібас поселке әкімінің аппараты» коммуналдық мемлекеттік мекемесі, «Түлкібас ауданы әкімдігінің Жаскешу ауылдық округ әкімінің аппараты» коммуналдық мемлекеттік мекемесі, «Түлкібас ауданы әкімдігінің Балықты ауылдық округ әкімінің аппараты» коммуналдық мемлекеттік мекемесі, «Түлкібас ауданы әкімдігінің Састөбе поселке әкімінің аппараты» коммуналдық мемлекеттік мекемесі, «Түлкібас ауданы әкімдігінің Келтемашат ауылдық округ әкімінің аппараты» коммуналдық мемлекеттік мекемесі, «Түлкібас ауданы әкімдігінің Машат ауылдық округ әкімінің аппараты» коммуналдық мемлекеттік мекемесі, «Түлкібас ауданы әкімдігінің Арыс ауылдық округ әкімінің аппараты» коммуналдық мемлекеттік мекемесі, «Түлкібас ауданы әкімдігінің Мичурин ауылдық округ әкімінің аппараты» коммуналдық мемлекеттік мекемесі, «Түлкібас ауданы әкімдігінің Рысқұлов ауылдық округ әкімінің аппараты» коммуналдық мемлекеттік мекемесі, «Түлкібас ауданы әкімдігінің Тастұмсық ауылдық округ әкімінің аппараты» коммуналдық мемлекеттік мекемесі.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көмек көрсету, аумақты абаттандыру, көгалдандыру және санитарлық тазалау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ауылдық, поселкелік округтердің 62 елді мекендерінің көшелері</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әкімдігінің Майлыкент ауылдық округ әкімінің аппараты» коммуналдық мемлекеттік мекемесі</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орталығының көшелерiн санитарлық тазалау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 шаршы метр</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әкімдігі мәдениет және тілдерді дамыту бөлімінің Түлкібас аудандық орталықтандырылған кітапханалар жүйесі» коммуналдық мемлекеттік мекемесі</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Кітаптың қорын тексеруге көмек көрсету</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кітаптың қоры, 10000 кітап</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әкімдігі мәдениет және тілдерді дамыту жөніндегі бөлімінің «Аудандық мәдениет үйі» мемлекеттік коммуналдық қазыналық кәсіпорны</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мәдениет орталық парктерінің аумағын жинау, абаттандыру және көгалдандыру, қоғамдық жұмыстарға көмек көрсету</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 шаршы метр</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министрлігінің «Оңтүстік Қазақстан облысы Түлкібас ауданының қорғаныс істері жөніндегі бөлімі» респбликалық мемлекеттік мекемесі</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шақыруды ұйымдастыруға көмек көрсету (шақыру қағазын тарату)</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 іс-құжат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әкімдігінің жұмыспен қамту және әлеуметтік бағдарламалар бөлімі» коммуналдық мемлекеттік мекемесі</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жұмыссыдар есебінде тұрған жұмыссыздарды анықтау және жұмысқа орналасуға ықпал ету, жұмыс іздеу клубы жоба жетекшісі</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 жұмыссыз</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Ішкі істер Департаменті «Түлкібас ауданының ішкі істер бөлімі» мемлекеттік мекемесі</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Жастардың арасында салауатты өмір салтын насихаттау жұмысын ұйымдастыру, кәмелетке толмағандардың арасында құқық бұзушылықтың алдын алу («Тәртіп», «Сақшы» пилоттық жобалары)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ауылдық, поселкелік округтердің 62 елді мекен, 1500 іс-құжат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прокуратурасы» «Түлкібас ауданының прокуратурасы» мемлекеттік мекемесі</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өндеу, құжаттарды көбейту және жіберу</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іс-құжат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партиясы» қоғамдық бірлестігінің Оңтүстік Қазақстан облысы «Түлкібас аудандық филиалы»</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құжаттары мен тізімдерін жасау, құжаттарды қалыптастыру, оларды тігу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іс-құжат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Әділет министрлігінің Сот актілерін орындау комитетінің Оңтүстік Қазақстан облысы сот актілерді орындау департаменті «Түлкібас аумақтық сот орыдаушылар бөлімі» мемлекеттік мекемесі.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құжаттары мен тізімдерін жасау, құжаттарды қалыптастыру, оларды тігу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іс-құжат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қоғамдық жұмыстардың нақты жағдайлары жұмыс берушімен және қоғамдық жұмысқа қатысатын азаматтың арасында жасалатын еңбек шартында көзделеді.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