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a824" w14:textId="419a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22 сәуірдегі № 180 шешімі. Оңтүстік Қазақстан облысының Әділет департаментінде 2014 жылғы 24 сәуірде № 2626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сәуірдегі 2014 жылғы № 26/209-V «Оңтүстік Қазақстан облыстық мәслихатының 2013 жылғы 10 желтоқсандағы № 21/172-V «2014-2016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2608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 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- 8 346 383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- 6 205 262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- 2 107 403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- 8 568 020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-20 230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241 867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- 220 171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XXIХ сессиясының төрағасы     М.Тұрысбеков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180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10"/>
        <w:gridCol w:w="706"/>
        <w:gridCol w:w="7921"/>
        <w:gridCol w:w="2196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8346383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6205262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1547785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1465539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87"/>
        <w:gridCol w:w="690"/>
        <w:gridCol w:w="788"/>
        <w:gridCol w:w="7035"/>
        <w:gridCol w:w="2212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8568020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448766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21693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182671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212762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28295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обьектілерін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6446036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587639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587639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432470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155169</w:t>
            </w:r>
          </w:p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3912825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3912825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74413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1945572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280686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244824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202324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202324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62792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253601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586585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313031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129161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88831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50704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205722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113047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59054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9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</w:t>
            </w:r>
          </w:p>
        </w:tc>
      </w:tr>
      <w:tr>
        <w:trPr>
          <w:trHeight w:val="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65259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көшелріндегі автомобиль жолдарын күрделі және орташа жөндеу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142507</w:t>
            </w:r>
          </w:p>
        </w:tc>
      </w:tr>
      <w:tr>
        <w:trPr>
          <w:trHeight w:val="7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Ведомоствалық бағыныстағы мемлекеттік мекемелерінің және ұйымдарының күрделі шығыстары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</w:p>
        </w:tc>
      </w:tr>
      <w:tr>
        <w:trPr>
          <w:trHeight w:val="10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6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-241 867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