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468e" w14:textId="c6a4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2013 жылғы 24 желтоқсандағы № 25-183-V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2014 жылғы 11 тамыздағы № 34-278-V шешімі. Оңтүстік Қазақстан облысының Әділет департаментінде 2014 жылғы 15 тамызда № 2775 болып тіркелді. Қолданылу мерзімінің аяқталуына байланысты күші жойылды - (Оңтүстік Қазақстан облысы Сарыағаш аудандық мәслихатының 2015 жылғы 29 қаңтардағы № 30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Сарыағаш аудандық мәслихатының 29.01.2015 № 30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30 шілдедегі № 29/226-V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2747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Сарыағаш аудандық мәслихатының 2013 жылғы 24 желтоқсандағы № 25-183-V «2014-2016 жылдарға арналған аудандық бюджет туралы» (Нормативтік құқықтық актілерді мемлекеттік тіркеу тізілімінде № 2483 тіркелген, 2014 жылғы 17 қаңтарда «Сарыағаш»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Сарыағаш ауданының 2014-2016 жылдарға арналған аудандық бюджеті 1, 2 және 3 - қосымшаларға сәйкес, соның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30 783 020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2 772 596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24 634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82 552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27 903 238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30 686 754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64 135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69 450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5 315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155 052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155 052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-122 921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122 921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69 450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5 354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58 825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Ж.Сүлейменов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Б.Садыков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34-278-V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25-183-V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31"/>
        <w:gridCol w:w="510"/>
        <w:gridCol w:w="8198"/>
        <w:gridCol w:w="219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30 783 020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2 772 596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555 726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555 726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466 172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466 172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1 583 287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1 330 364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214 211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141 911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103 103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8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27 903 238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27 903 238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27 903 238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61"/>
        <w:gridCol w:w="719"/>
        <w:gridCol w:w="663"/>
        <w:gridCol w:w="7384"/>
        <w:gridCol w:w="213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30 686 754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719 665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671 960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17 360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231 155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123 230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107 925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423 445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401 705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8 677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8 677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36 828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33 382</w:t>
            </w:r>
          </w:p>
        </w:tc>
      </w:tr>
      <w:tr>
        <w:trPr>
          <w:trHeight w:val="11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32 252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91 508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81 989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81 989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81 804</w:t>
            </w:r>
          </w:p>
        </w:tc>
      </w:tr>
      <w:tr>
        <w:trPr>
          <w:trHeight w:val="8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50 648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50 648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50 648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50 648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21 563 594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3 143 434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2 106 967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17 296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2 089 671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1 036 467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1 036 467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11 100 390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44 204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44 204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11 056 186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10 934 083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122 103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7 319 770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659 804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6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137 846</w:t>
            </w:r>
          </w:p>
        </w:tc>
      </w:tr>
      <w:tr>
        <w:trPr>
          <w:trHeight w:val="8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53 498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455 109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6 659 966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6 659 966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1 266 143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1 225 888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1 225 888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</w:p>
        </w:tc>
      </w:tr>
      <w:tr>
        <w:trPr>
          <w:trHeight w:val="11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59 241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106 383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74 430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853 355</w:t>
            </w:r>
          </w:p>
        </w:tc>
      </w:tr>
      <w:tr>
        <w:trPr>
          <w:trHeight w:val="8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53 796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40 255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40 255</w:t>
            </w:r>
          </w:p>
        </w:tc>
      </w:tr>
      <w:tr>
        <w:trPr>
          <w:trHeight w:val="8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32 120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1 296 792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170 917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37 059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37 059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96 886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19 127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804 905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804 905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271 498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113 391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408 151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11 865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320 970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245 747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57 785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58 579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128 983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75 223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75 223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1 082 715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206 206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167 938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167 938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38 268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38 268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440 860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242 149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8 628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202 433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8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16 297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198 711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198 711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163 682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127 961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115 676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12 285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35 721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271 967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216 067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7 033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209 034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55 900</w:t>
            </w:r>
          </w:p>
        </w:tc>
      </w:tr>
      <w:tr>
        <w:trPr>
          <w:trHeight w:val="8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21 218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30 382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2 398 275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2 398 275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2 392 398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2 392 398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359 869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130 383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78 119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17 813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27 346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47 314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16 264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112 346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112 346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13 193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12 593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99 153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8 457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465 931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455 666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455 666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84 838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370 828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10 265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10 265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9 175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599 304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14 326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14 326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12 249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584 978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86 363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86 363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16 076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16 076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48 087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48 087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434 452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129 483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инфрақұрылымды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304 969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679 957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679 957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679 957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25 785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52 661</w:t>
            </w:r>
          </w:p>
        </w:tc>
      </w:tr>
      <w:tr>
        <w:trPr>
          <w:trHeight w:val="10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601 511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64 135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86 225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86 225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68 827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-122 921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122 921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34-278-V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25-183-V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52"/>
        <w:gridCol w:w="726"/>
        <w:gridCol w:w="7714"/>
        <w:gridCol w:w="210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22 794 857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2 820 564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560 078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560 078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472 317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472 317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1 610 189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1 343 570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32 014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229 205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150 695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30 838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</w:tr>
      <w:tr>
        <w:trPr>
          <w:trHeight w:val="8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19 935 636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19 935 636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19 935 636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704"/>
        <w:gridCol w:w="727"/>
        <w:gridCol w:w="825"/>
        <w:gridCol w:w="6991"/>
        <w:gridCol w:w="207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22 437 402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683 530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634 754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16 017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174 412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80 745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93 667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443 665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422 267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21 398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11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80 374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8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16 993 480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745 176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745 176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738 225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10 031 717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9 988 024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9 873 564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114 460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6 216 587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630 044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16 210</w:t>
            </w:r>
          </w:p>
        </w:tc>
      </w:tr>
      <w:tr>
        <w:trPr>
          <w:trHeight w:val="8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137 846</w:t>
            </w:r>
          </w:p>
        </w:tc>
      </w:tr>
      <w:tr>
        <w:trPr>
          <w:trHeight w:val="8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56 060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419 928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5 586 543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5 586 543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1 092 745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1 053 456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1 053 456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</w:p>
        </w:tc>
      </w:tr>
      <w:tr>
        <w:trPr>
          <w:trHeight w:val="11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40 802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70 736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810 960</w:t>
            </w:r>
          </w:p>
        </w:tc>
      </w:tr>
      <w:tr>
        <w:trPr>
          <w:trHeight w:val="8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36 160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8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31 154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816 549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32 391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347 900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347 900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430 031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427 531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58 187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62 534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306 410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731 840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285 136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125 040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125 040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216 970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186 970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166 216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153 250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117 529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106 839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35 721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76 484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7 619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49 878</w:t>
            </w:r>
          </w:p>
        </w:tc>
      </w:tr>
      <w:tr>
        <w:trPr>
          <w:trHeight w:val="8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20 829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281 582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281 582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281 582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281 582</w:t>
            </w:r>
          </w:p>
        </w:tc>
      </w:tr>
      <w:tr>
        <w:trPr>
          <w:trHeight w:val="8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97 392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95 252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51 536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11 138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29 963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43 716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29 731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13 385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116 443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1 137 453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1 126 671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1 126 671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750 946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375 725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9 907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331 652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319 733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34-278-V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25-183-V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41"/>
        <w:gridCol w:w="635"/>
        <w:gridCol w:w="7744"/>
        <w:gridCol w:w="2347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25 455 317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2 958 043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568 639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568 639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486 991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486 991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1 640 886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1 357 302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245 251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232 331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189 549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22 454 237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22 454 237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22 454 237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07"/>
        <w:gridCol w:w="769"/>
        <w:gridCol w:w="749"/>
        <w:gridCol w:w="6707"/>
        <w:gridCol w:w="238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25 455 317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683 530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634 754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16 017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174 412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80 745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93 667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443 665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422 267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21 398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11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130 374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121 185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121 185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</w:t>
            </w:r>
          </w:p>
        </w:tc>
      </w:tr>
      <w:tr>
        <w:trPr>
          <w:trHeight w:val="11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18 091 819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845 176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845 176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838 225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10 131 717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10 088 024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9 973 564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114 460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7 114 926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632 672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16 210</w:t>
            </w:r>
          </w:p>
        </w:tc>
      </w:tr>
      <w:tr>
        <w:trPr>
          <w:trHeight w:val="8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137 846</w:t>
            </w:r>
          </w:p>
        </w:tc>
      </w:tr>
      <w:tr>
        <w:trPr>
          <w:trHeight w:val="8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58 688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419 928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6 482 254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6 482 254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1 093 587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1 054 298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1 054 298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</w:p>
        </w:tc>
      </w:tr>
      <w:tr>
        <w:trPr>
          <w:trHeight w:val="11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41 644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70 736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810 960</w:t>
            </w:r>
          </w:p>
        </w:tc>
      </w:tr>
      <w:tr>
        <w:trPr>
          <w:trHeight w:val="8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8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31 154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2 144 024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32 391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1 675 375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1 675 375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9 975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1 567 500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430 031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427 531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58 187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62 534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306 410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576 800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176 353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176 353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166 216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153 250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117 529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106 839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35 721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87 101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7 619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49 878</w:t>
            </w:r>
          </w:p>
        </w:tc>
      </w:tr>
      <w:tr>
        <w:trPr>
          <w:trHeight w:val="8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20 829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8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104 126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101 986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54 969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11 138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33 396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47 017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29 731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116 443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1 092 018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1 081 236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1 081 236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652 563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428 673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9 907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331 652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319 733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34-278-V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25-183-V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әрбір аудандық маңызы бар қаланың, кенттің және ауылдық округтердiң бюджеттiк бағдарламалары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585"/>
        <w:gridCol w:w="735"/>
        <w:gridCol w:w="716"/>
        <w:gridCol w:w="6988"/>
        <w:gridCol w:w="227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78 165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12 481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12 481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12 481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11 872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58 465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58 465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58 465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58 465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75 788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12 024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60 371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60 371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60 371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2 833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15 596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15 596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15 596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136 995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17 732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17 732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17 732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17 332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112 532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111 385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111 385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111 385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206 669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23 038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23 038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23 038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21 938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171 878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164 966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164 966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164 696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168 966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142 517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140 593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140 593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140 593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9 164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9 164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9 164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3 834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125 062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58 419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58 419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58 419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58 177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170 122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170 122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170 122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168 887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11 916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11 916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11 916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11 616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57 417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56 058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56 058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56 058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60 645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15 181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15 181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15 181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кенті әкімі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67 971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49 641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49 641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49 641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49 501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10 256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10 256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10 256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124 884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103 026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101 263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101 263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78 840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20 508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288 320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24 869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24 869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24 869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22 489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226 133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226 133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226 133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220 187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37 318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37 318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37 318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16 731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10 979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10 509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29 288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10 266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41 722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23 019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23 019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23 019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23 019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114 075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22 426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22 426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22 426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87 749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83 124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83 124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82 014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95 790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18 691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18 691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18 691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17 476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67 591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67 591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67 591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92 874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18 673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18 673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18 673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69 430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67 878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19 914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75 803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23 117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23 117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23 117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50 265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36 445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9 669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11 639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672 514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29 532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29 532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29 532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524 592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524 592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524 592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3 207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521 385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118 390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118 390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118 390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25 336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