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2ed7" w14:textId="53f2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23 желтоқсандағы № 40-251/V шешімі. Оңтүстік Қазақстан облысының Әділет департаментінде 2014 жылғы 24 желтоқсанда № 2929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2013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17 485 590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2 338 913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14 997 282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17 546 578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2 654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З.Баратова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40-251/V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54"/>
        <w:gridCol w:w="730"/>
        <w:gridCol w:w="766"/>
        <w:gridCol w:w="7190"/>
        <w:gridCol w:w="213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12265243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7698205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7 605 950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401424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