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5bee9" w14:textId="6a5be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білім беру ұйымдарының күндізгі оқу нысаны бойынша білім алушылары мен тәрбиеленушілерінің қоғамдық көлікте (таксиден басқа) жеңілдікпен жол жүрулері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мәслихатының 2014 жылғы 20 тамыздағы № 35-226/V шешімі. Оңтүстік Қазақстан облысының Әділет департаментінде 2014 жылғы 7 қазанда № 2823 болып тіркелді. Күші жойылды - Оңтүстік Қазақстан облысы Сайрам аудандық мәслихатының 2017 жылғы 16 наурыздағы № 13-92/VI шешімімен</w:t>
      </w:r>
    </w:p>
    <w:p>
      <w:pPr>
        <w:spacing w:after="0"/>
        <w:ind w:left="0"/>
        <w:jc w:val="left"/>
      </w:pPr>
      <w:r>
        <w:rPr>
          <w:rFonts w:ascii="Times New Roman"/>
          <w:b w:val="false"/>
          <w:i w:val="false"/>
          <w:color w:val="ff0000"/>
          <w:sz w:val="28"/>
        </w:rPr>
        <w:t xml:space="preserve">      Ескерту. Күшi жойылды - Оңтүстiк Қазақстан облысы Сайрам аудандық мәслихатының 16.03.2017 № 13-92/VI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"Білім туралы" Қазақстан Республикасының 2007 жылғы 27 шілдедегі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47-бабының</w:t>
      </w:r>
      <w:r>
        <w:rPr>
          <w:rFonts w:ascii="Times New Roman"/>
          <w:b w:val="false"/>
          <w:i w:val="false"/>
          <w:color w:val="000000"/>
          <w:sz w:val="28"/>
        </w:rPr>
        <w:t xml:space="preserve"> 4-тармағына</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Сайрам ауданы бюджеті есебінен қаржыландырылатын, Сайрам ауданының меншік нысаны мен ведомстволық бағыныстылығына қарамастан, барлық білім беру ұйымдарының күндізгі оқу нысаны бойынша білім алушылары мен тәрбиеленушілеріне (каникул кезеңдерін және әр аптаның демалыс күндерін қоспағанда) қоғамдық көлікте (таксиден басқа) жеңілдікпен жол жүрулеріне құқық берілсін:</w:t>
      </w:r>
      <w:r>
        <w:br/>
      </w:r>
      <w:r>
        <w:rPr>
          <w:rFonts w:ascii="Times New Roman"/>
          <w:b w:val="false"/>
          <w:i w:val="false"/>
          <w:color w:val="000000"/>
          <w:sz w:val="28"/>
        </w:rPr>
        <w:t>
      </w:t>
      </w:r>
      <w:r>
        <w:rPr>
          <w:rFonts w:ascii="Times New Roman"/>
          <w:b w:val="false"/>
          <w:i w:val="false"/>
          <w:color w:val="000000"/>
          <w:sz w:val="28"/>
        </w:rPr>
        <w:t>1) 1-11 сыныптары – ақысыз жол жүру.</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Қ.Сыздықов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Сайрам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С.Сағындықов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