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6cc6" w14:textId="a616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2013 жылғы 20 желтоқсандағы № 26/1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30 мамырдағы № 31/1 шешімі. Оңтүстік Қазақстан облысының Әділет департаментінде 2014 жылғы 5 маусымда № 2682 болып тіркелді. Қолданылу мерзімінің аяқталуына байланысты күші жойылды - (Оңтүстік Қазақстан облысы Ордабасы аудандық мәслихатының 2015 жылғы 19 ақпандағы №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19.02.2015 №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мамырдағы 2014 жылғы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2013 жылғы 20 желтоқсандағы № 26/1 «2014-2016 жылдарға арналған аудандық бюджет туралы» (Нормативтік құқықтық актілерді мемлекеттік тіркеу тізілімінде 2479 нөмірімен тіркелген, 2014 жылғы 18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9 037 551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8 374 749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9 073 768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81 070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11 311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128 598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47 245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П.Жұрман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 № 32/1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30"/>
        <w:gridCol w:w="590"/>
        <w:gridCol w:w="8253"/>
        <w:gridCol w:w="211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9 037 551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630 417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198 114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28 809</w:t>
            </w:r>
          </w:p>
        </w:tc>
      </w:tr>
      <w:tr>
        <w:trPr>
          <w:trHeight w:val="2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25 854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25 854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8 374 749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8 374 749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8 374 749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7"/>
        <w:gridCol w:w="722"/>
        <w:gridCol w:w="666"/>
        <w:gridCol w:w="7500"/>
        <w:gridCol w:w="208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9 073 768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429 357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370 790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25 251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143 145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96 422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202 394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165 114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3 807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6 969 169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932 831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4 372 161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4 364 866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4 288 125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1 664 177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246 451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158 488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1 417 726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1 417 726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380 791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353 430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353 430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26 413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226 926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308 120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89 068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50 555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15 677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171 721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11 863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159 858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276 596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75 480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20 597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10 717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265 479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49 458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49 953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91 133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68 625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133 149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139 896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 № 32/1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2014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7"/>
        <w:gridCol w:w="650"/>
        <w:gridCol w:w="689"/>
        <w:gridCol w:w="964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 № 32/1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43"/>
        <w:gridCol w:w="561"/>
        <w:gridCol w:w="593"/>
        <w:gridCol w:w="1956"/>
        <w:gridCol w:w="1041"/>
        <w:gridCol w:w="903"/>
        <w:gridCol w:w="967"/>
        <w:gridCol w:w="887"/>
        <w:gridCol w:w="854"/>
        <w:gridCol w:w="1016"/>
        <w:gridCol w:w="806"/>
        <w:gridCol w:w="908"/>
        <w:gridCol w:w="903"/>
        <w:gridCol w:w="790"/>
        <w:gridCol w:w="9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мемлекеттк мекемелерінің және ұйымдарының күрделі шығыстары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мекендерді көркейту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7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