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31cbe" w14:textId="5331c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Ордабасы аудандық мәслихатының 2013 жылғы 20 желтоқсандағы № 26/1 "2014-2016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Ордабасы аудандық мәслихатының 2014 жылғы 22 сәуірдегі № 31/1 шешімі. Оңтүстік Қазақстан облысының Әділет департаментінде 2014 жылғы 25 сәуірде № 2638 болып тіркелді. Қолданылу мерзімінің аяқталуына байланысты күші жойылды - (Оңтүстік Қазақстан облысы Ордабасы аудандық мәслихатының 2015 жылғы 19 ақпандағы № 42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күші жойылды - (Оңтүстік Қазақстан облысы Ордабасы аудандық мәслихатының 19.02.2015 № 42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109-бабы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Оңтүстік Қазақстан облыстық мәслихатының 15 сәуірдегі 2014 жылғы № 26/209-V «Оңтүстік Қазақстан облыстық мәслихатының 2013 жылғы 10 желтоқсандағы № 21/172-V «2014-2016 жылдарға арналған облыстық бюджет туралы» шешіміне өзгерістер мен толықтырулар енгізу туралы» Нормативтік құқықтық актілерді мемлекеттік тіркеу тізілімінде № 2608 тіркелген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Ордабасы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Ордабасы аудандық мәслихатының 2013 жылғы 20 желтоқсандағы № 26/1 «2014-2016 жылдарға арналған аудандық бюджет туралы» (Нормативтік құқықтық актілерді мемлекеттік тіркеу тізілімінде 2479 нөмірімен тіркелген, 2014 жылғы 18 қаңтардағы «Ордабасы оттары»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«Ордабасы ауданының 2014-2016 жылдарға арналған аудандық бюджеті тиісінше 1-қосымшаға сәйкес, оның ішінде 2014 жылға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9 017 651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630 417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3 576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– 7 809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8 375 849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9 045 385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82 974 мың теңге, 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97 230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14 256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11 311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11 311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-122 019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122 019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97 230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13 973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38 762 мың теңге.».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5–қосымшалары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2014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сессиясының төрағасы     П.Жұрман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           Б.Садвахасов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Ордабасы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22 сәуір № 31/1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Ордабасы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20 желтоқсандағы № 26/1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0"/>
        <w:gridCol w:w="659"/>
        <w:gridCol w:w="555"/>
        <w:gridCol w:w="8198"/>
        <w:gridCol w:w="2138"/>
      </w:tblGrid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Сомасы, мың теңге 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8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9 017 651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Салықтық түсімдер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630 417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211 710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211 710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180 658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180 658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198 114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136 506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9 411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49 425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2 772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30 458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11 760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3 583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15 002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</w:t>
            </w:r>
          </w:p>
        </w:tc>
      </w:tr>
      <w:tr>
        <w:trPr>
          <w:trHeight w:val="46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8 693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8 693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3 576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акциялардың мемлекеттік пакетіне дивидендтер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1 876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1 526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1 526</w:t>
            </w:r>
          </w:p>
        </w:tc>
      </w:tr>
      <w:tr>
        <w:trPr>
          <w:trHeight w:val="19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7 809</w:t>
            </w:r>
          </w:p>
        </w:tc>
      </w:tr>
      <w:tr>
        <w:trPr>
          <w:trHeight w:val="21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2 955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2 955</w:t>
            </w:r>
          </w:p>
        </w:tc>
      </w:tr>
      <w:tr>
        <w:trPr>
          <w:trHeight w:val="19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4 854</w:t>
            </w:r>
          </w:p>
        </w:tc>
      </w:tr>
      <w:tr>
        <w:trPr>
          <w:trHeight w:val="19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4 854</w:t>
            </w:r>
          </w:p>
        </w:tc>
      </w:tr>
      <w:tr>
        <w:trPr>
          <w:trHeight w:val="19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Трансферттер түсімі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8 375 849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8 375 849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8 375 849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5"/>
        <w:gridCol w:w="374"/>
        <w:gridCol w:w="745"/>
        <w:gridCol w:w="649"/>
        <w:gridCol w:w="7521"/>
        <w:gridCol w:w="2106"/>
      </w:tblGrid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9 045 385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397 043</w:t>
            </w:r>
          </w:p>
        </w:tc>
      </w:tr>
      <w:tr>
        <w:trPr>
          <w:trHeight w:val="48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365 996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24 918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17 618</w:t>
            </w:r>
          </w:p>
        </w:tc>
      </w:tr>
      <w:tr>
        <w:trPr>
          <w:trHeight w:val="21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146 034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102 139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30 945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12 800</w:t>
            </w:r>
          </w:p>
        </w:tc>
      </w:tr>
      <w:tr>
        <w:trPr>
          <w:trHeight w:val="46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8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195 044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166 764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43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26 280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Қаржылық қызмет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1 423</w:t>
            </w:r>
          </w:p>
        </w:tc>
      </w:tr>
      <w:tr>
        <w:trPr>
          <w:trHeight w:val="21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1 423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29 624</w:t>
            </w:r>
          </w:p>
        </w:tc>
      </w:tr>
      <w:tr>
        <w:trPr>
          <w:trHeight w:val="2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25 824</w:t>
            </w:r>
          </w:p>
        </w:tc>
      </w:tr>
      <w:tr>
        <w:trPr>
          <w:trHeight w:val="66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25 824</w:t>
            </w:r>
          </w:p>
        </w:tc>
      </w:tr>
      <w:tr>
        <w:trPr>
          <w:trHeight w:val="48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3 800</w:t>
            </w:r>
          </w:p>
        </w:tc>
      </w:tr>
      <w:tr>
        <w:trPr>
          <w:trHeight w:val="25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3 800</w:t>
            </w:r>
          </w:p>
        </w:tc>
      </w:tr>
      <w:tr>
        <w:trPr>
          <w:trHeight w:val="25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229 702</w:t>
            </w:r>
          </w:p>
        </w:tc>
      </w:tr>
      <w:tr>
        <w:trPr>
          <w:trHeight w:val="2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Әскери мұқтаждықтар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17 480</w:t>
            </w:r>
          </w:p>
        </w:tc>
      </w:tr>
      <w:tr>
        <w:trPr>
          <w:trHeight w:val="25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17 480</w:t>
            </w:r>
          </w:p>
        </w:tc>
      </w:tr>
      <w:tr>
        <w:trPr>
          <w:trHeight w:val="2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17 480</w:t>
            </w:r>
          </w:p>
        </w:tc>
      </w:tr>
      <w:tr>
        <w:trPr>
          <w:trHeight w:val="25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212 222</w:t>
            </w:r>
          </w:p>
        </w:tc>
      </w:tr>
      <w:tr>
        <w:trPr>
          <w:trHeight w:val="25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212 222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жою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209 222</w:t>
            </w:r>
          </w:p>
        </w:tc>
      </w:tr>
      <w:tr>
        <w:trPr>
          <w:trHeight w:val="67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25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4 800</w:t>
            </w:r>
          </w:p>
        </w:tc>
      </w:tr>
      <w:tr>
        <w:trPr>
          <w:trHeight w:val="25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Құқық қорғау қызметi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4 800</w:t>
            </w:r>
          </w:p>
        </w:tc>
      </w:tr>
      <w:tr>
        <w:trPr>
          <w:trHeight w:val="43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4 800</w:t>
            </w:r>
          </w:p>
        </w:tc>
      </w:tr>
      <w:tr>
        <w:trPr>
          <w:trHeight w:val="2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4 800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6 799 293</w:t>
            </w:r>
          </w:p>
        </w:tc>
      </w:tr>
      <w:tr>
        <w:trPr>
          <w:trHeight w:val="25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932 831</w:t>
            </w:r>
          </w:p>
        </w:tc>
      </w:tr>
      <w:tr>
        <w:trPr>
          <w:trHeight w:val="48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255 452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255 452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677 379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677 379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4 354 259</w:t>
            </w:r>
          </w:p>
        </w:tc>
      </w:tr>
      <w:tr>
        <w:trPr>
          <w:trHeight w:val="43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7 633</w:t>
            </w:r>
          </w:p>
        </w:tc>
      </w:tr>
      <w:tr>
        <w:trPr>
          <w:trHeight w:val="48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7 633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4 346 626</w:t>
            </w:r>
          </w:p>
        </w:tc>
      </w:tr>
      <w:tr>
        <w:trPr>
          <w:trHeight w:val="2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4 269 885</w:t>
            </w:r>
          </w:p>
        </w:tc>
      </w:tr>
      <w:tr>
        <w:trPr>
          <w:trHeight w:val="25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76 741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1 512 203</w:t>
            </w:r>
          </w:p>
        </w:tc>
      </w:tr>
      <w:tr>
        <w:trPr>
          <w:trHeight w:val="2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225 521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8 120</w:t>
            </w:r>
          </w:p>
        </w:tc>
      </w:tr>
      <w:tr>
        <w:trPr>
          <w:trHeight w:val="48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59 816</w:t>
            </w:r>
          </w:p>
        </w:tc>
      </w:tr>
      <w:tr>
        <w:trPr>
          <w:trHeight w:val="25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9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18 947</w:t>
            </w:r>
          </w:p>
        </w:tc>
      </w:tr>
      <w:tr>
        <w:trPr>
          <w:trHeight w:val="46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138 488</w:t>
            </w:r>
          </w:p>
        </w:tc>
      </w:tr>
      <w:tr>
        <w:trPr>
          <w:trHeight w:val="46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1 286 682</w:t>
            </w:r>
          </w:p>
        </w:tc>
      </w:tr>
      <w:tr>
        <w:trPr>
          <w:trHeight w:val="25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1 286 682</w:t>
            </w:r>
          </w:p>
        </w:tc>
      </w:tr>
      <w:tr>
        <w:trPr>
          <w:trHeight w:val="25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25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43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48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25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393 182</w:t>
            </w:r>
          </w:p>
        </w:tc>
      </w:tr>
      <w:tr>
        <w:trPr>
          <w:trHeight w:val="25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365 821</w:t>
            </w:r>
          </w:p>
        </w:tc>
      </w:tr>
      <w:tr>
        <w:trPr>
          <w:trHeight w:val="43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365 821</w:t>
            </w:r>
          </w:p>
        </w:tc>
      </w:tr>
      <w:tr>
        <w:trPr>
          <w:trHeight w:val="2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15 165</w:t>
            </w:r>
          </w:p>
        </w:tc>
      </w:tr>
      <w:tr>
        <w:trPr>
          <w:trHeight w:val="76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11 415</w:t>
            </w:r>
          </w:p>
        </w:tc>
      </w:tr>
      <w:tr>
        <w:trPr>
          <w:trHeight w:val="3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28 524</w:t>
            </w:r>
          </w:p>
        </w:tc>
      </w:tr>
      <w:tr>
        <w:trPr>
          <w:trHeight w:val="3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51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26 863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1 850</w:t>
            </w:r>
          </w:p>
        </w:tc>
      </w:tr>
      <w:tr>
        <w:trPr>
          <w:trHeight w:val="39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25 469</w:t>
            </w:r>
          </w:p>
        </w:tc>
      </w:tr>
      <w:tr>
        <w:trPr>
          <w:trHeight w:val="39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237 192</w:t>
            </w:r>
          </w:p>
        </w:tc>
      </w:tr>
      <w:tr>
        <w:trPr>
          <w:trHeight w:val="70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12 343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25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27 361</w:t>
            </w:r>
          </w:p>
        </w:tc>
      </w:tr>
      <w:tr>
        <w:trPr>
          <w:trHeight w:val="43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27 361</w:t>
            </w:r>
          </w:p>
        </w:tc>
      </w:tr>
      <w:tr>
        <w:trPr>
          <w:trHeight w:val="67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25 766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1 445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304 354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75 623</w:t>
            </w:r>
          </w:p>
        </w:tc>
      </w:tr>
      <w:tr>
        <w:trPr>
          <w:trHeight w:val="48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47 110</w:t>
            </w:r>
          </w:p>
        </w:tc>
      </w:tr>
      <w:tr>
        <w:trPr>
          <w:trHeight w:val="48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</w:t>
            </w:r>
          </w:p>
        </w:tc>
      </w:tr>
      <w:tr>
        <w:trPr>
          <w:trHeight w:val="48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дамыту, жайластыру және (немесе) сатып алу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43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 және абаттандыру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13 603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22 836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22 836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5 677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5 677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47 331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45 431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бұру жүйесінің жұмыс істеуі 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45 431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181 400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11 363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3 035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4 628</w:t>
            </w:r>
          </w:p>
        </w:tc>
      </w:tr>
      <w:tr>
        <w:trPr>
          <w:trHeight w:val="46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170 037</w:t>
            </w:r>
          </w:p>
        </w:tc>
      </w:tr>
      <w:tr>
        <w:trPr>
          <w:trHeight w:val="2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9 471</w:t>
            </w:r>
          </w:p>
        </w:tc>
      </w:tr>
      <w:tr>
        <w:trPr>
          <w:trHeight w:val="25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12 720</w:t>
            </w:r>
          </w:p>
        </w:tc>
      </w:tr>
      <w:tr>
        <w:trPr>
          <w:trHeight w:val="27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</w:tr>
      <w:tr>
        <w:trPr>
          <w:trHeight w:val="27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137 799</w:t>
            </w:r>
          </w:p>
        </w:tc>
      </w:tr>
      <w:tr>
        <w:trPr>
          <w:trHeight w:val="25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5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272 161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71 992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71 992</w:t>
            </w:r>
          </w:p>
        </w:tc>
      </w:tr>
      <w:tr>
        <w:trPr>
          <w:trHeight w:val="27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71 992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113 318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111 818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21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5 169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74 380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4 081</w:t>
            </w:r>
          </w:p>
        </w:tc>
      </w:tr>
      <w:tr>
        <w:trPr>
          <w:trHeight w:val="70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9 888</w:t>
            </w:r>
          </w:p>
        </w:tc>
      </w:tr>
      <w:tr>
        <w:trPr>
          <w:trHeight w:val="46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18 150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7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Cпорт және туризм объектілерін дамыту 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Ақпараттық кеңiстiк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60 185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48 490</w:t>
            </w:r>
          </w:p>
        </w:tc>
      </w:tr>
      <w:tr>
        <w:trPr>
          <w:trHeight w:val="2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42 354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6 136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11 695</w:t>
            </w:r>
          </w:p>
        </w:tc>
      </w:tr>
      <w:tr>
        <w:trPr>
          <w:trHeight w:val="48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9 503</w:t>
            </w:r>
          </w:p>
        </w:tc>
      </w:tr>
      <w:tr>
        <w:trPr>
          <w:trHeight w:val="48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2 192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26 666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6 157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5 607</w:t>
            </w:r>
          </w:p>
        </w:tc>
      </w:tr>
      <w:tr>
        <w:trPr>
          <w:trHeight w:val="27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20 509</w:t>
            </w:r>
          </w:p>
        </w:tc>
      </w:tr>
      <w:tr>
        <w:trPr>
          <w:trHeight w:val="69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9 642</w:t>
            </w:r>
          </w:p>
        </w:tc>
      </w:tr>
      <w:tr>
        <w:trPr>
          <w:trHeight w:val="27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10 717</w:t>
            </w:r>
          </w:p>
        </w:tc>
      </w:tr>
      <w:tr>
        <w:trPr>
          <w:trHeight w:val="25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8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265 479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118 080</w:t>
            </w:r>
          </w:p>
        </w:tc>
      </w:tr>
      <w:tr>
        <w:trPr>
          <w:trHeight w:val="48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18 669</w:t>
            </w:r>
          </w:p>
        </w:tc>
      </w:tr>
      <w:tr>
        <w:trPr>
          <w:trHeight w:val="2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18 669</w:t>
            </w:r>
          </w:p>
        </w:tc>
      </w:tr>
      <w:tr>
        <w:trPr>
          <w:trHeight w:val="25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49 458</w:t>
            </w:r>
          </w:p>
        </w:tc>
      </w:tr>
      <w:tr>
        <w:trPr>
          <w:trHeight w:val="51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7 992</w:t>
            </w:r>
          </w:p>
        </w:tc>
      </w:tr>
      <w:tr>
        <w:trPr>
          <w:trHeight w:val="2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7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1 911</w:t>
            </w:r>
          </w:p>
        </w:tc>
      </w:tr>
      <w:tr>
        <w:trPr>
          <w:trHeight w:val="2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7 033</w:t>
            </w:r>
          </w:p>
        </w:tc>
      </w:tr>
      <w:tr>
        <w:trPr>
          <w:trHeight w:val="2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2 290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12 766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25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15 502</w:t>
            </w:r>
          </w:p>
        </w:tc>
      </w:tr>
      <w:tr>
        <w:trPr>
          <w:trHeight w:val="3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 шараларды жүргізу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1 814</w:t>
            </w:r>
          </w:p>
        </w:tc>
      </w:tr>
      <w:tr>
        <w:trPr>
          <w:trHeight w:val="51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49 953</w:t>
            </w:r>
          </w:p>
        </w:tc>
      </w:tr>
      <w:tr>
        <w:trPr>
          <w:trHeight w:val="5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31 337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жөніндегі шараларды іске асыру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18 466</w:t>
            </w:r>
          </w:p>
        </w:tc>
      </w:tr>
      <w:tr>
        <w:trPr>
          <w:trHeight w:val="27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Жер қатынастары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2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жерге және шаруашылық жағынан орналастыру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51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144 899</w:t>
            </w:r>
          </w:p>
        </w:tc>
      </w:tr>
      <w:tr>
        <w:trPr>
          <w:trHeight w:val="25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144 899</w:t>
            </w:r>
          </w:p>
        </w:tc>
      </w:tr>
      <w:tr>
        <w:trPr>
          <w:trHeight w:val="2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144 899</w:t>
            </w:r>
          </w:p>
        </w:tc>
      </w:tr>
      <w:tr>
        <w:trPr>
          <w:trHeight w:val="2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94 078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94 078</w:t>
            </w:r>
          </w:p>
        </w:tc>
      </w:tr>
      <w:tr>
        <w:trPr>
          <w:trHeight w:val="49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94 078</w:t>
            </w:r>
          </w:p>
        </w:tc>
      </w:tr>
      <w:tr>
        <w:trPr>
          <w:trHeight w:val="48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22 688</w:t>
            </w:r>
          </w:p>
        </w:tc>
      </w:tr>
      <w:tr>
        <w:trPr>
          <w:trHeight w:val="79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71 240</w:t>
            </w:r>
          </w:p>
        </w:tc>
      </w:tr>
      <w:tr>
        <w:trPr>
          <w:trHeight w:val="2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және концессиялық жобалардың техникалық-экономикалық негіздемесін әзірлеу немесе түзету және сараптамасын жүргізу, концессиялық жобаларды консультациялық сүйемелдеу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118 096</w:t>
            </w:r>
          </w:p>
        </w:tc>
      </w:tr>
      <w:tr>
        <w:trPr>
          <w:trHeight w:val="2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 көлiгi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118 096</w:t>
            </w:r>
          </w:p>
        </w:tc>
      </w:tr>
      <w:tr>
        <w:trPr>
          <w:trHeight w:val="49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118 096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118 096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159 170</w:t>
            </w:r>
          </w:p>
        </w:tc>
      </w:tr>
      <w:tr>
        <w:trPr>
          <w:trHeight w:val="25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Экономикалық қызметтерді реттеу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11 764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11 764</w:t>
            </w:r>
          </w:p>
        </w:tc>
      </w:tr>
      <w:tr>
        <w:trPr>
          <w:trHeight w:val="51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11 614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2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Өзгелер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147 406</w:t>
            </w:r>
          </w:p>
        </w:tc>
      </w:tr>
      <w:tr>
        <w:trPr>
          <w:trHeight w:val="51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112 081</w:t>
            </w:r>
          </w:p>
        </w:tc>
      </w:tr>
      <w:tr>
        <w:trPr>
          <w:trHeight w:val="5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112 081</w:t>
            </w:r>
          </w:p>
        </w:tc>
      </w:tr>
      <w:tr>
        <w:trPr>
          <w:trHeight w:val="48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21 835</w:t>
            </w:r>
          </w:p>
        </w:tc>
      </w:tr>
      <w:tr>
        <w:trPr>
          <w:trHeight w:val="73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21 835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13 490</w:t>
            </w:r>
          </w:p>
        </w:tc>
      </w:tr>
      <w:tr>
        <w:trPr>
          <w:trHeight w:val="51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және концессиялық жобалардың техникалық-экономикалық негіздемелерін әзірлеу және оған сараптама жүргізу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3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12 950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25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25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48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7 787</w:t>
            </w:r>
          </w:p>
        </w:tc>
      </w:tr>
      <w:tr>
        <w:trPr>
          <w:trHeight w:val="25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Трансферттер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7 787</w:t>
            </w:r>
          </w:p>
        </w:tc>
      </w:tr>
      <w:tr>
        <w:trPr>
          <w:trHeight w:val="25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7 787</w:t>
            </w:r>
          </w:p>
        </w:tc>
      </w:tr>
      <w:tr>
        <w:trPr>
          <w:trHeight w:val="34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7 787</w:t>
            </w:r>
          </w:p>
        </w:tc>
      </w:tr>
      <w:tr>
        <w:trPr>
          <w:trHeight w:val="2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82 974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97 230</w:t>
            </w:r>
          </w:p>
        </w:tc>
      </w:tr>
      <w:tr>
        <w:trPr>
          <w:trHeight w:val="46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97 230</w:t>
            </w:r>
          </w:p>
        </w:tc>
      </w:tr>
      <w:tr>
        <w:trPr>
          <w:trHeight w:val="21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97 230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97 230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97 230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Сомасы, мың теңге 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14 256</w:t>
            </w:r>
          </w:p>
        </w:tc>
      </w:tr>
      <w:tr>
        <w:trPr>
          <w:trHeight w:val="19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14 256</w:t>
            </w:r>
          </w:p>
        </w:tc>
      </w:tr>
      <w:tr>
        <w:trPr>
          <w:trHeight w:val="21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14 256</w:t>
            </w:r>
          </w:p>
        </w:tc>
      </w:tr>
      <w:tr>
        <w:trPr>
          <w:trHeight w:val="21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14 256</w:t>
            </w:r>
          </w:p>
        </w:tc>
      </w:tr>
      <w:tr>
        <w:trPr>
          <w:trHeight w:val="2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13 973</w:t>
            </w:r>
          </w:p>
        </w:tc>
      </w:tr>
      <w:tr>
        <w:trPr>
          <w:trHeight w:val="25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11 311</w:t>
            </w:r>
          </w:p>
        </w:tc>
      </w:tr>
      <w:tr>
        <w:trPr>
          <w:trHeight w:val="2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11 311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Сомасы, мың теңге 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-122 019</w:t>
            </w:r>
          </w:p>
        </w:tc>
      </w:tr>
      <w:tr>
        <w:trPr>
          <w:trHeight w:val="34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122 019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Сомасы, мың теңге 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97 230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97 230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97 230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Сомасы, мың теңге 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13 973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13 973</w:t>
            </w:r>
          </w:p>
        </w:tc>
      </w:tr>
      <w:tr>
        <w:trPr>
          <w:trHeight w:val="25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Қарыздарды өтеу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13 973</w:t>
            </w:r>
          </w:p>
        </w:tc>
      </w:tr>
      <w:tr>
        <w:trPr>
          <w:trHeight w:val="27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13 973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13 973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Сомасы, мың теңге 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38 762</w:t>
            </w:r>
          </w:p>
        </w:tc>
      </w:tr>
      <w:tr>
        <w:trPr>
          <w:trHeight w:val="19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38 762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38 762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38 762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Ордабасы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22 сәуір № 31/1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2-қосымша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Ордабасы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20 желтоқсандағы № 26/1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5-қосымша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аудандық бюджетте әрбір ауылдық округтің бюджеттік бағдарламалардың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5"/>
        <w:gridCol w:w="375"/>
        <w:gridCol w:w="494"/>
        <w:gridCol w:w="715"/>
        <w:gridCol w:w="695"/>
        <w:gridCol w:w="8125"/>
        <w:gridCol w:w="1961"/>
      </w:tblGrid>
      <w:tr>
        <w:trPr>
          <w:trHeight w:val="24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  <w:tc>
          <w:tcPr>
            <w:tcW w:w="19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581794</w:t>
            </w:r>
          </w:p>
        </w:tc>
      </w:tr>
      <w:tr>
        <w:trPr>
          <w:trHeight w:val="24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195044</w:t>
            </w:r>
          </w:p>
        </w:tc>
      </w:tr>
      <w:tr>
        <w:trPr>
          <w:trHeight w:val="67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195044</w:t>
            </w:r>
          </w:p>
        </w:tc>
      </w:tr>
      <w:tr>
        <w:trPr>
          <w:trHeight w:val="46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195044</w:t>
            </w:r>
          </w:p>
        </w:tc>
      </w:tr>
      <w:tr>
        <w:trPr>
          <w:trHeight w:val="69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166764</w:t>
            </w:r>
          </w:p>
        </w:tc>
      </w:tr>
      <w:tr>
        <w:trPr>
          <w:trHeight w:val="24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69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26280</w:t>
            </w:r>
          </w:p>
        </w:tc>
      </w:tr>
      <w:tr>
        <w:trPr>
          <w:trHeight w:val="24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 беру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263085</w:t>
            </w:r>
          </w:p>
        </w:tc>
      </w:tr>
      <w:tr>
        <w:trPr>
          <w:trHeight w:val="24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255452</w:t>
            </w:r>
          </w:p>
        </w:tc>
      </w:tr>
      <w:tr>
        <w:trPr>
          <w:trHeight w:val="46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255452</w:t>
            </w:r>
          </w:p>
        </w:tc>
      </w:tr>
      <w:tr>
        <w:trPr>
          <w:trHeight w:val="5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255452</w:t>
            </w:r>
          </w:p>
        </w:tc>
      </w:tr>
      <w:tr>
        <w:trPr>
          <w:trHeight w:val="46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Жалпы бастауыш, жалпы негізгі, жалпы орта бiлiм беру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7633</w:t>
            </w:r>
          </w:p>
        </w:tc>
      </w:tr>
      <w:tr>
        <w:trPr>
          <w:trHeight w:val="46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7633</w:t>
            </w:r>
          </w:p>
        </w:tc>
      </w:tr>
      <w:tr>
        <w:trPr>
          <w:trHeight w:val="66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7633</w:t>
            </w:r>
          </w:p>
        </w:tc>
      </w:tr>
      <w:tr>
        <w:trPr>
          <w:trHeight w:val="24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Денсаулық сақтау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46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46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79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24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11363</w:t>
            </w:r>
          </w:p>
        </w:tc>
      </w:tr>
      <w:tr>
        <w:trPr>
          <w:trHeight w:val="24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Елді мекендерді көркейту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11363</w:t>
            </w:r>
          </w:p>
        </w:tc>
      </w:tr>
      <w:tr>
        <w:trPr>
          <w:trHeight w:val="46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11363</w:t>
            </w:r>
          </w:p>
        </w:tc>
      </w:tr>
      <w:tr>
        <w:trPr>
          <w:trHeight w:val="28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3035</w:t>
            </w:r>
          </w:p>
        </w:tc>
      </w:tr>
      <w:tr>
        <w:trPr>
          <w:trHeight w:val="25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</w:p>
        </w:tc>
      </w:tr>
      <w:tr>
        <w:trPr>
          <w:trHeight w:val="43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4628</w:t>
            </w:r>
          </w:p>
        </w:tc>
      </w:tr>
      <w:tr>
        <w:trPr>
          <w:trHeight w:val="24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Өзгелер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112081</w:t>
            </w:r>
          </w:p>
        </w:tc>
      </w:tr>
      <w:tr>
        <w:trPr>
          <w:trHeight w:val="24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Өзгелер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112081</w:t>
            </w:r>
          </w:p>
        </w:tc>
      </w:tr>
      <w:tr>
        <w:trPr>
          <w:trHeight w:val="46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112081</w:t>
            </w:r>
          </w:p>
        </w:tc>
      </w:tr>
      <w:tr>
        <w:trPr>
          <w:trHeight w:val="72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112081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2-қосымшаның жалғасы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2"/>
        <w:gridCol w:w="1308"/>
        <w:gridCol w:w="1267"/>
        <w:gridCol w:w="1144"/>
        <w:gridCol w:w="1370"/>
        <w:gridCol w:w="1411"/>
        <w:gridCol w:w="1206"/>
        <w:gridCol w:w="1412"/>
        <w:gridCol w:w="1083"/>
        <w:gridCol w:w="1083"/>
        <w:gridCol w:w="1104"/>
      </w:tblGrid>
      <w:tr>
        <w:trPr>
          <w:trHeight w:val="24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округтердің тізбесі</w:t>
            </w:r>
          </w:p>
        </w:tc>
      </w:tr>
      <w:tr>
        <w:trPr>
          <w:trHeight w:val="24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Бадам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Бөген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Бөржар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Жеңіс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Қарақұм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Қараспан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Қажымұқан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Төрткөл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Шұбар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Шұбарсу</w:t>
            </w:r>
          </w:p>
        </w:tc>
      </w:tr>
      <w:tr>
        <w:trPr>
          <w:trHeight w:val="24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62990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33044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41261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28327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35973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59158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143890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91337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42712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43102</w:t>
            </w:r>
          </w:p>
        </w:tc>
      </w:tr>
      <w:tr>
        <w:trPr>
          <w:trHeight w:val="24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18370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15581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12715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12321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19203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24774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46262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15480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17375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18370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15581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12715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12321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19203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24774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46262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15480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17375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18370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15581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12715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12321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19203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24774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46262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15480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17375</w:t>
            </w:r>
          </w:p>
        </w:tc>
      </w:tr>
      <w:tr>
        <w:trPr>
          <w:trHeight w:val="18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18220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14931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12565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12171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19053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24624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15330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17225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26280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28222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15278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19813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25531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92480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30678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3882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28222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15278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14451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19813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24207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92480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29800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28222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15278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14451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19813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24207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92480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29800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28222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15278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14451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19813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24207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92480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29800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3882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3882</w:t>
            </w:r>
          </w:p>
        </w:tc>
      </w:tr>
      <w:tr>
        <w:trPr>
          <w:trHeight w:val="25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3882</w:t>
            </w:r>
          </w:p>
        </w:tc>
      </w:tr>
      <w:tr>
        <w:trPr>
          <w:trHeight w:val="18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1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15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22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24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</w:t>
            </w:r>
          </w:p>
        </w:tc>
      </w:tr>
      <w:tr>
        <w:trPr>
          <w:trHeight w:val="24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</w:t>
            </w:r>
          </w:p>
        </w:tc>
      </w:tr>
      <w:tr>
        <w:trPr>
          <w:trHeight w:val="46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</w:t>
            </w:r>
          </w:p>
        </w:tc>
      </w:tr>
      <w:tr>
        <w:trPr>
          <w:trHeight w:val="16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4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14743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3976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8434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2273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2905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12820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7504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20445</w:t>
            </w:r>
          </w:p>
        </w:tc>
      </w:tr>
      <w:tr>
        <w:trPr>
          <w:trHeight w:val="24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14743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3976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8434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2273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2905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12820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7504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20445</w:t>
            </w:r>
          </w:p>
        </w:tc>
      </w:tr>
      <w:tr>
        <w:trPr>
          <w:trHeight w:val="46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14743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3976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8434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2273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2905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12820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7504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20445</w:t>
            </w:r>
          </w:p>
        </w:tc>
      </w:tr>
      <w:tr>
        <w:trPr>
          <w:trHeight w:val="6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14743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3976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8434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2273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2905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12820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7504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