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6038a" w14:textId="57603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Мақтаарал аудандық мәслихатының 2013 жылғы 23 желтоқсандағы № 26-134-V "2014-2016 жылдарға арналған аудандық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Мақтаарал аудандық мәслихатының 2014 жылғы 3 қарашадағы № 36-212-V шешімі. Оңтүстік Қазақстан облысының Әділет департаментінде 2014 жылғы 4 қарашада № 2857 болып тіркелді. Қолданылу мерзімінің аяқталуына байланысты күші жойылды - (Оңтүстік Қазақстан облысы Мақтаарал аудандық мәслихатының 2015 жылғы 26 ақпандағы № 46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күші жойылды - (Оңтүстік Қазақстан облысы Мақтаарал аудандық мәслихатының 26.02.2015 № 46 хатымен).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109-бабының 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Заңының 6-бабының 1 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Оңтүстік Қазақстан облыстық мәслихатының 2014 жылғы 24 қазандағы № 32/252-V «Оңтүстік Қазақстан облыстық мәслихатының 2013 жылғы 10 желтоқсандағы № 21/172-V «2014-2016 жылдарға арналған облыстық бюджет туралы» шешіміне өзгерістер енгізу туралы» Нормативтік құқықтық актілерді мемлекеттік тіркеу тізілімінде № 2850 тіркелген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Мақтаарал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Мақтаарал аудандық мәслихатының 2013 жылғы 23 желтоқсандағы № 26-134-V «2014-2016 жылдарға арналған аудандық бюджет туралы» (Нормативтік құқықтық актілерді мемлекеттік тіркеу тізілімінде № 2487 тіркелген, 2014 жылғы 29 қаңтардағы «Мақтаарал»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Мақтаарал ауданының 2014-2016 жылдарға арналған аудандық бюджеті 1, 2 және 3 қосымшаларға сәйкес, оның ішінде 2014 жылға мынадай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25447570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1613460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14561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45069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23774480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25483238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263683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296036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32353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46199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46199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-345550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345550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296036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31702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81216 мың теңге.».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2014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сессиясының төрағасы:    Б.Жұманов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 хатшысы:              О.Дәндібаев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Мақтаарал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3 қарашадағы № 36-212-V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Мақтаарал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23 желтоқсандағы № 26-134-V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1-қосымша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8"/>
        <w:gridCol w:w="704"/>
        <w:gridCol w:w="708"/>
        <w:gridCol w:w="708"/>
        <w:gridCol w:w="7161"/>
        <w:gridCol w:w="2191"/>
      </w:tblGrid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25 447 570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1 613 460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648 620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648 620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527 627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527 627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349 934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158 853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38 859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135 607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16 615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57 640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21 250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7 200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28 497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</w:t>
            </w:r>
          </w:p>
        </w:tc>
      </w:tr>
      <w:tr>
        <w:trPr>
          <w:trHeight w:val="73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28 776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28 776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14 561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6 226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1 752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4 418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басқа да кірістер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</w:tr>
      <w:tr>
        <w:trPr>
          <w:trHeight w:val="99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</w:t>
            </w:r>
          </w:p>
        </w:tc>
      </w:tr>
      <w:tr>
        <w:trPr>
          <w:trHeight w:val="12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7 833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7 833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45 069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44 959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44 959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түсімі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23 774 480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23 774 480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23 774 480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25 483 238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676 529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636 865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16 264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15 414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166 008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121 980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44 028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454 593</w:t>
            </w:r>
          </w:p>
        </w:tc>
      </w:tr>
      <w:tr>
        <w:trPr>
          <w:trHeight w:val="5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450 644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3 949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өзге де мемлекеттiк қызметтер 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38 164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34 298</w:t>
            </w:r>
          </w:p>
        </w:tc>
      </w:tr>
      <w:tr>
        <w:trPr>
          <w:trHeight w:val="99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саясаттын,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34 178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3 866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объектілерін дамыту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3 866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26 344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26 344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26 344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26 344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18 394 111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3 158 529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2 879 036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2 879 036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279 493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60 979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218 514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бiлiм беру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12 124 608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17 270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17 270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12 107 338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12 025 189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82 149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39 764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39 764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39 764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3 071 210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502 596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24 068</w:t>
            </w:r>
          </w:p>
        </w:tc>
      </w:tr>
      <w:tr>
        <w:trPr>
          <w:trHeight w:val="73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113 450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9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42 798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322 280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2 568 614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2 568 614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1 146 245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1 090 481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1 090 481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15 024</w:t>
            </w:r>
          </w:p>
        </w:tc>
      </w:tr>
      <w:tr>
        <w:trPr>
          <w:trHeight w:val="99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ветеринария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27 000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42 759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19 688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65 465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3 566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112 941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753 513</w:t>
            </w:r>
          </w:p>
        </w:tc>
      </w:tr>
      <w:tr>
        <w:trPr>
          <w:trHeight w:val="99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50 525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55 764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55 764</w:t>
            </w:r>
          </w:p>
        </w:tc>
      </w:tr>
      <w:tr>
        <w:trPr>
          <w:trHeight w:val="73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50 771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4 993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1 474 123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222 846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16 765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16 765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58 422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58 422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87 882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тұрғын үй қорының тұрғын үйін жобалау, салу және (немесе) сатып алу 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87 882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 коммуналдық шаруашылық бөлімі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59 777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шаруашылық саласындағы мемлекеттік саясатты іске асыру бойынша қызметтер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32 487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 сақтауды ұйымдастыру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12 394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объектілеріне техникалық паспорттар дайындау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11 700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 пәтерлі тұрғын үйлерде энергетикалық аудит жүргізу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2 696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шұғыл шығындарға арналған резервінің есебінен іс-шаралар өткізу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1 065 073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бұру жүйесін дамыту 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 коммуналдық шаруашылық бөлімі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1 065 073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240 700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794 373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мекендердегі сумен жабдықтау және су бұру жүйелерін дамыту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186 204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абаттандыруды дамыту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 коммуналдық шаруашылық бөлімі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184 704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37 401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45 424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101 279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645 809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138 188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138 188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138 188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365 131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316 901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23 472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276 890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2 700</w:t>
            </w:r>
          </w:p>
        </w:tc>
      </w:tr>
      <w:tr>
        <w:trPr>
          <w:trHeight w:val="73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11 442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48 230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Cпорт объектілерін дамыту 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48 230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105 471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96 225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84 502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11 723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9 246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6 556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2 690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37 019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8 806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8 806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28 213</w:t>
            </w:r>
          </w:p>
        </w:tc>
      </w:tr>
      <w:tr>
        <w:trPr>
          <w:trHeight w:val="73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13 687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14 376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2 089 872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2 089 872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 коммуналдық шаруашылық бөлімі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2 089 872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 тасымалдау жүйесін дамыту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2 082 872</w:t>
            </w:r>
          </w:p>
        </w:tc>
      </w:tr>
      <w:tr>
        <w:trPr>
          <w:trHeight w:val="73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331 490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211 946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62 011</w:t>
            </w:r>
          </w:p>
        </w:tc>
      </w:tr>
      <w:tr>
        <w:trPr>
          <w:trHeight w:val="46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62 011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47 728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47 728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55 600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9 628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9 500</w:t>
            </w:r>
          </w:p>
        </w:tc>
      </w:tr>
      <w:tr>
        <w:trPr>
          <w:trHeight w:val="73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20 798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15 206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46 607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46 407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жерге және шаруашылық жағынан орналастыру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119 446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119 446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119 446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37 657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37 657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13 942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13 293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23 715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9 302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14 128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339 196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328 767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328 767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2 016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326 751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басқа да қызметтер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10 429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10 429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9 989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310 209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14 010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14 010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14 010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296 199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29 900</w:t>
            </w:r>
          </w:p>
        </w:tc>
      </w:tr>
      <w:tr>
        <w:trPr>
          <w:trHeight w:val="73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және концессиялық жобалардың техникалық-экономикалық негіздемелерін әзірлеу және оған сараптама жүргізу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28 500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57 008</w:t>
            </w:r>
          </w:p>
        </w:tc>
      </w:tr>
      <w:tr>
        <w:trPr>
          <w:trHeight w:val="73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57 008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 коммуналдық шаруашылық бөлімі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209 291</w:t>
            </w:r>
          </w:p>
        </w:tc>
      </w:tr>
      <w:tr>
        <w:trPr>
          <w:trHeight w:val="73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209 291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уәкілетті ұйымдардың жарғылық капиталдарын ұлғайту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</w:tr>
      <w:tr>
        <w:trPr>
          <w:trHeight w:val="73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11 589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11 589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11 589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11 589</w:t>
            </w:r>
          </w:p>
        </w:tc>
      </w:tr>
      <w:tr>
        <w:trPr>
          <w:trHeight w:val="99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кредиттеу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263 683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296 036</w:t>
            </w:r>
          </w:p>
        </w:tc>
      </w:tr>
      <w:tr>
        <w:trPr>
          <w:trHeight w:val="73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296 036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296 036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296 036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296 036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32 353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32 353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32 353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32 353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операциялар бойынша сальдо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46 199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активтерiн сатып алу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46 199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46 199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46 199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 коммуналдық шаруашылық бөлімі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46 199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уәкілетті ұйымдардың жарғылық капиталдарын ұлғайту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46 199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Мемлекеттiң қаржы активтерiн сатудан түсетiн түсiмдер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-345 550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 (профицитін пайдалану)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345 550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296 036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296 036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296 036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296 036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31 702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31 702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31 702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31 702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31 702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81 216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81 216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81 216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81 216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