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5f7d" w14:textId="2755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
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30 мамырдағы № 25/134 шешімі. Оңтүстік Қазақстан облысының Әділет департаментінде 2014 жылғы 6 маусымда № 2685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2014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2014-2016 жылдарға арналған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6 911 586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390 013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3 598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2 177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6 515 798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6 913 397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86 476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57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43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А.Әділбеков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25/134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47"/>
        <w:gridCol w:w="704"/>
        <w:gridCol w:w="8110"/>
        <w:gridCol w:w="20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710"/>
        <w:gridCol w:w="690"/>
        <w:gridCol w:w="7601"/>
        <w:gridCol w:w="203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5104098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25/134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69"/>
        <w:gridCol w:w="668"/>
        <w:gridCol w:w="8034"/>
        <w:gridCol w:w="206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4794104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0"/>
        <w:gridCol w:w="690"/>
        <w:gridCol w:w="690"/>
        <w:gridCol w:w="7563"/>
        <w:gridCol w:w="211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-4783130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25/134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10"/>
        <w:gridCol w:w="687"/>
        <w:gridCol w:w="7936"/>
        <w:gridCol w:w="2100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1"/>
        <w:gridCol w:w="731"/>
        <w:gridCol w:w="7518"/>
        <w:gridCol w:w="217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25/134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2014-2016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1"/>
        <w:gridCol w:w="652"/>
        <w:gridCol w:w="772"/>
        <w:gridCol w:w="94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