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f070" w14:textId="a07f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2013 жылғы 23 желтоқсандағы № 20/101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2014 жылғы 4 сәуірдегі № 23/120 шешімі. Оңтүстік Қазақстан облысының Әділет департаментінде 2014 жылғы 23 сәуірде № 2622 болып тіркелді. Күші жойылды - Оңтүстік Қазақстан облысы Бәйдібек аудандық мәслихатының 2016 жылғы 24 мамырдағы № 4/25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Бәйдібек аудандық мәслихатының 24.05.2016 № 4/25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Бәйдібек аудандық мәслихатының 2013 жылғы 23 желтоқсандағы № 20/101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2484 тіркелген, 2014 жылғы 17 қаңтардағы "Алғабас"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Н.Алтыбаев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С.Спабеков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2014 жылғы 4 сәуірдегі</w:t>
            </w:r>
            <w:r>
              <w:br/>
            </w:r>
            <w:r>
              <w:rPr>
                <w:rFonts w:ascii="Times New Roman"/>
                <w:b w:val="false"/>
                <w:i w:val="false"/>
                <w:color w:val="000000"/>
                <w:sz w:val="20"/>
              </w:rPr>
              <w:t>№ 23/120 шешіміне қосымша</w:t>
            </w:r>
            <w:r>
              <w:br/>
            </w:r>
            <w:r>
              <w:rPr>
                <w:rFonts w:ascii="Times New Roman"/>
                <w:b w:val="false"/>
                <w:i w:val="false"/>
                <w:color w:val="000000"/>
                <w:sz w:val="20"/>
              </w:rPr>
              <w:t>Бәйдібек аудандық мәслихатының</w:t>
            </w:r>
            <w:r>
              <w:br/>
            </w:r>
            <w:r>
              <w:rPr>
                <w:rFonts w:ascii="Times New Roman"/>
                <w:b w:val="false"/>
                <w:i w:val="false"/>
                <w:color w:val="000000"/>
                <w:sz w:val="20"/>
              </w:rPr>
              <w:t>2013 жылғы 23 желтоқсандағы</w:t>
            </w:r>
            <w:r>
              <w:br/>
            </w:r>
            <w:r>
              <w:rPr>
                <w:rFonts w:ascii="Times New Roman"/>
                <w:b w:val="false"/>
                <w:i w:val="false"/>
                <w:color w:val="000000"/>
                <w:sz w:val="20"/>
              </w:rPr>
              <w:t>№ 20/101 шешімімен бекітілген</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Бәйдібек ауданының тиісті әкімшілік-аумақтық бірлігінде тұрақты тұратын мұқтаж азаматтарға көрсетіледі.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Бәйдібек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15 ақпанда (Кеңес әскерлерінің Ауғаныстан жерінен шығарылған күні)- жаттығу жиындарына шақырылып, ұрыс қимылдары жүріп жатқан кезде Ауғаныстанға жіберілген әскери міндеттілер, ұрыс қимылдары жүріп жатқан осы елге жүк жеткізу үшін Ауғаныстанға жіберілген автомобиль ботальондарының әскери қызметшілері, бұрынғы КСР Одағының аумағынан Ауғаныстанға жауынгерлік тапсырмаларды орындау үшін ұшулар жасаған ұшу құрамының әскери қызметшілері, Ауғаныстандағы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медальдарымен наградталған жұмысшылар мен қызметшілерге, біржолғы 10 айлық есептік көрсеткіш мөлшерінде;</w:t>
      </w:r>
      <w:r>
        <w:br/>
      </w:r>
      <w:r>
        <w:rPr>
          <w:rFonts w:ascii="Times New Roman"/>
          <w:b w:val="false"/>
          <w:i w:val="false"/>
          <w:color w:val="000000"/>
          <w:sz w:val="28"/>
        </w:rPr>
        <w:t>
      2) 8 Наурызда (Халықаралық әйелдер күні)-"Алтын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3) 26 сәуірде (Чернобыль атом электрстанциясы апатының құрбандарын еске алу күні)- 1986-1987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2 айлық есептік көсеткіш мөлшерінде;</w:t>
      </w:r>
      <w:r>
        <w:br/>
      </w:r>
      <w:r>
        <w:rPr>
          <w:rFonts w:ascii="Times New Roman"/>
          <w:b w:val="false"/>
          <w:i w:val="false"/>
          <w:color w:val="000000"/>
          <w:sz w:val="28"/>
        </w:rPr>
        <w:t>
      4) 9 мамыр (Жеңіс күні) - Ұлы Отан соғысы қатысушылары мен мүгедектеріне 57,8 айлық есептік көрсеткіш мөлшерінде;</w:t>
      </w:r>
      <w:r>
        <w:br/>
      </w:r>
      <w:r>
        <w:rPr>
          <w:rFonts w:ascii="Times New Roman"/>
          <w:b w:val="false"/>
          <w:i w:val="false"/>
          <w:color w:val="000000"/>
          <w:sz w:val="28"/>
        </w:rPr>
        <w:t>
      5) 1 маусым (Балаларды қорғау күні) - үйде оқып және тәрбиеленетін мүгедек балаларға біржолғы 3 айлық есептік көрсеткіш мөлшерінде;</w:t>
      </w:r>
      <w:r>
        <w:br/>
      </w:r>
      <w:r>
        <w:rPr>
          <w:rFonts w:ascii="Times New Roman"/>
          <w:b w:val="false"/>
          <w:i w:val="false"/>
          <w:color w:val="000000"/>
          <w:sz w:val="28"/>
        </w:rPr>
        <w:t>
      6) 29 тамыз (Ядролық сынақтарға қарсы халықаралық іс-қимыл күні)– Семей ядролық сынақ полигонындағы ядролық сынақтардың салдарынан зардап шеккен азаматтарға, біржолғы 1,2 айлық есептік көсеткіш мөлшерінде;</w:t>
      </w:r>
      <w:r>
        <w:br/>
      </w:r>
      <w:r>
        <w:rPr>
          <w:rFonts w:ascii="Times New Roman"/>
          <w:b w:val="false"/>
          <w:i w:val="false"/>
          <w:color w:val="000000"/>
          <w:sz w:val="28"/>
        </w:rPr>
        <w:t>
      7) қарттар және мүгедектер күніне орай – қарттарға, мүгедектерге біржолғы 2 айлық есептік көрсеткіш мөлшерінде;</w:t>
      </w:r>
      <w:r>
        <w:br/>
      </w:r>
      <w:r>
        <w:rPr>
          <w:rFonts w:ascii="Times New Roman"/>
          <w:b w:val="false"/>
          <w:i w:val="false"/>
          <w:color w:val="000000"/>
          <w:sz w:val="28"/>
        </w:rPr>
        <w:t>
      8) жаңа жыл мерекесіне - мүгедек балаларға, біржолғы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басылымдарға жазылу үшін - Ұлы Отан соғысының қатысушылары мен мүгедектерiне біржолғы 3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r>
        <w:br/>
      </w:r>
      <w:r>
        <w:rPr>
          <w:rFonts w:ascii="Times New Roman"/>
          <w:b w:val="false"/>
          <w:i w:val="false"/>
          <w:color w:val="000000"/>
          <w:sz w:val="28"/>
        </w:rPr>
        <w:t>
      2) 80 жастан асқан қарт адамдарға,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3) жеке оңалту бағдарламасы бойынша мүгедектерге қоларбамен қамтамасыз етуге:</w:t>
      </w:r>
      <w:r>
        <w:br/>
      </w:r>
      <w:r>
        <w:rPr>
          <w:rFonts w:ascii="Times New Roman"/>
          <w:b w:val="false"/>
          <w:i w:val="false"/>
          <w:color w:val="000000"/>
          <w:sz w:val="28"/>
        </w:rPr>
        <w:t>
      серуендеуге арналған қоларбаға 50 айлық есептік көрсеткіш мөлшерінде;</w:t>
      </w:r>
      <w:r>
        <w:br/>
      </w:r>
      <w:r>
        <w:rPr>
          <w:rFonts w:ascii="Times New Roman"/>
          <w:b w:val="false"/>
          <w:i w:val="false"/>
          <w:color w:val="000000"/>
          <w:sz w:val="28"/>
        </w:rPr>
        <w:t>
      бөлмеге арналған қоларбаға 21,5 айлық есептік көрсеткіш мөлшерінде;</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зейнеткерлерге және мүгедектерге санаторий- курорттық емделуге жолдама алу үшін, біржолғы 29 айлық есептік көрсеткіш мөлшерінде;</w:t>
      </w:r>
      <w:r>
        <w:br/>
      </w:r>
      <w:r>
        <w:rPr>
          <w:rFonts w:ascii="Times New Roman"/>
          <w:b w:val="false"/>
          <w:i w:val="false"/>
          <w:color w:val="000000"/>
          <w:sz w:val="28"/>
        </w:rPr>
        <w:t>
      5) аз қамтамасыз етілген отбасыларға біржолғы 15 айлық есептік көрсеткіш мөлшерінде;</w:t>
      </w:r>
      <w:r>
        <w:br/>
      </w:r>
      <w:r>
        <w:rPr>
          <w:rFonts w:ascii="Times New Roman"/>
          <w:b w:val="false"/>
          <w:i w:val="false"/>
          <w:color w:val="000000"/>
          <w:sz w:val="28"/>
        </w:rPr>
        <w:t>
      6) үйде оқып және тәрбиеленіп жатқан мүгедек балаларға ай сайын бір айлық есептік көрсеткіш мөлшерінде;</w:t>
      </w:r>
      <w:r>
        <w:br/>
      </w:r>
      <w:r>
        <w:rPr>
          <w:rFonts w:ascii="Times New Roman"/>
          <w:b w:val="false"/>
          <w:i w:val="false"/>
          <w:color w:val="000000"/>
          <w:sz w:val="28"/>
        </w:rPr>
        <w:t>
      7) туберкулез ауруының жұқпалы түрi бар азаматтарға біржолғы 10 айлық есептік көрсеткiш мөлшерiнде;</w:t>
      </w:r>
      <w:r>
        <w:br/>
      </w:r>
      <w:r>
        <w:rPr>
          <w:rFonts w:ascii="Times New Roman"/>
          <w:b w:val="false"/>
          <w:i w:val="false"/>
          <w:color w:val="000000"/>
          <w:sz w:val="28"/>
        </w:rPr>
        <w:t>
      8) отбасының жан басына шаққандағы орташа айлық табысы кедейлік шегінен төмен отбасыларға ірі қара мал алу үшін бiржолғы 38 айлық есептiк көрсеткiш мөлшерiнде;</w:t>
      </w:r>
      <w:r>
        <w:br/>
      </w:r>
      <w:r>
        <w:rPr>
          <w:rFonts w:ascii="Times New Roman"/>
          <w:b w:val="false"/>
          <w:i w:val="false"/>
          <w:color w:val="000000"/>
          <w:sz w:val="28"/>
        </w:rPr>
        <w:t>
      9) жұқтырғы иммундық тапшылықтың синдромы балаларында бар отбасыларына ай сайын 22 айлық есептік көрсеткіш мөлшерінде;</w:t>
      </w:r>
      <w:r>
        <w:br/>
      </w:r>
      <w:r>
        <w:rPr>
          <w:rFonts w:ascii="Times New Roman"/>
          <w:b w:val="false"/>
          <w:i w:val="false"/>
          <w:color w:val="000000"/>
          <w:sz w:val="28"/>
        </w:rPr>
        <w:t>
      10) созылмалы бүйрек жетімсіздігі ауруына шалдыққан мұқтаж азаматтарға, біржолғы 72 айлық есептік көрсеткіш мөлшерінде;</w:t>
      </w:r>
      <w:r>
        <w:br/>
      </w:r>
      <w:r>
        <w:rPr>
          <w:rFonts w:ascii="Times New Roman"/>
          <w:b w:val="false"/>
          <w:i w:val="false"/>
          <w:color w:val="000000"/>
          <w:sz w:val="28"/>
        </w:rPr>
        <w:t>
      11) аз қамтылған отбасыларды қолдау мақсатында,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не өзге де ұйымдардың ұсынымы бойынша Бәйдібек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Үкiметiнiң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Бәйдібек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