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d13" w14:textId="5c1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3 желтоқсандағы № 204 шешімі. Оңтүстік Қазақстан облысының Әділет департаментінде 2014 жылғы 4 желтоқсанда № 2899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1, 2, 6 қосымшалары осы шешімнің 1, 2, 3 қосымшаларына сәйкес жаңа редакцияда жазылсын, оның ішінде 2014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8 907 171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919 666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7 955 603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8 861 638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67 193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316 577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21 684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И.Молдалиев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3 желтоқсандағы № 204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31"/>
        <w:gridCol w:w="629"/>
        <w:gridCol w:w="7861"/>
        <w:gridCol w:w="2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8 907 171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919 666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135 875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12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68"/>
        <w:gridCol w:w="710"/>
        <w:gridCol w:w="651"/>
        <w:gridCol w:w="7177"/>
        <w:gridCol w:w="21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8 861 638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232 707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194 943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15 151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97 089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23 777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82 703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36 318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399 850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391 451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4 238 772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703 906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99 634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64 846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604 272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391 093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2 299 540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2 294 958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2 196 659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345 816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314 752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313 358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7 142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155 778 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28 643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1 561 982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734 240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18 548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695 637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368 962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671 193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156 549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4 730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 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134 441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399 261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211 732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112 542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85 524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71 713 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12 866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17 039 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21 153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1 425 014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1 411 249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787 226 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294 917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-316 577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3 желтоқсандағы № 204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9"/>
        <w:gridCol w:w="648"/>
        <w:gridCol w:w="7664"/>
        <w:gridCol w:w="21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6 636 368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9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2"/>
        <w:gridCol w:w="712"/>
        <w:gridCol w:w="673"/>
        <w:gridCol w:w="7185"/>
        <w:gridCol w:w="22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6 636 368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3 210 193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727 048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2 025 015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 № 204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2014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3911"/>
        <w:gridCol w:w="1432"/>
        <w:gridCol w:w="1497"/>
        <w:gridCol w:w="1336"/>
        <w:gridCol w:w="1394"/>
        <w:gridCol w:w="1539"/>
      </w:tblGrid>
      <w:tr>
        <w:trPr>
          <w:trHeight w:val="169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</w:t>
            </w:r>
          </w:p>
        </w:tc>
      </w:tr>
      <w:tr>
        <w:trPr>
          <w:trHeight w:val="12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64846</w:t>
            </w:r>
          </w:p>
        </w:tc>
      </w:tr>
      <w:tr>
        <w:trPr>
          <w:trHeight w:val="9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3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7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61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12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61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12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21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9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34788</w:t>
            </w:r>
          </w:p>
        </w:tc>
      </w:tr>
      <w:tr>
        <w:trPr>
          <w:trHeight w:val="3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